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614" w:rsidRDefault="004C6614" w:rsidP="00554AC7">
      <w:pPr>
        <w:suppressAutoHyphens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auto"/>
          <w:kern w:val="0"/>
          <w:sz w:val="28"/>
          <w:szCs w:val="28"/>
          <w:lang w:eastAsia="ru-RU"/>
        </w:rPr>
        <w:drawing>
          <wp:inline distT="0" distB="0" distL="0" distR="0">
            <wp:extent cx="5868035" cy="828616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828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614" w:rsidRDefault="004C6614" w:rsidP="00554AC7">
      <w:pPr>
        <w:suppressAutoHyphens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</w:pPr>
    </w:p>
    <w:p w:rsidR="004C6614" w:rsidRDefault="004C6614" w:rsidP="00554AC7">
      <w:pPr>
        <w:suppressAutoHyphens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</w:pPr>
    </w:p>
    <w:p w:rsidR="00554AC7" w:rsidRPr="00587232" w:rsidRDefault="00002541" w:rsidP="00554AC7">
      <w:pPr>
        <w:suppressAutoHyphens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  <w:t xml:space="preserve"> </w:t>
      </w:r>
    </w:p>
    <w:p w:rsidR="00E85984" w:rsidRPr="004239B1" w:rsidRDefault="00D54712" w:rsidP="00865CC6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239B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ОГЛАВЛЕНИЕ</w:t>
      </w:r>
    </w:p>
    <w:p w:rsidR="00476203" w:rsidRPr="004239B1" w:rsidRDefault="00476203" w:rsidP="00476203">
      <w:pPr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239B1">
        <w:rPr>
          <w:rFonts w:ascii="Times New Roman" w:hAnsi="Times New Roman" w:cs="Times New Roman"/>
          <w:b/>
          <w:color w:val="auto"/>
          <w:sz w:val="28"/>
          <w:szCs w:val="28"/>
        </w:rPr>
        <w:t>1. Целевой раздел</w:t>
      </w:r>
      <w:r w:rsidR="00871BC1" w:rsidRPr="004239B1">
        <w:rPr>
          <w:rFonts w:ascii="Times New Roman" w:hAnsi="Times New Roman" w:cs="Times New Roman"/>
          <w:b/>
          <w:color w:val="auto"/>
          <w:sz w:val="28"/>
          <w:szCs w:val="28"/>
        </w:rPr>
        <w:t>……………………………………………………….…</w:t>
      </w:r>
      <w:r w:rsidR="00563288">
        <w:rPr>
          <w:rFonts w:ascii="Times New Roman" w:hAnsi="Times New Roman" w:cs="Times New Roman"/>
          <w:b/>
          <w:color w:val="auto"/>
          <w:sz w:val="28"/>
          <w:szCs w:val="28"/>
        </w:rPr>
        <w:t>….3</w:t>
      </w:r>
    </w:p>
    <w:p w:rsidR="00476203" w:rsidRPr="004239B1" w:rsidRDefault="00476203" w:rsidP="00476203">
      <w:pPr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239B1">
        <w:rPr>
          <w:rFonts w:ascii="Times New Roman" w:hAnsi="Times New Roman" w:cs="Times New Roman"/>
          <w:b/>
          <w:color w:val="auto"/>
          <w:sz w:val="28"/>
          <w:szCs w:val="28"/>
        </w:rPr>
        <w:t>1.1. Пояснительная записка</w:t>
      </w:r>
      <w:r w:rsidR="00871BC1" w:rsidRPr="004239B1">
        <w:rPr>
          <w:rFonts w:ascii="Times New Roman" w:hAnsi="Times New Roman" w:cs="Times New Roman"/>
          <w:b/>
          <w:color w:val="auto"/>
          <w:sz w:val="28"/>
          <w:szCs w:val="28"/>
        </w:rPr>
        <w:t>………………………………………………</w:t>
      </w:r>
      <w:r w:rsidR="00563288">
        <w:rPr>
          <w:rFonts w:ascii="Times New Roman" w:hAnsi="Times New Roman" w:cs="Times New Roman"/>
          <w:b/>
          <w:color w:val="auto"/>
          <w:sz w:val="28"/>
          <w:szCs w:val="28"/>
        </w:rPr>
        <w:t>…3</w:t>
      </w:r>
    </w:p>
    <w:p w:rsidR="00476203" w:rsidRPr="004239B1" w:rsidRDefault="00476203" w:rsidP="00476203">
      <w:pPr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239B1">
        <w:rPr>
          <w:rFonts w:ascii="Times New Roman" w:hAnsi="Times New Roman" w:cs="Times New Roman"/>
          <w:b/>
          <w:color w:val="auto"/>
          <w:sz w:val="28"/>
          <w:szCs w:val="28"/>
        </w:rPr>
        <w:t>1.2. Планируемые результаты освоения слабослышащими и позднооглохшими обучающимися</w:t>
      </w:r>
      <w:r w:rsidR="00B105BD" w:rsidRPr="00B105BD">
        <w:rPr>
          <w:rFonts w:ascii="Times New Roman" w:hAnsi="Times New Roman" w:cs="Times New Roman"/>
          <w:sz w:val="28"/>
          <w:szCs w:val="28"/>
        </w:rPr>
        <w:t xml:space="preserve"> </w:t>
      </w:r>
      <w:r w:rsidR="00B105BD" w:rsidRPr="00B105BD">
        <w:rPr>
          <w:rFonts w:ascii="Times New Roman" w:hAnsi="Times New Roman" w:cs="Times New Roman"/>
          <w:b/>
          <w:color w:val="auto"/>
          <w:sz w:val="28"/>
          <w:szCs w:val="28"/>
        </w:rPr>
        <w:t>с легкой умственной отсталостью</w:t>
      </w:r>
      <w:r w:rsidR="00B105B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(интеллектуальными нарушениями)</w:t>
      </w:r>
      <w:r w:rsidRPr="004239B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адаптированной основной общеобразовательной программы начального общего образования</w:t>
      </w:r>
      <w:r w:rsidR="00F8412D">
        <w:rPr>
          <w:rFonts w:ascii="Times New Roman" w:hAnsi="Times New Roman" w:cs="Times New Roman"/>
          <w:b/>
          <w:color w:val="auto"/>
          <w:sz w:val="28"/>
          <w:szCs w:val="28"/>
        </w:rPr>
        <w:t>…12</w:t>
      </w:r>
    </w:p>
    <w:p w:rsidR="00476203" w:rsidRPr="004239B1" w:rsidRDefault="00476203" w:rsidP="00476203">
      <w:pPr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239B1">
        <w:rPr>
          <w:rFonts w:ascii="Times New Roman" w:hAnsi="Times New Roman" w:cs="Times New Roman"/>
          <w:b/>
          <w:color w:val="auto"/>
          <w:sz w:val="28"/>
          <w:szCs w:val="28"/>
        </w:rPr>
        <w:t xml:space="preserve">1.3. Система оценки достижения слабослышащими и позднооглохшими обучающимися </w:t>
      </w:r>
      <w:r w:rsidR="00B105BD" w:rsidRPr="00B105BD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 легкой умственной отсталостью (интеллектуальными нарушениями) </w:t>
      </w:r>
      <w:r w:rsidRPr="004239B1">
        <w:rPr>
          <w:rFonts w:ascii="Times New Roman" w:hAnsi="Times New Roman" w:cs="Times New Roman"/>
          <w:b/>
          <w:color w:val="auto"/>
          <w:sz w:val="28"/>
          <w:szCs w:val="28"/>
        </w:rPr>
        <w:t>планируемых результатов освоения адаптированной основной общеобразовательной программы начального общего образования</w:t>
      </w:r>
      <w:r w:rsidR="00871BC1" w:rsidRPr="004239B1">
        <w:rPr>
          <w:rFonts w:ascii="Times New Roman" w:hAnsi="Times New Roman" w:cs="Times New Roman"/>
          <w:b/>
          <w:color w:val="auto"/>
          <w:sz w:val="28"/>
          <w:szCs w:val="28"/>
        </w:rPr>
        <w:t>…………………………………………...</w:t>
      </w:r>
      <w:r w:rsidR="00B105BD">
        <w:rPr>
          <w:rFonts w:ascii="Times New Roman" w:hAnsi="Times New Roman" w:cs="Times New Roman"/>
          <w:b/>
          <w:color w:val="auto"/>
          <w:sz w:val="28"/>
          <w:szCs w:val="28"/>
        </w:rPr>
        <w:t>...............................</w:t>
      </w:r>
      <w:r w:rsidR="00F20173">
        <w:rPr>
          <w:rFonts w:ascii="Times New Roman" w:hAnsi="Times New Roman" w:cs="Times New Roman"/>
          <w:b/>
          <w:color w:val="auto"/>
          <w:sz w:val="28"/>
          <w:szCs w:val="28"/>
        </w:rPr>
        <w:t>..19</w:t>
      </w:r>
    </w:p>
    <w:p w:rsidR="00476203" w:rsidRPr="004239B1" w:rsidRDefault="00476203" w:rsidP="00476203">
      <w:pPr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239B1">
        <w:rPr>
          <w:rFonts w:ascii="Times New Roman" w:hAnsi="Times New Roman" w:cs="Times New Roman"/>
          <w:b/>
          <w:color w:val="auto"/>
          <w:sz w:val="28"/>
          <w:szCs w:val="28"/>
        </w:rPr>
        <w:t>2. Содержательный раздел</w:t>
      </w:r>
      <w:r w:rsidR="00871BC1" w:rsidRPr="004239B1">
        <w:rPr>
          <w:rFonts w:ascii="Times New Roman" w:hAnsi="Times New Roman" w:cs="Times New Roman"/>
          <w:b/>
          <w:color w:val="auto"/>
          <w:sz w:val="28"/>
          <w:szCs w:val="28"/>
        </w:rPr>
        <w:t>………………………………………………</w:t>
      </w:r>
      <w:r w:rsidR="00F8412D">
        <w:rPr>
          <w:rFonts w:ascii="Times New Roman" w:hAnsi="Times New Roman" w:cs="Times New Roman"/>
          <w:b/>
          <w:color w:val="auto"/>
          <w:sz w:val="28"/>
          <w:szCs w:val="28"/>
        </w:rPr>
        <w:t>…</w:t>
      </w:r>
      <w:r w:rsidR="00871BC1" w:rsidRPr="004239B1"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="00F8412D"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</w:p>
    <w:p w:rsidR="00476203" w:rsidRPr="004239B1" w:rsidRDefault="00476203" w:rsidP="00476203">
      <w:pPr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239B1">
        <w:rPr>
          <w:rFonts w:ascii="Times New Roman" w:hAnsi="Times New Roman" w:cs="Times New Roman"/>
          <w:b/>
          <w:color w:val="auto"/>
          <w:sz w:val="28"/>
          <w:szCs w:val="28"/>
        </w:rPr>
        <w:t xml:space="preserve">2.1. </w:t>
      </w:r>
      <w:r w:rsidR="00713E4E" w:rsidRPr="004239B1">
        <w:rPr>
          <w:rFonts w:ascii="Times New Roman" w:hAnsi="Times New Roman" w:cs="Times New Roman"/>
          <w:b/>
          <w:color w:val="auto"/>
          <w:sz w:val="28"/>
          <w:szCs w:val="28"/>
        </w:rPr>
        <w:t>Программа формирования базовых учебных действий</w:t>
      </w:r>
      <w:r w:rsidR="00871BC1" w:rsidRPr="004239B1">
        <w:rPr>
          <w:rFonts w:ascii="Times New Roman" w:hAnsi="Times New Roman" w:cs="Times New Roman"/>
          <w:b/>
          <w:color w:val="auto"/>
          <w:sz w:val="28"/>
          <w:szCs w:val="28"/>
        </w:rPr>
        <w:t>………….2</w:t>
      </w:r>
      <w:r w:rsidR="00F8412D"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="00713E4E" w:rsidRPr="004239B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</w:t>
      </w:r>
    </w:p>
    <w:p w:rsidR="00476203" w:rsidRPr="004239B1" w:rsidRDefault="00476203" w:rsidP="00476203">
      <w:pPr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239B1">
        <w:rPr>
          <w:rFonts w:ascii="Times New Roman" w:hAnsi="Times New Roman" w:cs="Times New Roman"/>
          <w:b/>
          <w:color w:val="auto"/>
          <w:sz w:val="28"/>
          <w:szCs w:val="28"/>
        </w:rPr>
        <w:t>2.2. Программы учебных предметов, курсов коррекционно-развивающей области</w:t>
      </w:r>
      <w:r w:rsidR="00F8412D">
        <w:rPr>
          <w:rFonts w:ascii="Times New Roman" w:hAnsi="Times New Roman" w:cs="Times New Roman"/>
          <w:b/>
          <w:color w:val="auto"/>
          <w:sz w:val="28"/>
          <w:szCs w:val="28"/>
        </w:rPr>
        <w:t>……………………………………………………….3</w:t>
      </w:r>
      <w:r w:rsidR="004B2A1B">
        <w:rPr>
          <w:rFonts w:ascii="Times New Roman" w:hAnsi="Times New Roman" w:cs="Times New Roman"/>
          <w:b/>
          <w:color w:val="auto"/>
          <w:sz w:val="28"/>
          <w:szCs w:val="28"/>
        </w:rPr>
        <w:t>8</w:t>
      </w:r>
    </w:p>
    <w:p w:rsidR="00DF4673" w:rsidRPr="004239B1" w:rsidRDefault="00476203" w:rsidP="00DF4673">
      <w:pPr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239B1">
        <w:rPr>
          <w:rFonts w:ascii="Times New Roman" w:hAnsi="Times New Roman" w:cs="Times New Roman"/>
          <w:b/>
          <w:color w:val="auto"/>
          <w:sz w:val="28"/>
          <w:szCs w:val="28"/>
        </w:rPr>
        <w:t xml:space="preserve">2.3. </w:t>
      </w:r>
      <w:r w:rsidR="00DF4673" w:rsidRPr="004239B1">
        <w:rPr>
          <w:rFonts w:ascii="Times New Roman" w:hAnsi="Times New Roman" w:cs="Times New Roman"/>
          <w:b/>
          <w:sz w:val="28"/>
          <w:szCs w:val="28"/>
        </w:rPr>
        <w:t>Программа нравственного развития</w:t>
      </w:r>
      <w:r w:rsidR="00DF4673" w:rsidRPr="004239B1">
        <w:rPr>
          <w:rFonts w:ascii="Times New Roman" w:hAnsi="Times New Roman" w:cs="Times New Roman"/>
          <w:b/>
          <w:color w:val="auto"/>
          <w:sz w:val="28"/>
          <w:szCs w:val="28"/>
        </w:rPr>
        <w:t>, воспитания</w:t>
      </w:r>
      <w:r w:rsidR="009932E5">
        <w:rPr>
          <w:rFonts w:ascii="Times New Roman" w:hAnsi="Times New Roman" w:cs="Times New Roman"/>
          <w:b/>
          <w:color w:val="auto"/>
          <w:sz w:val="28"/>
          <w:szCs w:val="28"/>
        </w:rPr>
        <w:t>…………………61</w:t>
      </w:r>
    </w:p>
    <w:p w:rsidR="00476203" w:rsidRPr="004239B1" w:rsidRDefault="00476203" w:rsidP="00476203">
      <w:pPr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239B1">
        <w:rPr>
          <w:rFonts w:ascii="Times New Roman" w:hAnsi="Times New Roman" w:cs="Times New Roman"/>
          <w:b/>
          <w:color w:val="auto"/>
          <w:sz w:val="28"/>
          <w:szCs w:val="28"/>
        </w:rPr>
        <w:t>2.4. Программа формирования экологической культуры, здорового и безопасного образа жизни</w:t>
      </w:r>
      <w:r w:rsidR="00F8412D">
        <w:rPr>
          <w:rFonts w:ascii="Times New Roman" w:hAnsi="Times New Roman" w:cs="Times New Roman"/>
          <w:b/>
          <w:color w:val="auto"/>
          <w:sz w:val="28"/>
          <w:szCs w:val="28"/>
        </w:rPr>
        <w:t>……………………………………………….…70</w:t>
      </w:r>
    </w:p>
    <w:p w:rsidR="00476203" w:rsidRPr="004239B1" w:rsidRDefault="00476203" w:rsidP="00476203">
      <w:pPr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239B1">
        <w:rPr>
          <w:rFonts w:ascii="Times New Roman" w:hAnsi="Times New Roman" w:cs="Times New Roman"/>
          <w:b/>
          <w:color w:val="auto"/>
          <w:sz w:val="28"/>
          <w:szCs w:val="28"/>
        </w:rPr>
        <w:t>2.5. Программа коррекционной работы</w:t>
      </w:r>
      <w:r w:rsidR="00FD2AD3">
        <w:rPr>
          <w:rFonts w:ascii="Times New Roman" w:hAnsi="Times New Roman" w:cs="Times New Roman"/>
          <w:b/>
          <w:color w:val="auto"/>
          <w:sz w:val="28"/>
          <w:szCs w:val="28"/>
        </w:rPr>
        <w:t>…………………………………....83</w:t>
      </w:r>
    </w:p>
    <w:p w:rsidR="00476203" w:rsidRPr="004239B1" w:rsidRDefault="00476203" w:rsidP="00476203">
      <w:pPr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239B1">
        <w:rPr>
          <w:rFonts w:ascii="Times New Roman" w:hAnsi="Times New Roman" w:cs="Times New Roman"/>
          <w:b/>
          <w:color w:val="auto"/>
          <w:sz w:val="28"/>
          <w:szCs w:val="28"/>
        </w:rPr>
        <w:t>2.6. Программа внеурочной деятельности</w:t>
      </w:r>
      <w:r w:rsidR="005603CE">
        <w:rPr>
          <w:rFonts w:ascii="Times New Roman" w:hAnsi="Times New Roman" w:cs="Times New Roman"/>
          <w:b/>
          <w:color w:val="auto"/>
          <w:sz w:val="28"/>
          <w:szCs w:val="28"/>
        </w:rPr>
        <w:t>………………………………..103</w:t>
      </w:r>
    </w:p>
    <w:p w:rsidR="00476203" w:rsidRPr="004239B1" w:rsidRDefault="00476203" w:rsidP="00476203">
      <w:pPr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239B1">
        <w:rPr>
          <w:rFonts w:ascii="Times New Roman" w:hAnsi="Times New Roman" w:cs="Times New Roman"/>
          <w:b/>
          <w:color w:val="auto"/>
          <w:sz w:val="28"/>
          <w:szCs w:val="28"/>
        </w:rPr>
        <w:t>3. Организационный раздел</w:t>
      </w:r>
      <w:r w:rsidR="00115AED">
        <w:rPr>
          <w:rFonts w:ascii="Times New Roman" w:hAnsi="Times New Roman" w:cs="Times New Roman"/>
          <w:b/>
          <w:color w:val="auto"/>
          <w:sz w:val="28"/>
          <w:szCs w:val="28"/>
        </w:rPr>
        <w:t>……………………………………………....107</w:t>
      </w:r>
    </w:p>
    <w:p w:rsidR="00476203" w:rsidRPr="004239B1" w:rsidRDefault="00476203" w:rsidP="00476203">
      <w:pPr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239B1">
        <w:rPr>
          <w:rFonts w:ascii="Times New Roman" w:hAnsi="Times New Roman" w:cs="Times New Roman"/>
          <w:b/>
          <w:color w:val="auto"/>
          <w:sz w:val="28"/>
          <w:szCs w:val="28"/>
        </w:rPr>
        <w:t>3.1. Учебный план</w:t>
      </w:r>
      <w:r w:rsidR="00871BC1" w:rsidRPr="004239B1">
        <w:rPr>
          <w:rFonts w:ascii="Times New Roman" w:hAnsi="Times New Roman" w:cs="Times New Roman"/>
          <w:b/>
          <w:color w:val="auto"/>
          <w:sz w:val="28"/>
          <w:szCs w:val="28"/>
        </w:rPr>
        <w:t>…………………………………………………………</w:t>
      </w:r>
      <w:r w:rsidR="00115AED">
        <w:rPr>
          <w:rFonts w:ascii="Times New Roman" w:hAnsi="Times New Roman" w:cs="Times New Roman"/>
          <w:b/>
          <w:color w:val="auto"/>
          <w:sz w:val="28"/>
          <w:szCs w:val="28"/>
        </w:rPr>
        <w:t>..107</w:t>
      </w:r>
    </w:p>
    <w:p w:rsidR="00462ECA" w:rsidRPr="004239B1" w:rsidRDefault="00476203" w:rsidP="00476203">
      <w:pPr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239B1">
        <w:rPr>
          <w:rFonts w:ascii="Times New Roman" w:hAnsi="Times New Roman" w:cs="Times New Roman"/>
          <w:b/>
          <w:color w:val="auto"/>
          <w:sz w:val="28"/>
          <w:szCs w:val="28"/>
        </w:rPr>
        <w:t xml:space="preserve">2.2. Система </w:t>
      </w:r>
      <w:r w:rsidR="00AC4617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специальных </w:t>
      </w:r>
      <w:r w:rsidRPr="004239B1">
        <w:rPr>
          <w:rFonts w:ascii="Times New Roman" w:hAnsi="Times New Roman" w:cs="Times New Roman"/>
          <w:b/>
          <w:color w:val="auto"/>
          <w:sz w:val="28"/>
          <w:szCs w:val="28"/>
        </w:rPr>
        <w:t>условий реализации адаптированной основной общеобразовательной программы начального общего образования</w:t>
      </w:r>
      <w:r w:rsidR="0047513F">
        <w:rPr>
          <w:rFonts w:ascii="Times New Roman" w:hAnsi="Times New Roman" w:cs="Times New Roman"/>
          <w:b/>
          <w:color w:val="auto"/>
          <w:sz w:val="28"/>
          <w:szCs w:val="28"/>
        </w:rPr>
        <w:t>……………………………………………………………….…117</w:t>
      </w:r>
    </w:p>
    <w:p w:rsidR="00490719" w:rsidRPr="004239B1" w:rsidRDefault="00490719" w:rsidP="00865CC6">
      <w:pPr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90719" w:rsidRPr="004239B1" w:rsidRDefault="00490719" w:rsidP="00865CC6">
      <w:pPr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90719" w:rsidRPr="004239B1" w:rsidRDefault="00490719" w:rsidP="00865CC6">
      <w:pPr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90719" w:rsidRPr="004239B1" w:rsidRDefault="00490719" w:rsidP="00865CC6">
      <w:pPr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F97A81" w:rsidRPr="00F97A81" w:rsidRDefault="00F97A81" w:rsidP="00F97A81">
      <w:pPr>
        <w:pStyle w:val="af0"/>
        <w:spacing w:before="240" w:after="240" w:line="240" w:lineRule="auto"/>
        <w:jc w:val="center"/>
        <w:outlineLvl w:val="0"/>
        <w:rPr>
          <w:b/>
        </w:rPr>
      </w:pPr>
      <w:bookmarkStart w:id="0" w:name="_Toc415833114"/>
      <w:r w:rsidRPr="00F97A81">
        <w:rPr>
          <w:b/>
        </w:rPr>
        <w:lastRenderedPageBreak/>
        <w:t>1. Целевой раздел</w:t>
      </w:r>
      <w:bookmarkEnd w:id="0"/>
    </w:p>
    <w:p w:rsidR="00F97A81" w:rsidRPr="00F97A81" w:rsidRDefault="00F97A81" w:rsidP="00F97A81">
      <w:pPr>
        <w:pStyle w:val="af0"/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b/>
        </w:rPr>
      </w:pPr>
      <w:bookmarkStart w:id="1" w:name="_Toc415833115"/>
      <w:r w:rsidRPr="00F97A81">
        <w:rPr>
          <w:b/>
        </w:rPr>
        <w:t>1.1. Пояснительная записка</w:t>
      </w:r>
      <w:bookmarkEnd w:id="1"/>
    </w:p>
    <w:p w:rsidR="0046188C" w:rsidRPr="00554AC7" w:rsidRDefault="0046188C" w:rsidP="00554AC7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88C" w:rsidRPr="00554AC7" w:rsidRDefault="0046188C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Адаптированная основная общеобразовательная программа начального общего образования для слабослышащих и позднооглохших обучающихся </w:t>
      </w:r>
      <w:r w:rsidR="006F02CC" w:rsidRPr="006F02CC">
        <w:rPr>
          <w:rFonts w:ascii="Times New Roman" w:hAnsi="Times New Roman" w:cs="Times New Roman"/>
          <w:sz w:val="28"/>
          <w:szCs w:val="28"/>
        </w:rPr>
        <w:t>с</w:t>
      </w:r>
      <w:r w:rsidR="00F06315">
        <w:rPr>
          <w:rFonts w:ascii="Times New Roman" w:hAnsi="Times New Roman" w:cs="Times New Roman"/>
          <w:sz w:val="28"/>
          <w:szCs w:val="28"/>
        </w:rPr>
        <w:t xml:space="preserve"> </w:t>
      </w:r>
      <w:r w:rsidR="00EB607E" w:rsidRPr="00554AC7">
        <w:rPr>
          <w:rFonts w:ascii="Times New Roman" w:hAnsi="Times New Roman" w:cs="Times New Roman"/>
          <w:color w:val="auto"/>
          <w:sz w:val="28"/>
          <w:szCs w:val="28"/>
        </w:rPr>
        <w:t>легкой умственной отсталость</w:t>
      </w:r>
      <w:r w:rsidR="00730A3E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="00EB607E" w:rsidRPr="00554AC7">
        <w:rPr>
          <w:rFonts w:ascii="Times New Roman" w:hAnsi="Times New Roman" w:cs="Times New Roman"/>
          <w:sz w:val="28"/>
          <w:szCs w:val="28"/>
        </w:rPr>
        <w:t xml:space="preserve"> (интеллектуальными нарушениями)</w:t>
      </w:r>
      <w:r w:rsidR="00EB607E" w:rsidRPr="00EB607E">
        <w:rPr>
          <w:rFonts w:ascii="Times New Roman" w:hAnsi="Times New Roman"/>
          <w:b/>
          <w:sz w:val="24"/>
          <w:szCs w:val="24"/>
        </w:rPr>
        <w:t xml:space="preserve"> </w:t>
      </w:r>
      <w:r w:rsidR="00EB607E" w:rsidRPr="00EB607E">
        <w:rPr>
          <w:rFonts w:ascii="Times New Roman" w:hAnsi="Times New Roman" w:cs="Times New Roman"/>
          <w:sz w:val="28"/>
          <w:szCs w:val="28"/>
        </w:rPr>
        <w:t xml:space="preserve">(далее – АООП </w:t>
      </w:r>
      <w:r w:rsidR="00EB607E">
        <w:rPr>
          <w:rFonts w:ascii="Times New Roman" w:hAnsi="Times New Roman" w:cs="Times New Roman"/>
          <w:sz w:val="28"/>
          <w:szCs w:val="28"/>
        </w:rPr>
        <w:t xml:space="preserve">НОО </w:t>
      </w:r>
      <w:r w:rsidR="00EB607E" w:rsidRPr="00EB607E">
        <w:rPr>
          <w:rFonts w:ascii="Times New Roman" w:hAnsi="Times New Roman" w:cs="Times New Roman"/>
          <w:sz w:val="28"/>
          <w:szCs w:val="28"/>
        </w:rPr>
        <w:t xml:space="preserve">(вариант 2.3))  </w:t>
      </w:r>
      <w:r w:rsidRPr="00554AC7">
        <w:rPr>
          <w:rFonts w:ascii="Times New Roman" w:hAnsi="Times New Roman" w:cs="Times New Roman"/>
          <w:sz w:val="28"/>
          <w:szCs w:val="28"/>
        </w:rPr>
        <w:t xml:space="preserve">– это общеобразовательная программа, адаптированная для обучения слабослышащих и позднооглохших детей </w:t>
      </w:r>
      <w:r w:rsidR="00EB607E" w:rsidRPr="00554AC7">
        <w:rPr>
          <w:rFonts w:ascii="Times New Roman" w:hAnsi="Times New Roman" w:cs="Times New Roman"/>
          <w:sz w:val="28"/>
          <w:szCs w:val="28"/>
        </w:rPr>
        <w:t>с</w:t>
      </w:r>
      <w:r w:rsidR="006F02CC" w:rsidRPr="006F02CC">
        <w:rPr>
          <w:rFonts w:ascii="Times New Roman" w:hAnsi="Times New Roman" w:cs="Times New Roman"/>
          <w:sz w:val="28"/>
          <w:szCs w:val="28"/>
        </w:rPr>
        <w:t xml:space="preserve"> </w:t>
      </w:r>
      <w:r w:rsidR="00EB607E" w:rsidRPr="00554AC7">
        <w:rPr>
          <w:rFonts w:ascii="Times New Roman" w:hAnsi="Times New Roman" w:cs="Times New Roman"/>
          <w:color w:val="auto"/>
          <w:sz w:val="28"/>
          <w:szCs w:val="28"/>
        </w:rPr>
        <w:t>легкой умственной отсталостью</w:t>
      </w:r>
      <w:r w:rsidR="00AC4617">
        <w:rPr>
          <w:rFonts w:ascii="Times New Roman" w:hAnsi="Times New Roman" w:cs="Times New Roman"/>
          <w:sz w:val="28"/>
          <w:szCs w:val="28"/>
        </w:rPr>
        <w:t xml:space="preserve"> </w:t>
      </w:r>
      <w:r w:rsidR="00EB607E" w:rsidRPr="00554AC7">
        <w:rPr>
          <w:rFonts w:ascii="Times New Roman" w:hAnsi="Times New Roman" w:cs="Times New Roman"/>
          <w:sz w:val="28"/>
          <w:szCs w:val="28"/>
        </w:rPr>
        <w:t xml:space="preserve">(интеллектуальными нарушениями) </w:t>
      </w:r>
      <w:r w:rsidRPr="00554AC7">
        <w:rPr>
          <w:rFonts w:ascii="Times New Roman" w:hAnsi="Times New Roman" w:cs="Times New Roman"/>
          <w:sz w:val="28"/>
          <w:szCs w:val="28"/>
        </w:rPr>
        <w:t xml:space="preserve">с учетом особенностей их психофизического развития, индивидуальных возможностей, обеспечивающая коррекцию нарушений развития и социальную адаптацию. </w:t>
      </w:r>
    </w:p>
    <w:p w:rsidR="00F97A81" w:rsidRPr="00F97A81" w:rsidRDefault="00F97A81" w:rsidP="00F97A8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97A81">
        <w:rPr>
          <w:rFonts w:ascii="Times New Roman" w:hAnsi="Times New Roman" w:cs="Times New Roman"/>
          <w:sz w:val="28"/>
          <w:szCs w:val="28"/>
        </w:rPr>
        <w:t>Данная образовательная программа разработана на основе:</w:t>
      </w:r>
    </w:p>
    <w:p w:rsidR="00F97A81" w:rsidRPr="00F97A81" w:rsidRDefault="00F97A81" w:rsidP="00F97A8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97A81">
        <w:rPr>
          <w:rFonts w:ascii="Times New Roman" w:hAnsi="Times New Roman" w:cs="Times New Roman"/>
          <w:sz w:val="28"/>
          <w:szCs w:val="28"/>
        </w:rPr>
        <w:t>• Федерального закона «Об образовании в Российской Федерации» от 29.12.2012г.№273-Ф3;</w:t>
      </w:r>
    </w:p>
    <w:p w:rsidR="00F97A81" w:rsidRPr="00F97A81" w:rsidRDefault="00F97A81" w:rsidP="00F97A8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97A81">
        <w:rPr>
          <w:rFonts w:ascii="Times New Roman" w:hAnsi="Times New Roman" w:cs="Times New Roman"/>
          <w:sz w:val="28"/>
          <w:szCs w:val="28"/>
        </w:rPr>
        <w:t>• Указа Президента РФ «О Национальной стратегии действий в интересах детей на 2012 -2017 годы» от 01.06.2012г.№ 761;</w:t>
      </w:r>
    </w:p>
    <w:p w:rsidR="00F97A81" w:rsidRPr="00F97A81" w:rsidRDefault="00F97A81" w:rsidP="00F97A8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97A81">
        <w:rPr>
          <w:rFonts w:ascii="Times New Roman" w:hAnsi="Times New Roman" w:cs="Times New Roman"/>
          <w:sz w:val="28"/>
          <w:szCs w:val="28"/>
        </w:rPr>
        <w:t xml:space="preserve">• Федерального государственного образовательного стандарта начального общего образования для детей с ограниченными возможностями здоровья (приказ Минобрнауки России от19.12.2014г. №1598); </w:t>
      </w:r>
    </w:p>
    <w:p w:rsidR="00F97A81" w:rsidRPr="00F97A81" w:rsidRDefault="00F97A81" w:rsidP="00F97A8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97A81">
        <w:rPr>
          <w:rFonts w:ascii="Times New Roman" w:hAnsi="Times New Roman" w:cs="Times New Roman"/>
          <w:sz w:val="28"/>
          <w:szCs w:val="28"/>
        </w:rPr>
        <w:t xml:space="preserve">• Примерной адаптированной основной общеобразовательной программы начального общего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 xml:space="preserve">для слабослышащих и позднооглохших обучающихся </w:t>
      </w:r>
      <w:r w:rsidRPr="00F97A81">
        <w:rPr>
          <w:rFonts w:ascii="Times New Roman" w:hAnsi="Times New Roman" w:cs="Times New Roman"/>
          <w:sz w:val="28"/>
          <w:szCs w:val="28"/>
        </w:rPr>
        <w:t xml:space="preserve">(Вариант </w:t>
      </w:r>
      <w:r>
        <w:rPr>
          <w:rFonts w:ascii="Times New Roman" w:hAnsi="Times New Roman" w:cs="Times New Roman"/>
          <w:sz w:val="28"/>
          <w:szCs w:val="28"/>
        </w:rPr>
        <w:t>2.3</w:t>
      </w:r>
      <w:r w:rsidRPr="00F97A81">
        <w:rPr>
          <w:rFonts w:ascii="Times New Roman" w:hAnsi="Times New Roman" w:cs="Times New Roman"/>
          <w:sz w:val="28"/>
          <w:szCs w:val="28"/>
        </w:rPr>
        <w:t>);</w:t>
      </w:r>
    </w:p>
    <w:p w:rsidR="00F97A81" w:rsidRPr="00F97A81" w:rsidRDefault="00F97A81" w:rsidP="00F97A8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97A81">
        <w:rPr>
          <w:rFonts w:ascii="Times New Roman" w:hAnsi="Times New Roman" w:cs="Times New Roman"/>
          <w:sz w:val="28"/>
          <w:szCs w:val="28"/>
        </w:rPr>
        <w:t>• Санитарно-эпидемиологических правил и нормативах СанПиН 2.4.2.3286-15, утвержденных постановлением Главного государственного санитарного врача РФ от 10.07.2015г. №26;</w:t>
      </w:r>
    </w:p>
    <w:p w:rsidR="00F97A81" w:rsidRPr="00F97A81" w:rsidRDefault="00F97A81" w:rsidP="00F97A8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97A81">
        <w:rPr>
          <w:rFonts w:ascii="Times New Roman" w:hAnsi="Times New Roman" w:cs="Times New Roman"/>
          <w:sz w:val="28"/>
          <w:szCs w:val="28"/>
        </w:rPr>
        <w:t xml:space="preserve">• нормативно-методической документации Министерства образования и науки РФ и других нормативно-правовых актов в области образования; </w:t>
      </w:r>
    </w:p>
    <w:p w:rsidR="00F97A81" w:rsidRPr="00F97A81" w:rsidRDefault="00F97A81" w:rsidP="00F97A8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97A81">
        <w:rPr>
          <w:rFonts w:ascii="Times New Roman" w:hAnsi="Times New Roman" w:cs="Times New Roman"/>
          <w:sz w:val="28"/>
          <w:szCs w:val="28"/>
        </w:rPr>
        <w:t xml:space="preserve">• Устава МОУ СОШ №2. </w:t>
      </w:r>
    </w:p>
    <w:p w:rsidR="00F97A81" w:rsidRPr="00F97A81" w:rsidRDefault="00F97A81" w:rsidP="00F97A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7A81">
        <w:rPr>
          <w:rFonts w:ascii="Times New Roman" w:hAnsi="Times New Roman" w:cs="Times New Roman"/>
          <w:sz w:val="28"/>
          <w:szCs w:val="28"/>
        </w:rPr>
        <w:t>Муниципальное  общеобразовательное учреждение средняя общеобразовательная школа №2 (далее МОУ СОШ №2) является общеобразовательным учреждением, ориентированным на инклюзивное образование: работу с обучающимися по общеобразовательным программам и с обу</w:t>
      </w:r>
      <w:r>
        <w:rPr>
          <w:rFonts w:ascii="Times New Roman" w:hAnsi="Times New Roman" w:cs="Times New Roman"/>
          <w:sz w:val="28"/>
          <w:szCs w:val="28"/>
        </w:rPr>
        <w:t>чающимися с ОВЗ</w:t>
      </w:r>
      <w:r w:rsidRPr="00F97A81">
        <w:rPr>
          <w:rFonts w:ascii="Times New Roman" w:hAnsi="Times New Roman" w:cs="Times New Roman"/>
          <w:sz w:val="28"/>
          <w:szCs w:val="28"/>
        </w:rPr>
        <w:t>.</w:t>
      </w:r>
    </w:p>
    <w:p w:rsidR="00F97A81" w:rsidRDefault="00F97A81" w:rsidP="00554AC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3288" w:rsidRDefault="00EB607E" w:rsidP="00EB607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EB607E">
        <w:rPr>
          <w:rFonts w:ascii="Times New Roman" w:hAnsi="Times New Roman" w:cs="Times New Roman"/>
          <w:b/>
          <w:sz w:val="28"/>
          <w:szCs w:val="28"/>
        </w:rPr>
        <w:t xml:space="preserve">Цель реализации АООП НОО </w:t>
      </w:r>
      <w:r>
        <w:rPr>
          <w:rFonts w:ascii="Times New Roman" w:hAnsi="Times New Roman" w:cs="Times New Roman"/>
          <w:b/>
          <w:sz w:val="28"/>
          <w:szCs w:val="28"/>
        </w:rPr>
        <w:t>(Вариант 2.3)</w:t>
      </w:r>
      <w:r w:rsidR="005632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3288" w:rsidRPr="00563288">
        <w:rPr>
          <w:rFonts w:ascii="Times New Roman" w:hAnsi="Times New Roman" w:cs="Times New Roman"/>
          <w:sz w:val="28"/>
          <w:szCs w:val="28"/>
        </w:rPr>
        <w:t>— обеспечение выполнения требований ФГОС НОО обучающихся с ОВЗ</w:t>
      </w:r>
      <w:r w:rsidR="00563288" w:rsidRPr="00563288">
        <w:rPr>
          <w:rFonts w:ascii="Times New Roman" w:hAnsi="Times New Roman" w:cs="Times New Roman"/>
          <w:iCs/>
          <w:sz w:val="28"/>
          <w:szCs w:val="28"/>
        </w:rPr>
        <w:t xml:space="preserve"> посредством создания условий для максимального удовлетворения особых образовательных потребностей </w:t>
      </w:r>
      <w:r w:rsidR="00563288" w:rsidRPr="00554AC7">
        <w:rPr>
          <w:rFonts w:ascii="Times New Roman" w:hAnsi="Times New Roman" w:cs="Times New Roman"/>
          <w:sz w:val="28"/>
          <w:szCs w:val="28"/>
        </w:rPr>
        <w:t>слабослышащих и позднооглохших обучающихся</w:t>
      </w:r>
      <w:r w:rsidR="00F06315">
        <w:rPr>
          <w:rFonts w:ascii="Times New Roman" w:hAnsi="Times New Roman" w:cs="Times New Roman"/>
          <w:sz w:val="28"/>
          <w:szCs w:val="28"/>
        </w:rPr>
        <w:t xml:space="preserve"> с </w:t>
      </w:r>
      <w:r w:rsidR="00563288" w:rsidRPr="00554AC7">
        <w:rPr>
          <w:rFonts w:ascii="Times New Roman" w:hAnsi="Times New Roman" w:cs="Times New Roman"/>
          <w:color w:val="auto"/>
          <w:sz w:val="28"/>
          <w:szCs w:val="28"/>
        </w:rPr>
        <w:t>легкой умственной отсталостью</w:t>
      </w:r>
      <w:r w:rsidR="00AC4617">
        <w:rPr>
          <w:rFonts w:ascii="Times New Roman" w:hAnsi="Times New Roman" w:cs="Times New Roman"/>
          <w:sz w:val="28"/>
          <w:szCs w:val="28"/>
        </w:rPr>
        <w:t xml:space="preserve"> </w:t>
      </w:r>
      <w:r w:rsidR="00563288" w:rsidRPr="00554AC7">
        <w:rPr>
          <w:rFonts w:ascii="Times New Roman" w:hAnsi="Times New Roman" w:cs="Times New Roman"/>
          <w:sz w:val="28"/>
          <w:szCs w:val="28"/>
        </w:rPr>
        <w:t>(интеллектуальными нарушениями)</w:t>
      </w:r>
      <w:r w:rsidR="00563288" w:rsidRPr="00563288">
        <w:rPr>
          <w:rFonts w:ascii="Times New Roman" w:hAnsi="Times New Roman" w:cs="Times New Roman"/>
          <w:iCs/>
          <w:sz w:val="28"/>
          <w:szCs w:val="28"/>
        </w:rPr>
        <w:t>, обеспечивающих усвоение ими социального и культурного опыта</w:t>
      </w:r>
      <w:r w:rsidR="00563288" w:rsidRPr="00563288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="00563288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:rsidR="00EB607E" w:rsidRPr="00554AC7" w:rsidRDefault="00EB607E" w:rsidP="00EB60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AC7">
        <w:rPr>
          <w:rFonts w:ascii="Times New Roman" w:hAnsi="Times New Roman" w:cs="Times New Roman"/>
          <w:sz w:val="28"/>
          <w:szCs w:val="28"/>
        </w:rPr>
        <w:t>Адаптированная основная общеобразовательная программа начального общего образования для слабослышащих</w:t>
      </w:r>
      <w:r w:rsidR="00F06315">
        <w:rPr>
          <w:rFonts w:ascii="Times New Roman" w:hAnsi="Times New Roman" w:cs="Times New Roman"/>
          <w:sz w:val="28"/>
          <w:szCs w:val="28"/>
        </w:rPr>
        <w:t xml:space="preserve"> и позднооглохших обучающихся с</w:t>
      </w:r>
      <w:r w:rsidR="006F02CC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легкой умственной отсталостью</w:t>
      </w:r>
      <w:r w:rsidR="00AC461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 xml:space="preserve">(интеллектуальными </w:t>
      </w:r>
      <w:r w:rsidRPr="00554AC7">
        <w:rPr>
          <w:rFonts w:ascii="Times New Roman" w:hAnsi="Times New Roman" w:cs="Times New Roman"/>
          <w:sz w:val="28"/>
          <w:szCs w:val="28"/>
        </w:rPr>
        <w:lastRenderedPageBreak/>
        <w:t>нарушениями) направлена на формирование у них общей культуры, обеспечивающей разностороннее развитие их личности (нравственно-эстетическое, социально-личностное, интеллектуальное, физическое), овладение учебной деятельностью в соответствии с принятыми в семье и обществе духовно-нравственными и социокультурными ценностями. АООП НОО (вариант 2.3) предполагает развитие у слабослышащих и позднооглохших обучающихся в большей степени (социальной) жизненной компетенции</w:t>
      </w:r>
      <w:r w:rsidRPr="00554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4AC7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на основе планомерного введения в более сложную социальную среду, </w:t>
      </w:r>
      <w:r w:rsidRPr="00554AC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повседневного жизненного опыта, социальных контактов обучающихся в доступных для них пределах, в том числе со слышащими детьми и взрослыми, поэтапное формирование разных видов речевой деятельности (чтение, письмо, слушание, говорение).</w:t>
      </w:r>
    </w:p>
    <w:p w:rsidR="00EB607E" w:rsidRDefault="00EB607E" w:rsidP="00554AC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607E" w:rsidRPr="00EB607E" w:rsidRDefault="00EB607E" w:rsidP="00EB607E">
      <w:pPr>
        <w:pStyle w:val="14TexstOSNOVA1012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B607E">
        <w:rPr>
          <w:rFonts w:ascii="Times New Roman" w:hAnsi="Times New Roman" w:cs="Times New Roman"/>
          <w:b/>
          <w:sz w:val="28"/>
          <w:szCs w:val="28"/>
        </w:rPr>
        <w:t>Задачи</w:t>
      </w:r>
      <w:r w:rsidRPr="00EB607E">
        <w:rPr>
          <w:rFonts w:ascii="Times New Roman" w:hAnsi="Times New Roman" w:cs="Times New Roman"/>
          <w:sz w:val="28"/>
          <w:szCs w:val="28"/>
        </w:rPr>
        <w:t xml:space="preserve"> начального общего образования слабослышащих и позднооглохших обучающихся</w:t>
      </w:r>
      <w:r w:rsidR="00AD3AC1" w:rsidRPr="00AD3AC1">
        <w:rPr>
          <w:rFonts w:ascii="Times New Roman" w:hAnsi="Times New Roman" w:cs="Times New Roman"/>
          <w:sz w:val="28"/>
          <w:szCs w:val="28"/>
        </w:rPr>
        <w:t xml:space="preserve"> </w:t>
      </w:r>
      <w:r w:rsidR="00AD3AC1">
        <w:rPr>
          <w:rFonts w:ascii="Times New Roman" w:hAnsi="Times New Roman" w:cs="Times New Roman"/>
          <w:sz w:val="28"/>
          <w:szCs w:val="28"/>
        </w:rPr>
        <w:t xml:space="preserve">с </w:t>
      </w:r>
      <w:r w:rsidR="00AD3AC1" w:rsidRPr="00554AC7">
        <w:rPr>
          <w:rFonts w:ascii="Times New Roman" w:hAnsi="Times New Roman" w:cs="Times New Roman"/>
          <w:color w:val="auto"/>
          <w:sz w:val="28"/>
          <w:szCs w:val="28"/>
        </w:rPr>
        <w:t>легкой умственной отсталостью</w:t>
      </w:r>
      <w:r w:rsidR="00AD3AC1">
        <w:rPr>
          <w:rFonts w:ascii="Times New Roman" w:hAnsi="Times New Roman" w:cs="Times New Roman"/>
          <w:sz w:val="28"/>
          <w:szCs w:val="28"/>
        </w:rPr>
        <w:t xml:space="preserve"> </w:t>
      </w:r>
      <w:r w:rsidR="00AD3AC1" w:rsidRPr="00554AC7">
        <w:rPr>
          <w:rFonts w:ascii="Times New Roman" w:hAnsi="Times New Roman" w:cs="Times New Roman"/>
          <w:sz w:val="28"/>
          <w:szCs w:val="28"/>
        </w:rPr>
        <w:t>(интеллектуальными нарушениями)</w:t>
      </w:r>
      <w:r w:rsidRPr="00EB607E">
        <w:rPr>
          <w:rFonts w:ascii="Times New Roman" w:hAnsi="Times New Roman" w:cs="Times New Roman"/>
          <w:sz w:val="28"/>
          <w:szCs w:val="28"/>
        </w:rPr>
        <w:t xml:space="preserve"> на основе АООП</w:t>
      </w:r>
      <w:r>
        <w:rPr>
          <w:rFonts w:ascii="Times New Roman" w:hAnsi="Times New Roman" w:cs="Times New Roman"/>
          <w:sz w:val="28"/>
          <w:szCs w:val="28"/>
        </w:rPr>
        <w:t xml:space="preserve"> НОО</w:t>
      </w:r>
      <w:r w:rsidRPr="00EB607E">
        <w:rPr>
          <w:rFonts w:ascii="Times New Roman" w:hAnsi="Times New Roman" w:cs="Times New Roman"/>
          <w:sz w:val="28"/>
          <w:szCs w:val="28"/>
        </w:rPr>
        <w:t xml:space="preserve"> (вариант 2.3) включают:</w:t>
      </w:r>
    </w:p>
    <w:p w:rsidR="00EB607E" w:rsidRPr="00EB607E" w:rsidRDefault="00EB607E" w:rsidP="000560D3">
      <w:pPr>
        <w:pStyle w:val="18TexstSPISOK1"/>
        <w:numPr>
          <w:ilvl w:val="0"/>
          <w:numId w:val="36"/>
        </w:numPr>
        <w:tabs>
          <w:tab w:val="clear" w:pos="360"/>
          <w:tab w:val="clear" w:pos="640"/>
          <w:tab w:val="num" w:pos="257"/>
        </w:tabs>
        <w:autoSpaceDE/>
        <w:autoSpaceDN/>
        <w:adjustRightInd/>
        <w:spacing w:line="240" w:lineRule="auto"/>
        <w:ind w:left="257" w:hanging="257"/>
        <w:textAlignment w:val="auto"/>
        <w:rPr>
          <w:rFonts w:ascii="Times New Roman" w:hAnsi="Times New Roman" w:cs="Times New Roman"/>
          <w:sz w:val="28"/>
          <w:szCs w:val="28"/>
        </w:rPr>
      </w:pPr>
      <w:r w:rsidRPr="00EB607E">
        <w:rPr>
          <w:rFonts w:ascii="Times New Roman" w:hAnsi="Times New Roman" w:cs="Times New Roman"/>
          <w:sz w:val="28"/>
          <w:szCs w:val="28"/>
        </w:rPr>
        <w:t>формирование общей культуры личности; обеспечение планируемых результатов по освоению обучающимся целевых установок, приобретению знаний, умений, навыков, определяемых общественными, государственными, личностными и семейными потребностями, возможностями, индивидуальными особенностями обучающихся, состоянием их здоровья;</w:t>
      </w:r>
    </w:p>
    <w:p w:rsidR="00EB607E" w:rsidRPr="00554AC7" w:rsidRDefault="00EB607E" w:rsidP="000560D3">
      <w:pPr>
        <w:pStyle w:val="18TexstSPISOK1"/>
        <w:numPr>
          <w:ilvl w:val="0"/>
          <w:numId w:val="38"/>
        </w:numPr>
        <w:tabs>
          <w:tab w:val="clear" w:pos="360"/>
          <w:tab w:val="clear" w:pos="640"/>
          <w:tab w:val="num" w:pos="257"/>
        </w:tabs>
        <w:autoSpaceDE/>
        <w:autoSpaceDN/>
        <w:adjustRightInd/>
        <w:spacing w:line="240" w:lineRule="auto"/>
        <w:ind w:left="257" w:hanging="257"/>
        <w:textAlignment w:val="auto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духовно</w:t>
      </w:r>
      <w:r w:rsidR="00AD3AC1">
        <w:rPr>
          <w:rFonts w:ascii="Times New Roman" w:hAnsi="Times New Roman" w:cs="Times New Roman"/>
          <w:sz w:val="28"/>
          <w:szCs w:val="28"/>
        </w:rPr>
        <w:t>-</w:t>
      </w:r>
      <w:r w:rsidRPr="00554AC7">
        <w:rPr>
          <w:rFonts w:ascii="Times New Roman" w:hAnsi="Times New Roman" w:cs="Times New Roman"/>
          <w:sz w:val="28"/>
          <w:szCs w:val="28"/>
        </w:rPr>
        <w:t xml:space="preserve">нравственное, гражданское, социальное развитие обучающихся, сохранение и укрепление здоровья; </w:t>
      </w:r>
    </w:p>
    <w:p w:rsidR="00EB607E" w:rsidRPr="00554AC7" w:rsidRDefault="00EB607E" w:rsidP="000560D3">
      <w:pPr>
        <w:pStyle w:val="18TexstSPISOK1"/>
        <w:numPr>
          <w:ilvl w:val="0"/>
          <w:numId w:val="40"/>
        </w:numPr>
        <w:tabs>
          <w:tab w:val="clear" w:pos="360"/>
          <w:tab w:val="clear" w:pos="640"/>
          <w:tab w:val="num" w:pos="257"/>
        </w:tabs>
        <w:autoSpaceDE/>
        <w:autoSpaceDN/>
        <w:adjustRightInd/>
        <w:spacing w:line="240" w:lineRule="auto"/>
        <w:ind w:left="257" w:hanging="257"/>
        <w:textAlignment w:val="auto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целенаправленное и планомерное формирование у обучающихся  словесной речи (в устной и письменной формах),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личности, социальной адаптации и интеграции в обществе; </w:t>
      </w:r>
    </w:p>
    <w:p w:rsidR="00EB607E" w:rsidRPr="00554AC7" w:rsidRDefault="00EB607E" w:rsidP="000560D3">
      <w:pPr>
        <w:pStyle w:val="18TexstSPISOK1"/>
        <w:numPr>
          <w:ilvl w:val="0"/>
          <w:numId w:val="41"/>
        </w:numPr>
        <w:tabs>
          <w:tab w:val="clear" w:pos="360"/>
          <w:tab w:val="clear" w:pos="640"/>
          <w:tab w:val="num" w:pos="257"/>
        </w:tabs>
        <w:autoSpaceDE/>
        <w:autoSpaceDN/>
        <w:adjustRightInd/>
        <w:spacing w:line="240" w:lineRule="auto"/>
        <w:ind w:left="257" w:hanging="257"/>
        <w:textAlignment w:val="auto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формирование у обучающихся практических учебных действий; </w:t>
      </w:r>
    </w:p>
    <w:p w:rsidR="00EB607E" w:rsidRPr="00554AC7" w:rsidRDefault="00EB607E" w:rsidP="000560D3">
      <w:pPr>
        <w:pStyle w:val="18TexstSPISOK1"/>
        <w:numPr>
          <w:ilvl w:val="0"/>
          <w:numId w:val="41"/>
        </w:numPr>
        <w:tabs>
          <w:tab w:val="clear" w:pos="360"/>
          <w:tab w:val="clear" w:pos="640"/>
          <w:tab w:val="num" w:pos="257"/>
        </w:tabs>
        <w:autoSpaceDE/>
        <w:autoSpaceDN/>
        <w:adjustRightInd/>
        <w:spacing w:line="240" w:lineRule="auto"/>
        <w:ind w:left="257" w:hanging="257"/>
        <w:textAlignment w:val="auto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развитие у обучающихся речевого слуха, слухозрительного восприятия устной речи, ее произносительной стороны, восприятия неречевых звучаний (включая музыку) как необходимого условия наиболее полноценного речевого развития, достижения планируемых результатов начального общего образования, социальной адаптации и интеграции в обществе; </w:t>
      </w:r>
    </w:p>
    <w:p w:rsidR="00EB607E" w:rsidRPr="00554AC7" w:rsidRDefault="00EB607E" w:rsidP="000560D3">
      <w:pPr>
        <w:pStyle w:val="18TexstSPISOK1"/>
        <w:numPr>
          <w:ilvl w:val="0"/>
          <w:numId w:val="44"/>
        </w:numPr>
        <w:tabs>
          <w:tab w:val="clear" w:pos="360"/>
          <w:tab w:val="clear" w:pos="640"/>
          <w:tab w:val="num" w:pos="257"/>
        </w:tabs>
        <w:autoSpaceDE/>
        <w:autoSpaceDN/>
        <w:adjustRightInd/>
        <w:spacing w:line="240" w:lineRule="auto"/>
        <w:ind w:left="257" w:hanging="257"/>
        <w:textAlignment w:val="auto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включение обучающихся в процессы познания и преобразования внешкольной социал</w:t>
      </w:r>
      <w:r w:rsidR="00AD3AC1">
        <w:rPr>
          <w:rFonts w:ascii="Times New Roman" w:hAnsi="Times New Roman" w:cs="Times New Roman"/>
          <w:sz w:val="28"/>
          <w:szCs w:val="28"/>
        </w:rPr>
        <w:t>ьной среды (</w:t>
      </w:r>
      <w:r w:rsidRPr="00554AC7">
        <w:rPr>
          <w:rFonts w:ascii="Times New Roman" w:hAnsi="Times New Roman" w:cs="Times New Roman"/>
          <w:sz w:val="28"/>
          <w:szCs w:val="28"/>
        </w:rPr>
        <w:t>района, города).</w:t>
      </w:r>
    </w:p>
    <w:p w:rsidR="00EB607E" w:rsidRPr="00554AC7" w:rsidRDefault="00EB607E" w:rsidP="000560D3">
      <w:pPr>
        <w:pStyle w:val="18TexstSPISOK1"/>
        <w:numPr>
          <w:ilvl w:val="0"/>
          <w:numId w:val="45"/>
        </w:numPr>
        <w:tabs>
          <w:tab w:val="clear" w:pos="360"/>
          <w:tab w:val="clear" w:pos="640"/>
          <w:tab w:val="num" w:pos="257"/>
        </w:tabs>
        <w:autoSpaceDE/>
        <w:autoSpaceDN/>
        <w:adjustRightInd/>
        <w:spacing w:line="240" w:lineRule="auto"/>
        <w:ind w:left="257" w:hanging="257"/>
        <w:textAlignment w:val="auto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выявление и развитие возможностей и способностей обучающихся в условиях организации их общественно полезной деятельности; </w:t>
      </w:r>
    </w:p>
    <w:p w:rsidR="00EB607E" w:rsidRDefault="00EB607E" w:rsidP="000560D3">
      <w:pPr>
        <w:pStyle w:val="18TexstSPISOK1"/>
        <w:numPr>
          <w:ilvl w:val="0"/>
          <w:numId w:val="46"/>
        </w:numPr>
        <w:tabs>
          <w:tab w:val="clear" w:pos="360"/>
          <w:tab w:val="clear" w:pos="640"/>
          <w:tab w:val="num" w:pos="257"/>
        </w:tabs>
        <w:autoSpaceDE/>
        <w:autoSpaceDN/>
        <w:adjustRightInd/>
        <w:spacing w:line="240" w:lineRule="auto"/>
        <w:ind w:left="257" w:hanging="257"/>
        <w:textAlignment w:val="auto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участие обучающихся, их родителей (законных представителей), педагогических работников и общественности в проектировании и развитии внутришкольной социальной среды.</w:t>
      </w:r>
    </w:p>
    <w:p w:rsidR="005C3450" w:rsidRPr="00554AC7" w:rsidRDefault="005C3450" w:rsidP="005C345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Принципы и подходы к формированию адаптированной основной общеобразовательной программы начального общего образования слабослышащих и позднооглохших обучающихся</w:t>
      </w:r>
      <w:r w:rsidR="00AD3AC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AD3AC1" w:rsidRPr="00AD3AC1">
        <w:rPr>
          <w:rFonts w:ascii="Times New Roman" w:hAnsi="Times New Roman" w:cs="Times New Roman"/>
          <w:b/>
          <w:color w:val="auto"/>
          <w:sz w:val="28"/>
          <w:szCs w:val="28"/>
        </w:rPr>
        <w:t>с легкой умственной отсталостью (интеллектуальными нарушениями)</w:t>
      </w:r>
    </w:p>
    <w:p w:rsidR="005C3450" w:rsidRPr="00554AC7" w:rsidRDefault="005C3450" w:rsidP="005C3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В основу АООП НОО слабослышащих и позднооглохших обучающихся</w:t>
      </w:r>
      <w:r w:rsidR="00AD3AC1" w:rsidRPr="00AD3AC1">
        <w:rPr>
          <w:rFonts w:ascii="Times New Roman" w:hAnsi="Times New Roman" w:cs="Times New Roman"/>
          <w:sz w:val="28"/>
          <w:szCs w:val="28"/>
        </w:rPr>
        <w:t xml:space="preserve"> </w:t>
      </w:r>
      <w:r w:rsidR="00AD3AC1">
        <w:rPr>
          <w:rFonts w:ascii="Times New Roman" w:hAnsi="Times New Roman" w:cs="Times New Roman"/>
          <w:sz w:val="28"/>
          <w:szCs w:val="28"/>
        </w:rPr>
        <w:t xml:space="preserve">с </w:t>
      </w:r>
      <w:r w:rsidR="00AD3AC1" w:rsidRPr="00554AC7">
        <w:rPr>
          <w:rFonts w:ascii="Times New Roman" w:hAnsi="Times New Roman" w:cs="Times New Roman"/>
          <w:color w:val="auto"/>
          <w:sz w:val="28"/>
          <w:szCs w:val="28"/>
        </w:rPr>
        <w:t>легкой умственной отсталостью</w:t>
      </w:r>
      <w:r w:rsidR="00AD3AC1">
        <w:rPr>
          <w:rFonts w:ascii="Times New Roman" w:hAnsi="Times New Roman" w:cs="Times New Roman"/>
          <w:sz w:val="28"/>
          <w:szCs w:val="28"/>
        </w:rPr>
        <w:t xml:space="preserve"> </w:t>
      </w:r>
      <w:r w:rsidR="00AD3AC1" w:rsidRPr="00554AC7">
        <w:rPr>
          <w:rFonts w:ascii="Times New Roman" w:hAnsi="Times New Roman" w:cs="Times New Roman"/>
          <w:sz w:val="28"/>
          <w:szCs w:val="28"/>
        </w:rPr>
        <w:t>(интеллектуальными нарушениями)</w:t>
      </w:r>
      <w:r w:rsidRPr="00554AC7">
        <w:rPr>
          <w:rFonts w:ascii="Times New Roman" w:hAnsi="Times New Roman" w:cs="Times New Roman"/>
          <w:sz w:val="28"/>
          <w:szCs w:val="28"/>
        </w:rPr>
        <w:t xml:space="preserve"> положены </w:t>
      </w:r>
      <w:r w:rsidRPr="005C3450">
        <w:rPr>
          <w:rFonts w:ascii="Times New Roman" w:hAnsi="Times New Roman" w:cs="Times New Roman"/>
          <w:b/>
          <w:i/>
          <w:sz w:val="28"/>
          <w:szCs w:val="28"/>
        </w:rPr>
        <w:t>деятельностный и дифференцированный подходы</w:t>
      </w:r>
      <w:r w:rsidRPr="00554AC7">
        <w:rPr>
          <w:rFonts w:ascii="Times New Roman" w:hAnsi="Times New Roman" w:cs="Times New Roman"/>
          <w:sz w:val="28"/>
          <w:szCs w:val="28"/>
        </w:rPr>
        <w:t>, осуществление которых предполагает:</w:t>
      </w:r>
    </w:p>
    <w:p w:rsidR="005C3450" w:rsidRPr="00554AC7" w:rsidRDefault="00AD3AC1" w:rsidP="005C3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3450" w:rsidRPr="00554AC7">
        <w:rPr>
          <w:rFonts w:ascii="Times New Roman" w:hAnsi="Times New Roman" w:cs="Times New Roman"/>
          <w:sz w:val="28"/>
          <w:szCs w:val="28"/>
        </w:rPr>
        <w:t>признание обучения и воспитания как единого процесса организации  познавательной, речевой и предметно-практической деятельности слабослышащих и позднооглохших обучающихся</w:t>
      </w:r>
      <w:r w:rsidRPr="00AD3A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легкой умственной отсталостью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>(интеллектуальными нарушениями)</w:t>
      </w:r>
      <w:r w:rsidR="005C3450" w:rsidRPr="00554AC7">
        <w:rPr>
          <w:rFonts w:ascii="Times New Roman" w:hAnsi="Times New Roman" w:cs="Times New Roman"/>
          <w:sz w:val="28"/>
          <w:szCs w:val="28"/>
        </w:rPr>
        <w:t xml:space="preserve">, обеспечивающего овладение ими содержанием образования (системой знаний, опытом разнообразной деятельности и  эмоционально-личностного отношения к окружающему социальному и природному миру), в качестве основного средства достижения цели образования; </w:t>
      </w:r>
    </w:p>
    <w:p w:rsidR="005C3450" w:rsidRPr="00554AC7" w:rsidRDefault="00AD3AC1" w:rsidP="005C3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3450" w:rsidRPr="00554AC7">
        <w:rPr>
          <w:rFonts w:ascii="Times New Roman" w:hAnsi="Times New Roman" w:cs="Times New Roman"/>
          <w:sz w:val="28"/>
          <w:szCs w:val="28"/>
        </w:rPr>
        <w:t>признание того, что развитие личности слабослышащего и позднооглохшего обучающихся</w:t>
      </w:r>
      <w:r w:rsidRPr="00AD3A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легкой умственной отсталостью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>(интеллектуальными нарушениями)</w:t>
      </w:r>
      <w:r w:rsidR="005C3450" w:rsidRPr="00554AC7">
        <w:rPr>
          <w:rFonts w:ascii="Times New Roman" w:hAnsi="Times New Roman" w:cs="Times New Roman"/>
          <w:sz w:val="28"/>
          <w:szCs w:val="28"/>
        </w:rPr>
        <w:t xml:space="preserve"> зависит от характера организации доступной им учебной деятельности;</w:t>
      </w:r>
    </w:p>
    <w:p w:rsidR="005C3450" w:rsidRPr="00554AC7" w:rsidRDefault="00AD3AC1" w:rsidP="005C3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3450" w:rsidRPr="00554AC7">
        <w:rPr>
          <w:rFonts w:ascii="Times New Roman" w:hAnsi="Times New Roman" w:cs="Times New Roman"/>
          <w:sz w:val="28"/>
          <w:szCs w:val="28"/>
        </w:rPr>
        <w:t>развитие личности слабослышащих и позднооглохших обучающихся</w:t>
      </w:r>
      <w:r w:rsidRPr="00AD3A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легкой умственной отсталостью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>(интеллектуальными нарушениями)</w:t>
      </w:r>
      <w:r w:rsidR="005C3450" w:rsidRPr="00554AC7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современного общества, обеспечивающими возможность их успешной социализации и социальной адаптации; </w:t>
      </w:r>
    </w:p>
    <w:p w:rsidR="005C3450" w:rsidRPr="00554AC7" w:rsidRDefault="00AD3AC1" w:rsidP="005C3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3450" w:rsidRPr="00554AC7">
        <w:rPr>
          <w:rFonts w:ascii="Times New Roman" w:hAnsi="Times New Roman" w:cs="Times New Roman"/>
          <w:sz w:val="28"/>
          <w:szCs w:val="28"/>
        </w:rPr>
        <w:t>разработку содержания и технологий НОО слабослышащих и позднооглохших обучающихся</w:t>
      </w:r>
      <w:r w:rsidRPr="00AD3A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легкой умственной отсталостью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>(интеллектуальными нарушениями)</w:t>
      </w:r>
      <w:r w:rsidR="005C3450" w:rsidRPr="00554AC7">
        <w:rPr>
          <w:rFonts w:ascii="Times New Roman" w:hAnsi="Times New Roman" w:cs="Times New Roman"/>
          <w:sz w:val="28"/>
          <w:szCs w:val="28"/>
        </w:rPr>
        <w:t>, определяющих пути и способы достижения ими социально желаемого уровня личностного и познавательного развития с учетом их особых образовательных потребностей;</w:t>
      </w:r>
    </w:p>
    <w:p w:rsidR="005C3450" w:rsidRPr="00554AC7" w:rsidRDefault="00AD3AC1" w:rsidP="005C3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3450" w:rsidRPr="00554AC7">
        <w:rPr>
          <w:rFonts w:ascii="Times New Roman" w:hAnsi="Times New Roman" w:cs="Times New Roman"/>
          <w:sz w:val="28"/>
          <w:szCs w:val="28"/>
        </w:rPr>
        <w:t>ориентацию на результаты образования как системообразующий компонент Стандарта, где общекультурное и личностное развитие слабослышащего и позднооглохшего обучающегося</w:t>
      </w:r>
      <w:r w:rsidRPr="00AD3A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легкой умственной отсталостью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>(интеллектуальными нарушениями)</w:t>
      </w:r>
      <w:r w:rsidR="005C3450" w:rsidRPr="00554AC7">
        <w:rPr>
          <w:rFonts w:ascii="Times New Roman" w:hAnsi="Times New Roman" w:cs="Times New Roman"/>
          <w:sz w:val="28"/>
          <w:szCs w:val="28"/>
        </w:rPr>
        <w:t xml:space="preserve">  составляет цель и основной результат получения НОО;</w:t>
      </w:r>
    </w:p>
    <w:p w:rsidR="005C3450" w:rsidRPr="00554AC7" w:rsidRDefault="00ED2C28" w:rsidP="005C3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3450" w:rsidRPr="00554AC7">
        <w:rPr>
          <w:rFonts w:ascii="Times New Roman" w:hAnsi="Times New Roman" w:cs="Times New Roman"/>
          <w:sz w:val="28"/>
          <w:szCs w:val="28"/>
        </w:rPr>
        <w:t xml:space="preserve">реализацию права на свободный выбор мнений и убеждений, обеспечивающего развитие способностей каждого обучающегося, формирование и развитие его личности в соответствии с принятыми в семье </w:t>
      </w:r>
      <w:r w:rsidR="005C3450" w:rsidRPr="00554AC7">
        <w:rPr>
          <w:rFonts w:ascii="Times New Roman" w:hAnsi="Times New Roman" w:cs="Times New Roman"/>
          <w:sz w:val="28"/>
          <w:szCs w:val="28"/>
        </w:rPr>
        <w:br/>
        <w:t>и обществе духовно-нравственными и социокультурными ценностями;</w:t>
      </w:r>
    </w:p>
    <w:p w:rsidR="005C3450" w:rsidRPr="00554AC7" w:rsidRDefault="00ED2C28" w:rsidP="005C3450">
      <w:pPr>
        <w:tabs>
          <w:tab w:val="left" w:pos="1985"/>
          <w:tab w:val="left" w:pos="2127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3450" w:rsidRPr="00554AC7">
        <w:rPr>
          <w:rFonts w:ascii="Times New Roman" w:hAnsi="Times New Roman" w:cs="Times New Roman"/>
          <w:sz w:val="28"/>
          <w:szCs w:val="28"/>
        </w:rPr>
        <w:t xml:space="preserve">разнообразие организационных форм образовательного процесса </w:t>
      </w:r>
      <w:r w:rsidR="005C3450" w:rsidRPr="00554AC7">
        <w:rPr>
          <w:rFonts w:ascii="Times New Roman" w:hAnsi="Times New Roman" w:cs="Times New Roman"/>
          <w:sz w:val="28"/>
          <w:szCs w:val="28"/>
        </w:rPr>
        <w:br/>
        <w:t>и индивидуального развития каждого слабослышащего и позднооглохшего обучающегося</w:t>
      </w:r>
      <w:r w:rsidRPr="00ED2C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легкой умственной отсталостью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>(интеллектуальными нарушениями)</w:t>
      </w:r>
      <w:r w:rsidR="005C3450" w:rsidRPr="00554AC7">
        <w:rPr>
          <w:rFonts w:ascii="Times New Roman" w:hAnsi="Times New Roman" w:cs="Times New Roman"/>
          <w:sz w:val="28"/>
          <w:szCs w:val="28"/>
        </w:rPr>
        <w:t>, обеспечивающих рост творческого потенциала, познавательных мотивов, обогащение форм взаимодействия со сверстниками и взрослыми в познавательной деятельности.</w:t>
      </w:r>
    </w:p>
    <w:p w:rsidR="005C3450" w:rsidRPr="00554AC7" w:rsidRDefault="005C3450" w:rsidP="005C34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kern w:val="28"/>
          <w:sz w:val="28"/>
          <w:szCs w:val="28"/>
        </w:rPr>
        <w:lastRenderedPageBreak/>
        <w:t xml:space="preserve">В основу </w:t>
      </w:r>
      <w:r w:rsidRPr="00554AC7">
        <w:rPr>
          <w:rFonts w:ascii="Times New Roman" w:hAnsi="Times New Roman" w:cs="Times New Roman"/>
          <w:color w:val="auto"/>
          <w:spacing w:val="2"/>
          <w:kern w:val="28"/>
          <w:sz w:val="28"/>
          <w:szCs w:val="28"/>
        </w:rPr>
        <w:t>формирования АООП НОО слабослышащих и позднооглохших</w:t>
      </w:r>
      <w:r w:rsidR="00D55FBB" w:rsidRPr="00D55FBB">
        <w:rPr>
          <w:rFonts w:ascii="Times New Roman" w:hAnsi="Times New Roman" w:cs="Times New Roman"/>
          <w:sz w:val="28"/>
          <w:szCs w:val="28"/>
        </w:rPr>
        <w:t xml:space="preserve"> </w:t>
      </w:r>
      <w:r w:rsidR="00D55FBB">
        <w:rPr>
          <w:rFonts w:ascii="Times New Roman" w:hAnsi="Times New Roman" w:cs="Times New Roman"/>
          <w:sz w:val="28"/>
          <w:szCs w:val="28"/>
        </w:rPr>
        <w:t xml:space="preserve">обучающихся с </w:t>
      </w:r>
      <w:r w:rsidR="00D55FBB" w:rsidRPr="00554AC7">
        <w:rPr>
          <w:rFonts w:ascii="Times New Roman" w:hAnsi="Times New Roman" w:cs="Times New Roman"/>
          <w:color w:val="auto"/>
          <w:sz w:val="28"/>
          <w:szCs w:val="28"/>
        </w:rPr>
        <w:t>легкой умственной отсталостью</w:t>
      </w:r>
      <w:r w:rsidR="00D55FBB">
        <w:rPr>
          <w:rFonts w:ascii="Times New Roman" w:hAnsi="Times New Roman" w:cs="Times New Roman"/>
          <w:sz w:val="28"/>
          <w:szCs w:val="28"/>
        </w:rPr>
        <w:t xml:space="preserve"> </w:t>
      </w:r>
      <w:r w:rsidR="00D55FBB" w:rsidRPr="00554AC7">
        <w:rPr>
          <w:rFonts w:ascii="Times New Roman" w:hAnsi="Times New Roman" w:cs="Times New Roman"/>
          <w:sz w:val="28"/>
          <w:szCs w:val="28"/>
        </w:rPr>
        <w:t>(интеллектуальными нарушениями)</w:t>
      </w:r>
      <w:r w:rsidRPr="00554AC7">
        <w:rPr>
          <w:rFonts w:ascii="Times New Roman" w:hAnsi="Times New Roman" w:cs="Times New Roman"/>
          <w:color w:val="auto"/>
          <w:spacing w:val="2"/>
          <w:kern w:val="28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положены следующие </w:t>
      </w:r>
      <w:r w:rsidRPr="005C3450">
        <w:rPr>
          <w:rFonts w:ascii="Times New Roman" w:hAnsi="Times New Roman" w:cs="Times New Roman"/>
          <w:b/>
          <w:i/>
          <w:color w:val="auto"/>
          <w:kern w:val="28"/>
          <w:sz w:val="28"/>
          <w:szCs w:val="28"/>
        </w:rPr>
        <w:t>принципы</w:t>
      </w:r>
      <w:r w:rsidRPr="00554AC7">
        <w:rPr>
          <w:rFonts w:ascii="Times New Roman" w:hAnsi="Times New Roman" w:cs="Times New Roman"/>
          <w:color w:val="auto"/>
          <w:kern w:val="28"/>
          <w:sz w:val="28"/>
          <w:szCs w:val="28"/>
        </w:rPr>
        <w:t>:</w:t>
      </w:r>
    </w:p>
    <w:p w:rsidR="005C3450" w:rsidRPr="00554AC7" w:rsidRDefault="005C3450" w:rsidP="005C34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- принципы государственной политики РФ в области образования (гуманистический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обучающихся и воспитанников и др.); </w:t>
      </w:r>
    </w:p>
    <w:p w:rsidR="005C3450" w:rsidRPr="00554AC7" w:rsidRDefault="005C3450" w:rsidP="005C34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kern w:val="28"/>
          <w:sz w:val="28"/>
          <w:szCs w:val="28"/>
        </w:rPr>
        <w:t>- принцип учета типологических и индивидуальных образовательных потребностей обучающихся;</w:t>
      </w:r>
    </w:p>
    <w:p w:rsidR="005C3450" w:rsidRPr="00554AC7" w:rsidRDefault="005C3450" w:rsidP="005C34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kern w:val="28"/>
          <w:sz w:val="28"/>
          <w:szCs w:val="28"/>
        </w:rPr>
        <w:t>- принцип коррекционной направленности образовательного процесса;</w:t>
      </w:r>
    </w:p>
    <w:p w:rsidR="005C3450" w:rsidRPr="00554AC7" w:rsidRDefault="005C3450" w:rsidP="005C34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kern w:val="28"/>
          <w:sz w:val="28"/>
          <w:szCs w:val="28"/>
        </w:rPr>
        <w:t>- принцип развивающей направленности образовательного процесса, ориентирующий его на развитие личности обучающегося и расширение его  «зоны ближайшего развития» с учетом особых образовательных потребностей;</w:t>
      </w:r>
    </w:p>
    <w:p w:rsidR="005C3450" w:rsidRPr="00554AC7" w:rsidRDefault="005C3450" w:rsidP="005C3450">
      <w:pPr>
        <w:spacing w:after="0" w:line="240" w:lineRule="auto"/>
        <w:ind w:firstLine="709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- онтогенетический принцип; </w:t>
      </w:r>
    </w:p>
    <w:p w:rsidR="005C3450" w:rsidRPr="00554AC7" w:rsidRDefault="005C3450" w:rsidP="005C34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- принцип преемственности, предполагающий при проектировании АООП ориентировку на программу основного общего образования, что обеспечивает непрерывность образования </w:t>
      </w:r>
      <w:r w:rsidR="00D55FBB" w:rsidRPr="00554AC7">
        <w:rPr>
          <w:rFonts w:ascii="Times New Roman" w:hAnsi="Times New Roman" w:cs="Times New Roman"/>
          <w:color w:val="auto"/>
          <w:spacing w:val="2"/>
          <w:kern w:val="28"/>
          <w:sz w:val="28"/>
          <w:szCs w:val="28"/>
        </w:rPr>
        <w:t>слабослышащих и позднооглохших</w:t>
      </w:r>
      <w:r w:rsidR="00D55FBB" w:rsidRPr="00D55FBB">
        <w:rPr>
          <w:rFonts w:ascii="Times New Roman" w:hAnsi="Times New Roman" w:cs="Times New Roman"/>
          <w:sz w:val="28"/>
          <w:szCs w:val="28"/>
        </w:rPr>
        <w:t xml:space="preserve"> </w:t>
      </w:r>
      <w:r w:rsidR="00D55FBB">
        <w:rPr>
          <w:rFonts w:ascii="Times New Roman" w:hAnsi="Times New Roman" w:cs="Times New Roman"/>
          <w:sz w:val="28"/>
          <w:szCs w:val="28"/>
        </w:rPr>
        <w:t xml:space="preserve">обучающихся с </w:t>
      </w:r>
      <w:r w:rsidR="00D55FBB" w:rsidRPr="00554AC7">
        <w:rPr>
          <w:rFonts w:ascii="Times New Roman" w:hAnsi="Times New Roman" w:cs="Times New Roman"/>
          <w:color w:val="auto"/>
          <w:sz w:val="28"/>
          <w:szCs w:val="28"/>
        </w:rPr>
        <w:t>легкой умственной отсталостью</w:t>
      </w:r>
      <w:r w:rsidR="00D55FBB">
        <w:rPr>
          <w:rFonts w:ascii="Times New Roman" w:hAnsi="Times New Roman" w:cs="Times New Roman"/>
          <w:sz w:val="28"/>
          <w:szCs w:val="28"/>
        </w:rPr>
        <w:t xml:space="preserve"> </w:t>
      </w:r>
      <w:r w:rsidR="00D55FBB" w:rsidRPr="00554AC7">
        <w:rPr>
          <w:rFonts w:ascii="Times New Roman" w:hAnsi="Times New Roman" w:cs="Times New Roman"/>
          <w:sz w:val="28"/>
          <w:szCs w:val="28"/>
        </w:rPr>
        <w:t>(интеллектуальными нарушениями)</w:t>
      </w:r>
      <w:r w:rsidRPr="00554AC7">
        <w:rPr>
          <w:rFonts w:ascii="Times New Roman" w:hAnsi="Times New Roman" w:cs="Times New Roman"/>
          <w:color w:val="auto"/>
          <w:kern w:val="28"/>
          <w:sz w:val="28"/>
          <w:szCs w:val="28"/>
        </w:rPr>
        <w:t>;</w:t>
      </w:r>
    </w:p>
    <w:p w:rsidR="005C3450" w:rsidRPr="00554AC7" w:rsidRDefault="005C3450" w:rsidP="005C34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kern w:val="28"/>
          <w:sz w:val="28"/>
          <w:szCs w:val="28"/>
        </w:rPr>
        <w:t>- принцип целостности содержания образования. Содержание образования едино. В основе структуры содержания образования лежит не понятие предмета, а понятие «образовательной области».</w:t>
      </w:r>
    </w:p>
    <w:p w:rsidR="005C3450" w:rsidRPr="00554AC7" w:rsidRDefault="005C3450" w:rsidP="005C34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- принцип направленности на формирование деятельности, обеспечивает возможность овладения неслышащими детьми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  </w:t>
      </w:r>
    </w:p>
    <w:p w:rsidR="005C3450" w:rsidRPr="00554AC7" w:rsidRDefault="005C3450" w:rsidP="005C34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kern w:val="28"/>
          <w:sz w:val="28"/>
          <w:szCs w:val="28"/>
        </w:rPr>
        <w:t>- принцип переноса знаний и умений и навыков и отношений, сформированных в условиях учебной ситуации в деятельность в жизненной ситуации, что обеспечит готовность обучающегося к самостоятельной ориентировке и активной деятельности в реальном мире, в действительной жизни;</w:t>
      </w:r>
    </w:p>
    <w:p w:rsidR="005C3450" w:rsidRPr="00554AC7" w:rsidRDefault="005C3450" w:rsidP="005C34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- принцип сотрудничества с семьей. </w:t>
      </w:r>
    </w:p>
    <w:p w:rsidR="00563288" w:rsidRPr="00563288" w:rsidRDefault="00563288" w:rsidP="00563288">
      <w:pPr>
        <w:pStyle w:val="afb"/>
        <w:spacing w:line="240" w:lineRule="auto"/>
        <w:ind w:left="360" w:firstLine="0"/>
        <w:rPr>
          <w:b/>
          <w:caps w:val="0"/>
          <w:color w:val="auto"/>
        </w:rPr>
      </w:pPr>
    </w:p>
    <w:p w:rsidR="00EB607E" w:rsidRDefault="00E70FAE" w:rsidP="00554AC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0FAE">
        <w:rPr>
          <w:rFonts w:ascii="Times New Roman" w:hAnsi="Times New Roman" w:cs="Times New Roman"/>
          <w:b/>
          <w:sz w:val="28"/>
          <w:szCs w:val="28"/>
        </w:rPr>
        <w:t xml:space="preserve">Общая характеристика АООП НОО </w:t>
      </w:r>
      <w:r w:rsidR="00D55FBB" w:rsidRPr="00D55FBB">
        <w:rPr>
          <w:rFonts w:ascii="Times New Roman" w:hAnsi="Times New Roman" w:cs="Times New Roman"/>
          <w:b/>
          <w:sz w:val="28"/>
          <w:szCs w:val="28"/>
        </w:rPr>
        <w:t>слабослышащих и позднооглохших обучающихся с легкой умственной отсталостью (интеллектуальными нарушениями)</w:t>
      </w:r>
    </w:p>
    <w:p w:rsidR="00E70FAE" w:rsidRPr="00E70FAE" w:rsidRDefault="00E70FAE" w:rsidP="00E70FAE">
      <w:pPr>
        <w:pStyle w:val="ConsPlusNormal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70FAE">
        <w:rPr>
          <w:rFonts w:ascii="Times New Roman" w:hAnsi="Times New Roman" w:cs="Times New Roman"/>
          <w:bCs/>
          <w:iCs/>
          <w:sz w:val="28"/>
          <w:szCs w:val="28"/>
        </w:rPr>
        <w:t xml:space="preserve">АООП НОО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5FBB" w:rsidRPr="00554AC7">
        <w:rPr>
          <w:rFonts w:ascii="Times New Roman" w:hAnsi="Times New Roman" w:cs="Times New Roman"/>
          <w:spacing w:val="2"/>
          <w:kern w:val="28"/>
          <w:sz w:val="28"/>
          <w:szCs w:val="28"/>
        </w:rPr>
        <w:t>слабослышащих и позднооглохших</w:t>
      </w:r>
      <w:r w:rsidR="00D55FBB" w:rsidRPr="00D55FBB">
        <w:rPr>
          <w:rFonts w:ascii="Times New Roman" w:hAnsi="Times New Roman" w:cs="Times New Roman"/>
          <w:sz w:val="28"/>
          <w:szCs w:val="28"/>
        </w:rPr>
        <w:t xml:space="preserve"> </w:t>
      </w:r>
      <w:r w:rsidR="00D55FBB">
        <w:rPr>
          <w:rFonts w:ascii="Times New Roman" w:hAnsi="Times New Roman" w:cs="Times New Roman"/>
          <w:sz w:val="28"/>
          <w:szCs w:val="28"/>
        </w:rPr>
        <w:t xml:space="preserve">обучающихся с </w:t>
      </w:r>
      <w:r w:rsidR="00D55FBB" w:rsidRPr="00554AC7">
        <w:rPr>
          <w:rFonts w:ascii="Times New Roman" w:hAnsi="Times New Roman" w:cs="Times New Roman"/>
          <w:sz w:val="28"/>
          <w:szCs w:val="28"/>
        </w:rPr>
        <w:t>легкой умственной отсталостью</w:t>
      </w:r>
      <w:r w:rsidR="00D55FBB">
        <w:rPr>
          <w:rFonts w:ascii="Times New Roman" w:hAnsi="Times New Roman" w:cs="Times New Roman"/>
          <w:sz w:val="28"/>
          <w:szCs w:val="28"/>
        </w:rPr>
        <w:t xml:space="preserve"> </w:t>
      </w:r>
      <w:r w:rsidR="00D55FBB" w:rsidRPr="00554AC7">
        <w:rPr>
          <w:rFonts w:ascii="Times New Roman" w:hAnsi="Times New Roman" w:cs="Times New Roman"/>
          <w:sz w:val="28"/>
          <w:szCs w:val="28"/>
        </w:rPr>
        <w:t>(интеллектуальными нарушениями)</w:t>
      </w:r>
      <w:r w:rsidR="00D55FBB" w:rsidRPr="00554AC7">
        <w:rPr>
          <w:rFonts w:ascii="Times New Roman" w:hAnsi="Times New Roman" w:cs="Times New Roman"/>
          <w:spacing w:val="2"/>
          <w:kern w:val="28"/>
          <w:sz w:val="28"/>
          <w:szCs w:val="28"/>
        </w:rPr>
        <w:t xml:space="preserve"> </w:t>
      </w:r>
      <w:r w:rsidRPr="00E70FAE">
        <w:rPr>
          <w:rFonts w:ascii="Times New Roman" w:hAnsi="Times New Roman" w:cs="Times New Roman"/>
          <w:sz w:val="28"/>
          <w:szCs w:val="28"/>
        </w:rPr>
        <w:t xml:space="preserve">(вариант </w:t>
      </w:r>
      <w:r>
        <w:rPr>
          <w:rFonts w:ascii="Times New Roman" w:hAnsi="Times New Roman" w:cs="Times New Roman"/>
          <w:sz w:val="28"/>
          <w:szCs w:val="28"/>
        </w:rPr>
        <w:t>2.3</w:t>
      </w:r>
      <w:r w:rsidRPr="00E70FAE">
        <w:rPr>
          <w:rFonts w:ascii="Times New Roman" w:hAnsi="Times New Roman" w:cs="Times New Roman"/>
          <w:sz w:val="28"/>
          <w:szCs w:val="28"/>
        </w:rPr>
        <w:t xml:space="preserve">)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и </w:t>
      </w:r>
      <w:r w:rsidRPr="00E70FAE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содержит требования к:</w:t>
      </w:r>
    </w:p>
    <w:p w:rsidR="00E70FAE" w:rsidRPr="00E70FAE" w:rsidRDefault="00E70FAE" w:rsidP="00E70FAE">
      <w:pPr>
        <w:pStyle w:val="ConsPlusNormal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70FAE">
        <w:rPr>
          <w:rFonts w:ascii="Times New Roman" w:hAnsi="Times New Roman" w:cs="Times New Roman"/>
          <w:sz w:val="28"/>
          <w:szCs w:val="28"/>
        </w:rPr>
        <w:t>• </w:t>
      </w:r>
      <w:r w:rsidRPr="00E70FAE">
        <w:rPr>
          <w:rFonts w:ascii="Times New Roman" w:hAnsi="Times New Roman" w:cs="Times New Roman"/>
          <w:bCs/>
          <w:iCs/>
          <w:sz w:val="28"/>
          <w:szCs w:val="28"/>
        </w:rPr>
        <w:t>структуре АООП НОО;</w:t>
      </w:r>
    </w:p>
    <w:p w:rsidR="00E70FAE" w:rsidRPr="00E70FAE" w:rsidRDefault="00E70FAE" w:rsidP="00E70FAE">
      <w:pPr>
        <w:pStyle w:val="ConsPlusNormal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70FAE">
        <w:rPr>
          <w:rFonts w:ascii="Times New Roman" w:hAnsi="Times New Roman" w:cs="Times New Roman"/>
          <w:sz w:val="28"/>
          <w:szCs w:val="28"/>
        </w:rPr>
        <w:t>• </w:t>
      </w:r>
      <w:r w:rsidRPr="00E70FAE">
        <w:rPr>
          <w:rFonts w:ascii="Times New Roman" w:hAnsi="Times New Roman" w:cs="Times New Roman"/>
          <w:bCs/>
          <w:iCs/>
          <w:sz w:val="28"/>
          <w:szCs w:val="28"/>
        </w:rPr>
        <w:t xml:space="preserve">условиям ее реализации; </w:t>
      </w:r>
    </w:p>
    <w:p w:rsidR="00E70FAE" w:rsidRPr="00E70FAE" w:rsidRDefault="00E70FAE" w:rsidP="00E70FAE">
      <w:pPr>
        <w:pStyle w:val="ConsPlusNormal"/>
        <w:rPr>
          <w:rFonts w:ascii="Times New Roman" w:hAnsi="Times New Roman" w:cs="Times New Roman"/>
          <w:bCs/>
          <w:iCs/>
          <w:sz w:val="28"/>
          <w:szCs w:val="28"/>
        </w:rPr>
      </w:pPr>
      <w:r w:rsidRPr="00E70FAE">
        <w:rPr>
          <w:rFonts w:ascii="Times New Roman" w:hAnsi="Times New Roman" w:cs="Times New Roman"/>
          <w:sz w:val="28"/>
          <w:szCs w:val="28"/>
        </w:rPr>
        <w:t>• </w:t>
      </w:r>
      <w:r w:rsidRPr="00E70FAE">
        <w:rPr>
          <w:rFonts w:ascii="Times New Roman" w:hAnsi="Times New Roman" w:cs="Times New Roman"/>
          <w:bCs/>
          <w:iCs/>
          <w:sz w:val="28"/>
          <w:szCs w:val="28"/>
        </w:rPr>
        <w:t>результатам ее освоения.</w:t>
      </w:r>
    </w:p>
    <w:p w:rsidR="0086731E" w:rsidRPr="00554AC7" w:rsidRDefault="0086731E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Вариант 2.3. предполагает, что обучающийся получает образование в пролонгированные сроки несопоставимое по итоговым достижениям к моменту завершения школьного обучения с образованием сверстников без ограничений здоровья. </w:t>
      </w:r>
    </w:p>
    <w:p w:rsidR="0086731E" w:rsidRPr="00554AC7" w:rsidRDefault="0086731E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Нормативный срок обучения - 5 лет </w:t>
      </w:r>
      <w:r w:rsidRPr="00554AC7">
        <w:rPr>
          <w:rFonts w:ascii="Times New Roman" w:hAnsi="Times New Roman" w:cs="Times New Roman"/>
          <w:kern w:val="2"/>
          <w:sz w:val="28"/>
          <w:szCs w:val="28"/>
        </w:rPr>
        <w:t>(1-5 классы)</w:t>
      </w:r>
      <w:r w:rsidRPr="00554AC7">
        <w:rPr>
          <w:rFonts w:ascii="Times New Roman" w:hAnsi="Times New Roman" w:cs="Times New Roman"/>
          <w:sz w:val="28"/>
          <w:szCs w:val="28"/>
        </w:rPr>
        <w:t xml:space="preserve">. </w:t>
      </w:r>
      <w:r w:rsidRPr="00554AC7">
        <w:rPr>
          <w:rFonts w:ascii="Times New Roman" w:hAnsi="Times New Roman" w:cs="Times New Roman"/>
          <w:kern w:val="2"/>
          <w:sz w:val="28"/>
          <w:szCs w:val="28"/>
        </w:rPr>
        <w:t>Указанный срок обучения может быть увеличен до 6 лет за счёт введения первого дополнительного класса.</w:t>
      </w:r>
    </w:p>
    <w:p w:rsidR="0086731E" w:rsidRPr="00554AC7" w:rsidRDefault="0086731E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Выбор продолжительности обучения (за счет введения первого дополнительного класса) остается за образовательной организацией, исходя из возможностей региона к подготовке </w:t>
      </w:r>
      <w:r w:rsidR="00D55FBB" w:rsidRPr="00554AC7">
        <w:rPr>
          <w:rFonts w:ascii="Times New Roman" w:hAnsi="Times New Roman" w:cs="Times New Roman"/>
          <w:color w:val="auto"/>
          <w:spacing w:val="2"/>
          <w:kern w:val="28"/>
          <w:sz w:val="28"/>
          <w:szCs w:val="28"/>
        </w:rPr>
        <w:t>слабослышащих и позднооглохших</w:t>
      </w:r>
      <w:r w:rsidR="00D55FBB" w:rsidRPr="00D55FBB">
        <w:rPr>
          <w:rFonts w:ascii="Times New Roman" w:hAnsi="Times New Roman" w:cs="Times New Roman"/>
          <w:sz w:val="28"/>
          <w:szCs w:val="28"/>
        </w:rPr>
        <w:t xml:space="preserve"> </w:t>
      </w:r>
      <w:r w:rsidR="00D55FBB">
        <w:rPr>
          <w:rFonts w:ascii="Times New Roman" w:hAnsi="Times New Roman" w:cs="Times New Roman"/>
          <w:sz w:val="28"/>
          <w:szCs w:val="28"/>
        </w:rPr>
        <w:t xml:space="preserve">обучающихся с </w:t>
      </w:r>
      <w:r w:rsidR="00D55FBB" w:rsidRPr="00554AC7">
        <w:rPr>
          <w:rFonts w:ascii="Times New Roman" w:hAnsi="Times New Roman" w:cs="Times New Roman"/>
          <w:color w:val="auto"/>
          <w:sz w:val="28"/>
          <w:szCs w:val="28"/>
        </w:rPr>
        <w:t>легкой умственной отсталостью</w:t>
      </w:r>
      <w:r w:rsidR="00D55FBB">
        <w:rPr>
          <w:rFonts w:ascii="Times New Roman" w:hAnsi="Times New Roman" w:cs="Times New Roman"/>
          <w:sz w:val="28"/>
          <w:szCs w:val="28"/>
        </w:rPr>
        <w:t xml:space="preserve"> </w:t>
      </w:r>
      <w:r w:rsidR="00D55FBB" w:rsidRPr="00554AC7">
        <w:rPr>
          <w:rFonts w:ascii="Times New Roman" w:hAnsi="Times New Roman" w:cs="Times New Roman"/>
          <w:sz w:val="28"/>
          <w:szCs w:val="28"/>
        </w:rPr>
        <w:t>(интеллектуальными нарушениями)</w:t>
      </w:r>
      <w:r w:rsidR="00D55FBB" w:rsidRPr="00554AC7">
        <w:rPr>
          <w:rFonts w:ascii="Times New Roman" w:hAnsi="Times New Roman" w:cs="Times New Roman"/>
          <w:color w:val="auto"/>
          <w:spacing w:val="2"/>
          <w:kern w:val="28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>к обучению в школе.</w:t>
      </w:r>
    </w:p>
    <w:p w:rsidR="00A335C3" w:rsidRPr="00554AC7" w:rsidRDefault="009C4C0B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Обучающиеся, перенесшие операцию кохлеарной имплантации, </w:t>
      </w:r>
      <w:r w:rsidR="00E70FAE">
        <w:rPr>
          <w:rFonts w:ascii="Times New Roman" w:hAnsi="Times New Roman" w:cs="Times New Roman"/>
          <w:color w:val="auto"/>
          <w:sz w:val="28"/>
          <w:szCs w:val="28"/>
        </w:rPr>
        <w:t>для которых может быть эффектив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="00A335C3" w:rsidRPr="00554AC7">
        <w:rPr>
          <w:rFonts w:ascii="Times New Roman" w:hAnsi="Times New Roman" w:cs="Times New Roman"/>
          <w:color w:val="auto"/>
          <w:sz w:val="28"/>
          <w:szCs w:val="28"/>
        </w:rPr>
        <w:t>а АООП НОО (вариант 2.3.)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, это обязательно дети с выраженными дополнительными отклонениями в развитии, но получившие в результате реабилитации на запускающем этапе способность к естественному развитию коммуникации и речи (с учетом структуры дополнительных отклонений в их развитии). </w:t>
      </w:r>
    </w:p>
    <w:p w:rsidR="009C4C0B" w:rsidRPr="00554AC7" w:rsidRDefault="009C4C0B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По результатам обучения детей с </w:t>
      </w:r>
      <w:r w:rsidR="00A335C3" w:rsidRPr="00554AC7">
        <w:rPr>
          <w:rFonts w:ascii="Times New Roman" w:hAnsi="Times New Roman" w:cs="Times New Roman"/>
          <w:color w:val="auto"/>
          <w:sz w:val="28"/>
          <w:szCs w:val="28"/>
        </w:rPr>
        <w:t>кохлеарным имплантом/кохлеарными имплантами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, имеющих выраженные дополнительные отклонения в развитии, может измениться или вариант АООП (для детей с сохранным интеллектом), или встать вопрос о целесообразность перехода на образовательный стандарт для детей с нарушениями зрения, опорно-двигательного аппарата, умственной отсталостью.</w:t>
      </w:r>
    </w:p>
    <w:p w:rsidR="0086731E" w:rsidRPr="00554AC7" w:rsidRDefault="0086731E" w:rsidP="00554AC7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Обязательным является постоянное пользование обучающимися звукоусиливаюшей аппаратурой разных типов, включая индивидуальные слуховые аппараты, беспроводную аппаратуру, например, на радиопринципе, стационарную аппаратуру коллективного и индивидуального пользования, при необходимости, с дополнительной комплектацией вибротактильными устройствами и другими.</w:t>
      </w:r>
    </w:p>
    <w:p w:rsidR="0042457A" w:rsidRPr="00554AC7" w:rsidRDefault="0042457A" w:rsidP="00554AC7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Вариант 2.3. реализует  </w:t>
      </w:r>
      <w:r w:rsidRPr="00554AC7">
        <w:rPr>
          <w:rFonts w:ascii="Times New Roman" w:hAnsi="Times New Roman" w:cs="Times New Roman"/>
          <w:i/>
          <w:iCs/>
          <w:snapToGrid w:val="0"/>
          <w:color w:val="auto"/>
          <w:sz w:val="28"/>
          <w:szCs w:val="28"/>
        </w:rPr>
        <w:t xml:space="preserve">индивидуальный клинико-психолого-педагогический подход </w:t>
      </w:r>
      <w:r w:rsidRPr="00554AC7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к обучающимся, как на уроках, так и во внеурочной деятельности, что позволяет выявить и развить их потенциальные возможности. Некоторый рост учебных достижений такого школьника может обеспечить его максимальное личностное развитие, которые позволят ему посильно адаптироваться в социуме. Особая роль при реализации данного подхода отводится учителю. </w:t>
      </w:r>
    </w:p>
    <w:p w:rsidR="0042457A" w:rsidRPr="00554AC7" w:rsidRDefault="0042457A" w:rsidP="00554AC7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snapToGrid w:val="0"/>
          <w:color w:val="auto"/>
          <w:sz w:val="28"/>
          <w:szCs w:val="28"/>
        </w:rPr>
        <w:t>Важное значение придается реализации</w:t>
      </w:r>
      <w:r w:rsidRPr="00554AC7">
        <w:rPr>
          <w:rFonts w:ascii="Times New Roman" w:hAnsi="Times New Roman" w:cs="Times New Roman"/>
          <w:i/>
          <w:iCs/>
          <w:snapToGrid w:val="0"/>
          <w:color w:val="auto"/>
          <w:sz w:val="28"/>
          <w:szCs w:val="28"/>
        </w:rPr>
        <w:t xml:space="preserve"> принципа коррекционной направленности</w:t>
      </w:r>
      <w:r w:rsidRPr="00554AC7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предполагает использование компенсаторных возможностей обучающегося, а именно всех сохранных анализаторов: зрительного, двигательного, вибрационного или их остаточных функций. </w:t>
      </w:r>
      <w:r w:rsidRPr="00554AC7">
        <w:rPr>
          <w:rFonts w:ascii="Times New Roman" w:hAnsi="Times New Roman" w:cs="Times New Roman"/>
          <w:snapToGrid w:val="0"/>
          <w:color w:val="auto"/>
          <w:sz w:val="28"/>
          <w:szCs w:val="28"/>
        </w:rPr>
        <w:lastRenderedPageBreak/>
        <w:t xml:space="preserve">Развивающееся в процессе целенаправленного обучения слуховое восприятия, развитие личного «житейского» опыта, с широкой опорой на предметно-практическую деятельность способствует в определенной мере включению </w:t>
      </w:r>
      <w:r w:rsidR="00D55FBB" w:rsidRPr="00554AC7">
        <w:rPr>
          <w:rFonts w:ascii="Times New Roman" w:hAnsi="Times New Roman" w:cs="Times New Roman"/>
          <w:color w:val="auto"/>
          <w:spacing w:val="2"/>
          <w:kern w:val="28"/>
          <w:sz w:val="28"/>
          <w:szCs w:val="28"/>
        </w:rPr>
        <w:t>слабослышащих и позднооглохших</w:t>
      </w:r>
      <w:r w:rsidR="00D55FBB" w:rsidRPr="00D55FBB">
        <w:rPr>
          <w:rFonts w:ascii="Times New Roman" w:hAnsi="Times New Roman" w:cs="Times New Roman"/>
          <w:sz w:val="28"/>
          <w:szCs w:val="28"/>
        </w:rPr>
        <w:t xml:space="preserve"> </w:t>
      </w:r>
      <w:r w:rsidR="00D55FBB">
        <w:rPr>
          <w:rFonts w:ascii="Times New Roman" w:hAnsi="Times New Roman" w:cs="Times New Roman"/>
          <w:sz w:val="28"/>
          <w:szCs w:val="28"/>
        </w:rPr>
        <w:t xml:space="preserve">обучающихся с </w:t>
      </w:r>
      <w:r w:rsidR="00D55FBB" w:rsidRPr="00554AC7">
        <w:rPr>
          <w:rFonts w:ascii="Times New Roman" w:hAnsi="Times New Roman" w:cs="Times New Roman"/>
          <w:color w:val="auto"/>
          <w:sz w:val="28"/>
          <w:szCs w:val="28"/>
        </w:rPr>
        <w:t>легкой умственной отсталостью</w:t>
      </w:r>
      <w:r w:rsidR="00D55FBB">
        <w:rPr>
          <w:rFonts w:ascii="Times New Roman" w:hAnsi="Times New Roman" w:cs="Times New Roman"/>
          <w:sz w:val="28"/>
          <w:szCs w:val="28"/>
        </w:rPr>
        <w:t xml:space="preserve"> </w:t>
      </w:r>
      <w:r w:rsidR="00D55FBB" w:rsidRPr="00554AC7">
        <w:rPr>
          <w:rFonts w:ascii="Times New Roman" w:hAnsi="Times New Roman" w:cs="Times New Roman"/>
          <w:sz w:val="28"/>
          <w:szCs w:val="28"/>
        </w:rPr>
        <w:t>(интеллектуальными нарушениями)</w:t>
      </w:r>
      <w:r w:rsidR="00D55FBB">
        <w:rPr>
          <w:rFonts w:ascii="Times New Roman" w:hAnsi="Times New Roman" w:cs="Times New Roman"/>
          <w:color w:val="auto"/>
          <w:spacing w:val="2"/>
          <w:kern w:val="28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в разноплановую учебную и внеурочную деятельность. Эта детская деятельность, организованная под руководством сурдопедагога в течение полного дня, способствует развитию коммуникационной компетенции, формированию «речевого поведения» </w:t>
      </w:r>
      <w:r w:rsidR="00D55FBB" w:rsidRPr="00554AC7">
        <w:rPr>
          <w:rFonts w:ascii="Times New Roman" w:hAnsi="Times New Roman" w:cs="Times New Roman"/>
          <w:color w:val="auto"/>
          <w:spacing w:val="2"/>
          <w:kern w:val="28"/>
          <w:sz w:val="28"/>
          <w:szCs w:val="28"/>
        </w:rPr>
        <w:t>слабослышащих и позднооглохших</w:t>
      </w:r>
      <w:r w:rsidR="00D55FBB" w:rsidRPr="00D55FBB">
        <w:rPr>
          <w:rFonts w:ascii="Times New Roman" w:hAnsi="Times New Roman" w:cs="Times New Roman"/>
          <w:sz w:val="28"/>
          <w:szCs w:val="28"/>
        </w:rPr>
        <w:t xml:space="preserve"> </w:t>
      </w:r>
      <w:r w:rsidR="00D55FBB">
        <w:rPr>
          <w:rFonts w:ascii="Times New Roman" w:hAnsi="Times New Roman" w:cs="Times New Roman"/>
          <w:sz w:val="28"/>
          <w:szCs w:val="28"/>
        </w:rPr>
        <w:t xml:space="preserve">обучающихся с </w:t>
      </w:r>
      <w:r w:rsidR="00D55FBB" w:rsidRPr="00554AC7">
        <w:rPr>
          <w:rFonts w:ascii="Times New Roman" w:hAnsi="Times New Roman" w:cs="Times New Roman"/>
          <w:color w:val="auto"/>
          <w:sz w:val="28"/>
          <w:szCs w:val="28"/>
        </w:rPr>
        <w:t>легкой умственной отсталостью</w:t>
      </w:r>
      <w:r w:rsidR="00D55FBB">
        <w:rPr>
          <w:rFonts w:ascii="Times New Roman" w:hAnsi="Times New Roman" w:cs="Times New Roman"/>
          <w:sz w:val="28"/>
          <w:szCs w:val="28"/>
        </w:rPr>
        <w:t xml:space="preserve"> </w:t>
      </w:r>
      <w:r w:rsidR="00D55FBB" w:rsidRPr="00554AC7">
        <w:rPr>
          <w:rFonts w:ascii="Times New Roman" w:hAnsi="Times New Roman" w:cs="Times New Roman"/>
          <w:sz w:val="28"/>
          <w:szCs w:val="28"/>
        </w:rPr>
        <w:t>(интеллектуальными нарушениями)</w:t>
      </w:r>
      <w:r w:rsidRPr="00554AC7">
        <w:rPr>
          <w:rFonts w:ascii="Times New Roman" w:hAnsi="Times New Roman" w:cs="Times New Roman"/>
          <w:snapToGrid w:val="0"/>
          <w:color w:val="auto"/>
          <w:sz w:val="28"/>
          <w:szCs w:val="28"/>
        </w:rPr>
        <w:t>. Такая деятельность активизирует возможности психофизического развития каждого ребенка и, несмотря на его особенности позволяет расширить его познавательную сферу, что в конечном итоге оказывает положительное влияние на личностное развитие, социализацию обучающихся в целом.</w:t>
      </w:r>
    </w:p>
    <w:p w:rsidR="0042457A" w:rsidRPr="00554AC7" w:rsidRDefault="0042457A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В варианте </w:t>
      </w:r>
      <w:r w:rsidR="00194EA4" w:rsidRPr="00554AC7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.3 требования к итоговым достижениям обучающихся не соответствуют требованиям к итоговым достижениям здоровых сверстников на всех его уровнях и к моменту завершения школьного образования.</w:t>
      </w:r>
    </w:p>
    <w:p w:rsidR="00194EA4" w:rsidRPr="00554AC7" w:rsidRDefault="00194EA4" w:rsidP="00554AC7">
      <w:pPr>
        <w:pStyle w:val="27"/>
        <w:widowControl w:val="0"/>
        <w:suppressAutoHyphens/>
        <w:ind w:firstLine="708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554AC7">
        <w:rPr>
          <w:rFonts w:ascii="Times New Roman" w:hAnsi="Times New Roman" w:cs="Times New Roman"/>
          <w:kern w:val="1"/>
          <w:sz w:val="28"/>
          <w:szCs w:val="28"/>
        </w:rPr>
        <w:t xml:space="preserve">При оценке результативности обучения особо важно учитывать, что у детей могут быть вполне закономерные затруднения в освоении отдельных предметов и даже областей, но это не должно рассматриваться как показатель неуспешности их обучения и развития в целом. </w:t>
      </w:r>
    </w:p>
    <w:p w:rsidR="0042457A" w:rsidRPr="00554AC7" w:rsidRDefault="0042457A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В варианте </w:t>
      </w:r>
      <w:r w:rsidR="00194EA4" w:rsidRPr="00554AC7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.3 в связи со значительной вынужденной упрощённостью среды обучения и воспитания, максимально приспособленной к обучающемуся и ограничивающей его жизненный опыт и взаимодействие со здоровыми сверстниками, требуется специальная работа по введению обучающегося в более сложную социальную среду. Смыслом этой работы является планомерное подготовленное и дозированное расширение повседневного жизненного опыта и социальных контактов обучающегося в доступных для него пределах, в том числе работа по организации регулярных контактов таких детей с их нормально развивающимися сверстниками. </w:t>
      </w:r>
    </w:p>
    <w:p w:rsidR="0042457A" w:rsidRPr="00554AC7" w:rsidRDefault="0042457A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Вариант </w:t>
      </w:r>
      <w:r w:rsidR="00E37C2D" w:rsidRPr="00554AC7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.3 может быть реализован в разных формах: как совместно с другими обучающимися, так и в отдельных классах, группах или в отдельных организациях, осуществляющих образовательную деятельность.</w:t>
      </w:r>
    </w:p>
    <w:p w:rsidR="009150FA" w:rsidRPr="00554AC7" w:rsidRDefault="009150FA" w:rsidP="00554AC7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При наличии значительных продвижений в освоении данного варианта может быть поставлен вопрос о переводе </w:t>
      </w:r>
      <w:r w:rsidR="00D55FBB" w:rsidRPr="00554AC7">
        <w:rPr>
          <w:rFonts w:ascii="Times New Roman" w:hAnsi="Times New Roman" w:cs="Times New Roman"/>
          <w:spacing w:val="2"/>
          <w:kern w:val="28"/>
          <w:sz w:val="28"/>
          <w:szCs w:val="28"/>
        </w:rPr>
        <w:t>слабослышащих и позднооглохших</w:t>
      </w:r>
      <w:r w:rsidR="00D55FBB" w:rsidRPr="00D55FBB">
        <w:rPr>
          <w:rFonts w:ascii="Times New Roman" w:hAnsi="Times New Roman" w:cs="Times New Roman"/>
          <w:sz w:val="28"/>
          <w:szCs w:val="28"/>
        </w:rPr>
        <w:t xml:space="preserve"> </w:t>
      </w:r>
      <w:r w:rsidR="00D55FBB">
        <w:rPr>
          <w:rFonts w:ascii="Times New Roman" w:hAnsi="Times New Roman" w:cs="Times New Roman"/>
          <w:sz w:val="28"/>
          <w:szCs w:val="28"/>
        </w:rPr>
        <w:t xml:space="preserve">обучающихся с </w:t>
      </w:r>
      <w:r w:rsidR="00D55FBB" w:rsidRPr="00554AC7">
        <w:rPr>
          <w:rFonts w:ascii="Times New Roman" w:hAnsi="Times New Roman" w:cs="Times New Roman"/>
          <w:sz w:val="28"/>
          <w:szCs w:val="28"/>
        </w:rPr>
        <w:t>легкой умственной отсталостью</w:t>
      </w:r>
      <w:r w:rsidR="00D55FBB">
        <w:rPr>
          <w:rFonts w:ascii="Times New Roman" w:hAnsi="Times New Roman" w:cs="Times New Roman"/>
          <w:sz w:val="28"/>
          <w:szCs w:val="28"/>
        </w:rPr>
        <w:t xml:space="preserve"> </w:t>
      </w:r>
      <w:r w:rsidR="00D55FBB" w:rsidRPr="00554AC7">
        <w:rPr>
          <w:rFonts w:ascii="Times New Roman" w:hAnsi="Times New Roman" w:cs="Times New Roman"/>
          <w:sz w:val="28"/>
          <w:szCs w:val="28"/>
        </w:rPr>
        <w:t>(интеллектуальными нарушениями)</w:t>
      </w:r>
      <w:r w:rsidR="00D55FBB" w:rsidRPr="00554AC7">
        <w:rPr>
          <w:rFonts w:ascii="Times New Roman" w:hAnsi="Times New Roman" w:cs="Times New Roman"/>
          <w:spacing w:val="2"/>
          <w:kern w:val="28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>на обучение по варианту 2.2.</w:t>
      </w:r>
    </w:p>
    <w:p w:rsidR="0042457A" w:rsidRPr="00554AC7" w:rsidRDefault="0042457A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t>Образовательная организация должна обеспечить требуемые для данного варианта и категории обучающихся условия обучения и воспитания. Одним из важнейших условий включения ребёнка с ОВЗ  в среду здоровых сверстников является устойчивость форм адаптивного поведения.</w:t>
      </w:r>
    </w:p>
    <w:p w:rsidR="00AC4617" w:rsidRDefault="00AC4617" w:rsidP="00D55FBB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070A20" w:rsidRPr="00554AC7">
        <w:rPr>
          <w:rFonts w:ascii="Times New Roman" w:hAnsi="Times New Roman" w:cs="Times New Roman"/>
          <w:spacing w:val="2"/>
          <w:sz w:val="28"/>
          <w:szCs w:val="28"/>
        </w:rPr>
        <w:t xml:space="preserve">Для обеспечения освоения слабослышащими и позднооглохшими обучающимися </w:t>
      </w:r>
      <w:r w:rsidR="00E9710C" w:rsidRPr="00554AC7">
        <w:rPr>
          <w:rFonts w:ascii="Times New Roman" w:hAnsi="Times New Roman" w:cs="Times New Roman"/>
          <w:spacing w:val="2"/>
          <w:sz w:val="28"/>
          <w:szCs w:val="28"/>
        </w:rPr>
        <w:t xml:space="preserve">с лёгкой формой умственной отсталости </w:t>
      </w:r>
      <w:r w:rsidR="00E9710C" w:rsidRPr="00554AC7">
        <w:rPr>
          <w:rFonts w:ascii="Times New Roman" w:hAnsi="Times New Roman" w:cs="Times New Roman"/>
          <w:spacing w:val="2"/>
          <w:sz w:val="28"/>
          <w:szCs w:val="28"/>
        </w:rPr>
        <w:lastRenderedPageBreak/>
        <w:t xml:space="preserve">(интеллектуальными нарушениями) </w:t>
      </w:r>
      <w:r w:rsidR="00070A20" w:rsidRPr="00554AC7">
        <w:rPr>
          <w:rFonts w:ascii="Times New Roman" w:hAnsi="Times New Roman" w:cs="Times New Roman"/>
          <w:spacing w:val="2"/>
          <w:sz w:val="28"/>
          <w:szCs w:val="28"/>
        </w:rPr>
        <w:t>АООП НОО может быть реализована сетевая форма взаимодействия с использованием ресурсов как образовательных, так и иных организаций, включая, организации здравоохранения (прежде всего, сурдологические центры (кабинеты)</w:t>
      </w:r>
      <w:r w:rsidR="00D55FBB">
        <w:rPr>
          <w:rFonts w:ascii="Times New Roman" w:hAnsi="Times New Roman" w:cs="Times New Roman"/>
          <w:spacing w:val="2"/>
          <w:sz w:val="28"/>
          <w:szCs w:val="28"/>
        </w:rPr>
        <w:t xml:space="preserve">: </w:t>
      </w:r>
      <w:r w:rsidR="00D55FB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D55FBB">
        <w:rPr>
          <w:rFonts w:ascii="Times New Roman" w:hAnsi="Times New Roman" w:cs="Times New Roman"/>
          <w:color w:val="auto"/>
          <w:sz w:val="28"/>
          <w:szCs w:val="28"/>
        </w:rPr>
        <w:t>специалистов Муниципального учреждения</w:t>
      </w:r>
      <w:r w:rsidR="00D55FBB" w:rsidRPr="00E454CE">
        <w:rPr>
          <w:rFonts w:ascii="Times New Roman" w:hAnsi="Times New Roman" w:cs="Times New Roman"/>
          <w:color w:val="auto"/>
          <w:sz w:val="28"/>
          <w:szCs w:val="28"/>
        </w:rPr>
        <w:t xml:space="preserve"> Центр психолого-педагогической, медицинской и социальной помощи «Гармония»</w:t>
      </w:r>
      <w:r w:rsidR="00D55FBB">
        <w:rPr>
          <w:rFonts w:ascii="Times New Roman" w:hAnsi="Times New Roman" w:cs="Times New Roman"/>
          <w:color w:val="auto"/>
          <w:sz w:val="28"/>
          <w:szCs w:val="28"/>
        </w:rPr>
        <w:t xml:space="preserve">, сурдолога </w:t>
      </w:r>
      <w:r w:rsidR="00D55FBB" w:rsidRPr="00E454CE">
        <w:rPr>
          <w:rFonts w:ascii="Times New Roman" w:hAnsi="Times New Roman" w:cs="Times New Roman"/>
          <w:color w:val="auto"/>
          <w:sz w:val="28"/>
          <w:szCs w:val="28"/>
        </w:rPr>
        <w:t>ГОУ ЯО «</w:t>
      </w:r>
      <w:r w:rsidR="00D55FBB" w:rsidRPr="00E454CE">
        <w:rPr>
          <w:rFonts w:ascii="Times New Roman" w:hAnsi="Times New Roman" w:cs="Times New Roman"/>
          <w:bCs/>
          <w:color w:val="auto"/>
          <w:sz w:val="28"/>
          <w:szCs w:val="28"/>
        </w:rPr>
        <w:t>Центр</w:t>
      </w:r>
      <w:r w:rsidR="00D55FBB" w:rsidRPr="00E454CE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="00D55FBB" w:rsidRPr="00E454CE">
        <w:rPr>
          <w:rFonts w:ascii="Times New Roman" w:hAnsi="Times New Roman" w:cs="Times New Roman"/>
          <w:bCs/>
          <w:color w:val="auto"/>
          <w:sz w:val="28"/>
          <w:szCs w:val="28"/>
        </w:rPr>
        <w:t>помощи</w:t>
      </w:r>
      <w:r w:rsidR="00D55FBB" w:rsidRPr="00E454CE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="00D55FBB" w:rsidRPr="00E454CE">
        <w:rPr>
          <w:rFonts w:ascii="Times New Roman" w:hAnsi="Times New Roman" w:cs="Times New Roman"/>
          <w:bCs/>
          <w:color w:val="auto"/>
          <w:sz w:val="28"/>
          <w:szCs w:val="28"/>
        </w:rPr>
        <w:t>детям</w:t>
      </w:r>
      <w:r w:rsidR="00D55FBB" w:rsidRPr="00E454CE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D55FBB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D55FBB" w:rsidRPr="00E454CE">
        <w:rPr>
          <w:rFonts w:ascii="Times New Roman" w:hAnsi="Times New Roman" w:cs="Times New Roman"/>
          <w:color w:val="auto"/>
          <w:sz w:val="28"/>
          <w:szCs w:val="28"/>
        </w:rPr>
        <w:t> </w:t>
      </w:r>
    </w:p>
    <w:p w:rsidR="00D55FBB" w:rsidRDefault="00D55FBB" w:rsidP="00D55FBB">
      <w:pPr>
        <w:pStyle w:val="14TexstOSNOVA1012"/>
        <w:spacing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FE0EBA" w:rsidRPr="00554AC7" w:rsidRDefault="00FE0EBA" w:rsidP="00554AC7">
      <w:pPr>
        <w:tabs>
          <w:tab w:val="num" w:pos="0"/>
        </w:tabs>
        <w:spacing w:after="0" w:line="240" w:lineRule="auto"/>
        <w:ind w:hanging="11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b/>
          <w:color w:val="auto"/>
          <w:sz w:val="28"/>
          <w:szCs w:val="28"/>
        </w:rPr>
        <w:t>Психолого-педагогическая характеристика слабослышащих и позднооглохших обучающихся</w:t>
      </w:r>
    </w:p>
    <w:p w:rsidR="008155CB" w:rsidRPr="00554AC7" w:rsidRDefault="008155CB" w:rsidP="00554AC7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Вариант 2</w:t>
      </w:r>
      <w:r w:rsidR="00E412B1">
        <w:rPr>
          <w:rFonts w:ascii="Times New Roman" w:hAnsi="Times New Roman" w:cs="Times New Roman"/>
          <w:sz w:val="28"/>
          <w:szCs w:val="28"/>
        </w:rPr>
        <w:t xml:space="preserve">.3 предназначен для образования </w:t>
      </w:r>
      <w:r w:rsidR="00E412B1" w:rsidRPr="00554AC7">
        <w:rPr>
          <w:rFonts w:ascii="Times New Roman" w:hAnsi="Times New Roman" w:cs="Times New Roman"/>
          <w:spacing w:val="2"/>
          <w:kern w:val="28"/>
          <w:sz w:val="28"/>
          <w:szCs w:val="28"/>
        </w:rPr>
        <w:t>слабослышащих и позднооглохших</w:t>
      </w:r>
      <w:r w:rsidR="00E412B1" w:rsidRPr="00D55FBB">
        <w:rPr>
          <w:rFonts w:ascii="Times New Roman" w:hAnsi="Times New Roman" w:cs="Times New Roman"/>
          <w:sz w:val="28"/>
          <w:szCs w:val="28"/>
        </w:rPr>
        <w:t xml:space="preserve"> </w:t>
      </w:r>
      <w:r w:rsidR="00E412B1">
        <w:rPr>
          <w:rFonts w:ascii="Times New Roman" w:hAnsi="Times New Roman" w:cs="Times New Roman"/>
          <w:sz w:val="28"/>
          <w:szCs w:val="28"/>
        </w:rPr>
        <w:t xml:space="preserve">обучающихся с </w:t>
      </w:r>
      <w:r w:rsidR="00E412B1" w:rsidRPr="00554AC7">
        <w:rPr>
          <w:rFonts w:ascii="Times New Roman" w:hAnsi="Times New Roman" w:cs="Times New Roman"/>
          <w:sz w:val="28"/>
          <w:szCs w:val="28"/>
        </w:rPr>
        <w:t>легкой умственной отсталостью</w:t>
      </w:r>
      <w:r w:rsidR="00E412B1">
        <w:rPr>
          <w:rFonts w:ascii="Times New Roman" w:hAnsi="Times New Roman" w:cs="Times New Roman"/>
          <w:sz w:val="28"/>
          <w:szCs w:val="28"/>
        </w:rPr>
        <w:t xml:space="preserve"> </w:t>
      </w:r>
      <w:r w:rsidR="00E412B1" w:rsidRPr="00554AC7">
        <w:rPr>
          <w:rFonts w:ascii="Times New Roman" w:hAnsi="Times New Roman" w:cs="Times New Roman"/>
          <w:sz w:val="28"/>
          <w:szCs w:val="28"/>
        </w:rPr>
        <w:t>(интеллектуальными нарушениями)</w:t>
      </w:r>
      <w:r w:rsidR="00E412B1" w:rsidRPr="00554AC7">
        <w:rPr>
          <w:rFonts w:ascii="Times New Roman" w:hAnsi="Times New Roman" w:cs="Times New Roman"/>
          <w:spacing w:val="2"/>
          <w:kern w:val="28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kern w:val="28"/>
          <w:sz w:val="28"/>
          <w:szCs w:val="28"/>
        </w:rPr>
        <w:t>(со слуховыми аппаратам и (или) имплантами):</w:t>
      </w:r>
    </w:p>
    <w:p w:rsidR="008155CB" w:rsidRPr="00554AC7" w:rsidRDefault="008155CB" w:rsidP="002814D2">
      <w:pPr>
        <w:numPr>
          <w:ilvl w:val="0"/>
          <w:numId w:val="126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с задержкой психического развития церебрально-органического происхождения, в результате которой длительное время отмечается функциональная незрело</w:t>
      </w:r>
      <w:r w:rsidR="00AC4617">
        <w:rPr>
          <w:rFonts w:ascii="Times New Roman" w:hAnsi="Times New Roman" w:cs="Times New Roman"/>
          <w:sz w:val="28"/>
          <w:szCs w:val="28"/>
        </w:rPr>
        <w:t>сть центральной нервной системы;</w:t>
      </w:r>
    </w:p>
    <w:p w:rsidR="008155CB" w:rsidRPr="00554AC7" w:rsidRDefault="008155CB" w:rsidP="002814D2">
      <w:pPr>
        <w:pStyle w:val="Standard"/>
        <w:numPr>
          <w:ilvl w:val="0"/>
          <w:numId w:val="1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с легкой умственной отсталостью (интеллектуальными нарушениями);</w:t>
      </w:r>
    </w:p>
    <w:p w:rsidR="008155CB" w:rsidRPr="00554AC7" w:rsidRDefault="008155CB" w:rsidP="002814D2">
      <w:pPr>
        <w:pStyle w:val="Standard"/>
        <w:numPr>
          <w:ilvl w:val="0"/>
          <w:numId w:val="1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с задержкой психического развития или легкой умственной отсталостью (интеллектуальными нарушениями) и нарушениями зрения, проявлениями детского церебрального паралича (ДЦП);</w:t>
      </w:r>
    </w:p>
    <w:p w:rsidR="008155CB" w:rsidRPr="00554AC7" w:rsidRDefault="008155CB" w:rsidP="002814D2">
      <w:pPr>
        <w:pStyle w:val="af0"/>
        <w:numPr>
          <w:ilvl w:val="0"/>
          <w:numId w:val="126"/>
        </w:numPr>
        <w:spacing w:line="240" w:lineRule="auto"/>
        <w:jc w:val="both"/>
        <w:rPr>
          <w:caps w:val="0"/>
          <w:sz w:val="28"/>
          <w:szCs w:val="28"/>
        </w:rPr>
      </w:pPr>
      <w:r w:rsidRPr="00554AC7">
        <w:rPr>
          <w:caps w:val="0"/>
          <w:sz w:val="28"/>
          <w:szCs w:val="28"/>
        </w:rPr>
        <w:t>с задержкой психического развития или с легкой умственной отсталостью (интеллектуальными нарушениями) и соматическими заболеваниями</w:t>
      </w:r>
      <w:r w:rsidRPr="00554AC7">
        <w:rPr>
          <w:sz w:val="28"/>
          <w:szCs w:val="28"/>
        </w:rPr>
        <w:t xml:space="preserve"> (</w:t>
      </w:r>
      <w:r w:rsidRPr="00554AC7">
        <w:rPr>
          <w:caps w:val="0"/>
          <w:sz w:val="28"/>
          <w:szCs w:val="28"/>
        </w:rPr>
        <w:t>почек, печени, желудочно-кишечного тракта и других поражений различных систем организма.</w:t>
      </w:r>
    </w:p>
    <w:p w:rsidR="00415537" w:rsidRPr="00554AC7" w:rsidRDefault="00BA483C" w:rsidP="00554AC7">
      <w:pPr>
        <w:spacing w:after="0" w:line="240" w:lineRule="auto"/>
        <w:ind w:firstLine="684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caps/>
          <w:sz w:val="28"/>
          <w:szCs w:val="28"/>
        </w:rPr>
        <w:tab/>
      </w:r>
      <w:r w:rsidR="00415537" w:rsidRPr="00554AC7">
        <w:rPr>
          <w:rFonts w:ascii="Times New Roman" w:hAnsi="Times New Roman" w:cs="Times New Roman"/>
          <w:sz w:val="28"/>
          <w:szCs w:val="28"/>
        </w:rPr>
        <w:t>Для слабослышащих и позднооглохших обучающихся с легкой формой умственной отсталостью (интеллектуальными нарушениями) характерны детерминирующиеся особенности высшей нервной деятельности и темперамента, проявляющиеся в особом характере и  низкой скорости протекания мыслительных процессов, невысокой работоспособности, что обуславливает низкий уровень учебных возможностей, снижение  познавательной  активности, отсутствие мотивации к учебной деятельности происходит из-за несформированности познавательных потребностей, а также из-за невысокого уровня волевого развития.</w:t>
      </w:r>
    </w:p>
    <w:p w:rsidR="00415537" w:rsidRPr="00554AC7" w:rsidRDefault="00415537" w:rsidP="00554AC7">
      <w:pPr>
        <w:spacing w:after="0" w:line="240" w:lineRule="auto"/>
        <w:ind w:firstLine="684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Осложненные варианты нарушенного развития обусловливают особые образовательные потребности этих детей и требуют специальных условий организации педагогического пространства в виде специальной полифункциональной образовательной среды. Подобная среда позволяет осуществить постоянный медицинский контроль и обеспечить психолого-педагогическое сопровождение с учетом </w:t>
      </w:r>
      <w:r w:rsidRPr="00554AC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индивидуального клинико – психолого-педагогического подхода</w:t>
      </w:r>
      <w:r w:rsidRPr="00554AC7">
        <w:rPr>
          <w:rFonts w:ascii="Times New Roman" w:hAnsi="Times New Roman" w:cs="Times New Roman"/>
          <w:sz w:val="28"/>
          <w:szCs w:val="28"/>
        </w:rPr>
        <w:t>, учитывающего особенности сложной структуры нарушения каждого слабослышащего и позднооглохшего обучающегося с интеллектуальными нарушениями.</w:t>
      </w:r>
    </w:p>
    <w:p w:rsidR="00415537" w:rsidRPr="00554AC7" w:rsidRDefault="00415537" w:rsidP="00554AC7">
      <w:pPr>
        <w:spacing w:after="0" w:line="240" w:lineRule="auto"/>
        <w:ind w:firstLine="684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lastRenderedPageBreak/>
        <w:t xml:space="preserve">Комплексное психолого-педагогическое обследование каждого ученика позволяет определить прогноз его развития, организовать процедуру его клинико-психолого-педагогического сопровождения на разных этапах образования, как  в школе, так и в семье. При сложной структуре дефекта  обучение ребенка носит  компенсирующий характер, определяя приоритет </w:t>
      </w:r>
      <w:r w:rsidR="006C4977" w:rsidRPr="00554AC7">
        <w:rPr>
          <w:rFonts w:ascii="Times New Roman" w:hAnsi="Times New Roman" w:cs="Times New Roman"/>
          <w:sz w:val="28"/>
          <w:szCs w:val="28"/>
        </w:rPr>
        <w:t>социальных (</w:t>
      </w:r>
      <w:r w:rsidRPr="00554AC7">
        <w:rPr>
          <w:rFonts w:ascii="Times New Roman" w:hAnsi="Times New Roman" w:cs="Times New Roman"/>
          <w:sz w:val="28"/>
          <w:szCs w:val="28"/>
        </w:rPr>
        <w:t>жизненных</w:t>
      </w:r>
      <w:r w:rsidR="006C4977" w:rsidRPr="00554AC7">
        <w:rPr>
          <w:rFonts w:ascii="Times New Roman" w:hAnsi="Times New Roman" w:cs="Times New Roman"/>
          <w:sz w:val="28"/>
          <w:szCs w:val="28"/>
        </w:rPr>
        <w:t>)</w:t>
      </w:r>
      <w:r w:rsidRPr="00554AC7">
        <w:rPr>
          <w:rFonts w:ascii="Times New Roman" w:hAnsi="Times New Roman" w:cs="Times New Roman"/>
          <w:sz w:val="28"/>
          <w:szCs w:val="28"/>
        </w:rPr>
        <w:t xml:space="preserve"> компетенций</w:t>
      </w:r>
      <w:r w:rsidR="006C4977" w:rsidRPr="00554AC7">
        <w:rPr>
          <w:rFonts w:ascii="Times New Roman" w:hAnsi="Times New Roman" w:cs="Times New Roman"/>
          <w:sz w:val="28"/>
          <w:szCs w:val="28"/>
        </w:rPr>
        <w:t>.  Основной задачей обучения и воспитания становится</w:t>
      </w:r>
      <w:r w:rsidRPr="00554AC7">
        <w:rPr>
          <w:rFonts w:ascii="Times New Roman" w:hAnsi="Times New Roman" w:cs="Times New Roman"/>
          <w:sz w:val="28"/>
          <w:szCs w:val="28"/>
        </w:rPr>
        <w:t xml:space="preserve"> формирование </w:t>
      </w:r>
      <w:r w:rsidR="006C4977" w:rsidRPr="00554AC7">
        <w:rPr>
          <w:rFonts w:ascii="Times New Roman" w:hAnsi="Times New Roman" w:cs="Times New Roman"/>
          <w:sz w:val="28"/>
          <w:szCs w:val="28"/>
        </w:rPr>
        <w:t>социальных (</w:t>
      </w:r>
      <w:r w:rsidRPr="00554AC7">
        <w:rPr>
          <w:rFonts w:ascii="Times New Roman" w:hAnsi="Times New Roman" w:cs="Times New Roman"/>
          <w:sz w:val="28"/>
          <w:szCs w:val="28"/>
        </w:rPr>
        <w:t>жизненных</w:t>
      </w:r>
      <w:r w:rsidR="006C4977" w:rsidRPr="00554AC7">
        <w:rPr>
          <w:rFonts w:ascii="Times New Roman" w:hAnsi="Times New Roman" w:cs="Times New Roman"/>
          <w:sz w:val="28"/>
          <w:szCs w:val="28"/>
        </w:rPr>
        <w:t>)</w:t>
      </w:r>
      <w:r w:rsidRPr="00554AC7">
        <w:rPr>
          <w:rFonts w:ascii="Times New Roman" w:hAnsi="Times New Roman" w:cs="Times New Roman"/>
          <w:sz w:val="28"/>
          <w:szCs w:val="28"/>
        </w:rPr>
        <w:t xml:space="preserve"> компетенций: формирование элементарной картины мира: представлений о природе и жизни людей, навыков личной гигиены и самообслуживания, привитие простых социо-культурных и трудовых допрофессиональных навыков, воспитание культуры межличностных отношений: поведения со взрослыми и сверстниками в школе, дома, на улице и т.д. </w:t>
      </w:r>
      <w:r w:rsidRPr="00554A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54F26" w:rsidRPr="00554AC7" w:rsidRDefault="00D54F26" w:rsidP="00554AC7">
      <w:pPr>
        <w:pStyle w:val="14TexstOSNOVA1012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Среди группы слабослышащих и позднооглохших обучающихся выделена группа детей, имеющих выраженное снижение интеллекта (умеренная, тяжелая, глубокая умственная отсталость)</w:t>
      </w:r>
      <w:r w:rsidR="00E936DC" w:rsidRPr="00554AC7">
        <w:rPr>
          <w:rFonts w:ascii="Times New Roman" w:hAnsi="Times New Roman" w:cs="Times New Roman"/>
          <w:sz w:val="28"/>
          <w:szCs w:val="28"/>
        </w:rPr>
        <w:t xml:space="preserve">, </w:t>
      </w:r>
      <w:r w:rsidR="00E936DC" w:rsidRPr="00554AC7">
        <w:rPr>
          <w:rFonts w:ascii="Times New Roman" w:hAnsi="Times New Roman" w:cs="Times New Roman"/>
          <w:kern w:val="3"/>
          <w:sz w:val="28"/>
          <w:szCs w:val="28"/>
        </w:rPr>
        <w:t xml:space="preserve">может сочетаться с нарушениями зрения, опорно-двигательного аппарата, расстройствами аутистического спектра, эмоционально-волевой сферы и быть различной степени тяжести, может быть осложнена текущими соматическими заболеваниями и психическими расстройствами. Их обучение должно быть организовано по АООП НОО (вариант 1.4). </w:t>
      </w:r>
      <w:r w:rsidRPr="00554AC7">
        <w:rPr>
          <w:rFonts w:ascii="Times New Roman" w:hAnsi="Times New Roman" w:cs="Times New Roman"/>
          <w:sz w:val="28"/>
          <w:szCs w:val="28"/>
        </w:rPr>
        <w:t>На основе данного варианта создается АООП НОО, которая при необходимости индивидуализируется (СИПР); к АООП НОО может быть создано несколько учебных планов, в том числе индивидуальные учебные планы, учитывающие образовательные потребности групп или отдельных слабослышащих обучающихся с умственной отсталостью (интеллектуальными нарушениями).</w:t>
      </w:r>
    </w:p>
    <w:p w:rsidR="00E936DC" w:rsidRPr="00554AC7" w:rsidRDefault="00DD262A" w:rsidP="00554A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AC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936DC" w:rsidRPr="00554AC7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ариант</w:t>
      </w:r>
      <w:r w:rsidRPr="00554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2.3.</w:t>
      </w:r>
      <w:r w:rsidR="00E936DC" w:rsidRPr="00554AC7">
        <w:rPr>
          <w:rFonts w:ascii="Times New Roman" w:hAnsi="Times New Roman" w:cs="Times New Roman"/>
          <w:kern w:val="3"/>
          <w:sz w:val="28"/>
          <w:szCs w:val="28"/>
        </w:rPr>
        <w:t xml:space="preserve"> </w:t>
      </w:r>
      <w:r w:rsidR="00E936DC" w:rsidRPr="00554A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 планомерное введение обучающегося в более сложную социальную среду, дозированное расширение повседневного жизненного опыта и социальных контактов обучающегося в доступных для него пределах, в том числе работу по организации регулярных контактов детей с нарушением слуха и нормально слышащими детьми, а также взрослыми.</w:t>
      </w:r>
    </w:p>
    <w:p w:rsidR="00E936DC" w:rsidRPr="00554AC7" w:rsidRDefault="00E936DC" w:rsidP="00554AC7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Обязательным является специальная организация среды для реализации особых образовательных потребностей обучающегося, развитие его жизненной компетенции в разных социальных сферах (образовательной, семейной, досуговой, трудовой и других).</w:t>
      </w:r>
    </w:p>
    <w:p w:rsidR="00D54F26" w:rsidRPr="00554AC7" w:rsidRDefault="00E936DC" w:rsidP="00554AC7">
      <w:pPr>
        <w:pStyle w:val="14TexstOSNOVA1012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Специальные условия обучения и воспитания включают использование с учетом медицинских и сурдопедагогических рекомендаций </w:t>
      </w:r>
      <w:r w:rsidR="00E412B1">
        <w:rPr>
          <w:rFonts w:ascii="Times New Roman" w:hAnsi="Times New Roman" w:cs="Times New Roman"/>
          <w:sz w:val="28"/>
          <w:szCs w:val="28"/>
        </w:rPr>
        <w:t>звукоусиливающ</w:t>
      </w:r>
      <w:r w:rsidRPr="00554AC7">
        <w:rPr>
          <w:rFonts w:ascii="Times New Roman" w:hAnsi="Times New Roman" w:cs="Times New Roman"/>
          <w:sz w:val="28"/>
          <w:szCs w:val="28"/>
        </w:rPr>
        <w:t>ей аппаратуры разных типов: индивидуальных слуховых аппаратов, стационарной аппаратуры коллективного и индивидуального пользования или беспроводной аппаратуры, например, на радиопринципе, и других; при необходимости применяются вибротактильные устройства, в случае наличия тяжелых нарушений зрения, опорно-двигательного аппарата необходимы дополнительные ассистивные средства и средства альтернативной коммуникации.</w:t>
      </w:r>
    </w:p>
    <w:p w:rsidR="00C83274" w:rsidRDefault="00C83274" w:rsidP="00554AC7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BC168D" w:rsidRPr="00554AC7" w:rsidRDefault="00C83274" w:rsidP="00554AC7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</w:rPr>
        <w:t>Описание особых образовательных потребностей</w:t>
      </w:r>
      <w:r w:rsidR="00BC168D" w:rsidRPr="00554AC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слабослышащих и позднооглохших обучающихся</w:t>
      </w:r>
      <w:r w:rsidR="00B852C7" w:rsidRPr="00554AC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с </w:t>
      </w:r>
      <w:r w:rsidR="00B852C7" w:rsidRPr="00554AC7">
        <w:rPr>
          <w:rFonts w:ascii="Times New Roman" w:hAnsi="Times New Roman" w:cs="Times New Roman"/>
          <w:b/>
          <w:sz w:val="28"/>
          <w:szCs w:val="28"/>
        </w:rPr>
        <w:t>легкой умственной отсталостью (интеллектуальными нарушениями)</w:t>
      </w:r>
    </w:p>
    <w:p w:rsidR="00C52CA0" w:rsidRPr="00554AC7" w:rsidRDefault="00BC168D" w:rsidP="00554AC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t>Осложненные варианты нарушенного развития обусловливают особые образовательные потребности этих детей и требуют специальные услови</w:t>
      </w:r>
      <w:r w:rsidR="00C52CA0" w:rsidRPr="00554AC7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 организации педагогического пространства, то есть наличие специальной полифункциональной образовательной среды в образовательной организации. Подобная среда позволяет осуществить постоянный медицинский контроль и обеспечить психолого-педагогическое сопровождение с учетом индивидуального клинико – психолого- педагогического подхода, учитывающего особенности сложной структуры нарушения каждого слабослышащего и позднооглохшего обучающегося с </w:t>
      </w:r>
      <w:r w:rsidR="00C52CA0" w:rsidRPr="00554AC7">
        <w:rPr>
          <w:rFonts w:ascii="Times New Roman" w:hAnsi="Times New Roman" w:cs="Times New Roman"/>
          <w:sz w:val="28"/>
          <w:szCs w:val="28"/>
        </w:rPr>
        <w:t>легкой умственной отсталостью (интеллектуальными нарушениями).</w:t>
      </w:r>
    </w:p>
    <w:p w:rsidR="00BC168D" w:rsidRPr="00554AC7" w:rsidRDefault="00BC168D" w:rsidP="00554AC7">
      <w:pPr>
        <w:spacing w:after="0" w:line="240" w:lineRule="auto"/>
        <w:ind w:firstLine="6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t>Обучение и воспитание таких детей может проходить по адаптированным основным общеобразовательным программам, ориентированным на ведущее нарушение развития.</w:t>
      </w:r>
    </w:p>
    <w:p w:rsidR="00BC168D" w:rsidRPr="00554AC7" w:rsidRDefault="00BC168D" w:rsidP="00554AC7">
      <w:pPr>
        <w:spacing w:after="0" w:line="240" w:lineRule="auto"/>
        <w:ind w:firstLine="6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Комплексное психолого-педагогическое обследование каждого ученика позволяет определить прогноз его развития, организовать процедуру его клинико-психолого-педагогического сопровождения на разных этапах образования, как  в школе, так и в семье. </w:t>
      </w:r>
    </w:p>
    <w:p w:rsidR="006937E0" w:rsidRPr="00554AC7" w:rsidRDefault="006937E0" w:rsidP="00554AC7">
      <w:pPr>
        <w:pStyle w:val="af0"/>
        <w:spacing w:line="240" w:lineRule="auto"/>
        <w:ind w:left="0" w:firstLine="709"/>
        <w:jc w:val="both"/>
        <w:rPr>
          <w:caps w:val="0"/>
          <w:sz w:val="28"/>
          <w:szCs w:val="28"/>
        </w:rPr>
      </w:pPr>
      <w:r w:rsidRPr="00554AC7">
        <w:rPr>
          <w:caps w:val="0"/>
          <w:sz w:val="28"/>
          <w:szCs w:val="28"/>
        </w:rPr>
        <w:t>В структуру особых образовательных потребностей обучающихся входят:</w:t>
      </w:r>
    </w:p>
    <w:p w:rsidR="00D54505" w:rsidRPr="00554AC7" w:rsidRDefault="00D54505" w:rsidP="000560D3">
      <w:pPr>
        <w:pStyle w:val="p4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554AC7">
        <w:rPr>
          <w:sz w:val="28"/>
          <w:szCs w:val="28"/>
        </w:rPr>
        <w:t xml:space="preserve">раннее получение специальной помощи средствами образования; </w:t>
      </w:r>
    </w:p>
    <w:p w:rsidR="00D54505" w:rsidRPr="00554AC7" w:rsidRDefault="00D54505" w:rsidP="000560D3">
      <w:pPr>
        <w:pStyle w:val="p4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554AC7">
        <w:rPr>
          <w:sz w:val="28"/>
          <w:szCs w:val="28"/>
        </w:rPr>
        <w:t>обязательность непрерывности коррекционно-развивающего процесса, реализуемого как через содержание предметных областей, так и в процессе коррекционной работы;</w:t>
      </w:r>
    </w:p>
    <w:p w:rsidR="00797D78" w:rsidRPr="00554AC7" w:rsidRDefault="00797D78" w:rsidP="000560D3">
      <w:pPr>
        <w:pStyle w:val="p4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554AC7">
        <w:rPr>
          <w:sz w:val="28"/>
          <w:szCs w:val="28"/>
        </w:rPr>
        <w:t>увеличение сроков освоения адаптированной основной образовательной программы начального общего образования;</w:t>
      </w:r>
    </w:p>
    <w:p w:rsidR="004403FB" w:rsidRPr="00554AC7" w:rsidRDefault="004403FB" w:rsidP="000560D3">
      <w:pPr>
        <w:pStyle w:val="p4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554AC7">
        <w:rPr>
          <w:sz w:val="28"/>
          <w:szCs w:val="28"/>
        </w:rPr>
        <w:t>повышение уровня общего развития;</w:t>
      </w:r>
    </w:p>
    <w:p w:rsidR="00937174" w:rsidRPr="00554AC7" w:rsidRDefault="00937174" w:rsidP="000560D3">
      <w:pPr>
        <w:widowControl w:val="0"/>
        <w:numPr>
          <w:ilvl w:val="0"/>
          <w:numId w:val="7"/>
        </w:numPr>
        <w:suppressAutoHyphens w:val="0"/>
        <w:autoSpaceDN w:val="0"/>
        <w:spacing w:after="0" w:line="240" w:lineRule="auto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snapToGrid w:val="0"/>
          <w:color w:val="auto"/>
          <w:sz w:val="28"/>
          <w:szCs w:val="28"/>
        </w:rPr>
        <w:t>формирование и развитие словесной речи (в устной и письменной форме) при использовании в качестве вспомогательных средств общения и обучения дактильной и жестовой речи;</w:t>
      </w:r>
    </w:p>
    <w:p w:rsidR="00937174" w:rsidRPr="00554AC7" w:rsidRDefault="00937174" w:rsidP="000560D3">
      <w:pPr>
        <w:widowControl w:val="0"/>
        <w:numPr>
          <w:ilvl w:val="0"/>
          <w:numId w:val="7"/>
        </w:numPr>
        <w:suppressAutoHyphens w:val="0"/>
        <w:autoSpaceDN w:val="0"/>
        <w:spacing w:after="0" w:line="240" w:lineRule="auto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snapToGrid w:val="0"/>
          <w:color w:val="auto"/>
          <w:sz w:val="28"/>
          <w:szCs w:val="28"/>
        </w:rPr>
        <w:t>формирование элементарных операций наглядно-образной мыслительной деятельности: сравнение, обобщение;</w:t>
      </w:r>
    </w:p>
    <w:p w:rsidR="00797D78" w:rsidRPr="00554AC7" w:rsidRDefault="00797D78" w:rsidP="000560D3">
      <w:pPr>
        <w:pStyle w:val="26"/>
        <w:numPr>
          <w:ilvl w:val="0"/>
          <w:numId w:val="7"/>
        </w:numPr>
        <w:suppressAutoHyphens w:val="0"/>
        <w:spacing w:line="240" w:lineRule="auto"/>
        <w:jc w:val="both"/>
        <w:rPr>
          <w:sz w:val="28"/>
          <w:szCs w:val="28"/>
        </w:rPr>
      </w:pPr>
      <w:r w:rsidRPr="00554AC7">
        <w:rPr>
          <w:sz w:val="28"/>
          <w:szCs w:val="28"/>
        </w:rPr>
        <w:t>специальная работа по формированию и развитию возможностей восприятия звучащего мира – слухового восприятия неречевых звучаний и речи, слухозрительного восприятия устной речи, ее произносительной стороны, формированию умения использовать свои слуховые возможности в повседневной жизни, правильно пользоваться звукоусиливающей аппаратурой, следить за ее состоянием, оперативно обращаться за помощью в случае появления дискомфорта;</w:t>
      </w:r>
    </w:p>
    <w:p w:rsidR="00797D78" w:rsidRPr="00554AC7" w:rsidRDefault="005F1042" w:rsidP="000560D3">
      <w:pPr>
        <w:pStyle w:val="26"/>
        <w:numPr>
          <w:ilvl w:val="0"/>
          <w:numId w:val="7"/>
        </w:numPr>
        <w:suppressAutoHyphens w:val="0"/>
        <w:spacing w:line="240" w:lineRule="auto"/>
        <w:jc w:val="both"/>
        <w:rPr>
          <w:sz w:val="28"/>
          <w:szCs w:val="28"/>
        </w:rPr>
      </w:pPr>
      <w:r w:rsidRPr="00554AC7">
        <w:rPr>
          <w:sz w:val="28"/>
          <w:szCs w:val="28"/>
        </w:rPr>
        <w:lastRenderedPageBreak/>
        <w:t xml:space="preserve">осуществление систематической специальной (коррекционной) работы по </w:t>
      </w:r>
      <w:r w:rsidR="00797D78" w:rsidRPr="00554AC7">
        <w:rPr>
          <w:sz w:val="28"/>
          <w:szCs w:val="28"/>
        </w:rPr>
        <w:t>формированию и коррекции произносительной стороны речи; освоения умения использовать устную речь по всему спектру коммуникативных ситуаций (задавать вопросы, договариваться, выражать свое мнение, обсуждать мысли и чувства и т.д.), использовать тон голоса, ударение и естественные жесты, чтобы дополнить и уточнить смысл, умения вести групповой разговор;</w:t>
      </w:r>
    </w:p>
    <w:p w:rsidR="004403FB" w:rsidRPr="00554AC7" w:rsidRDefault="004403FB" w:rsidP="000560D3">
      <w:pPr>
        <w:pStyle w:val="p4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554AC7">
        <w:rPr>
          <w:sz w:val="28"/>
          <w:szCs w:val="28"/>
        </w:rPr>
        <w:t>доступность содержания познавательных задач, реализуемых в процессе образования;</w:t>
      </w:r>
    </w:p>
    <w:p w:rsidR="00937174" w:rsidRPr="00554AC7" w:rsidRDefault="00937174" w:rsidP="000560D3">
      <w:pPr>
        <w:widowControl w:val="0"/>
        <w:numPr>
          <w:ilvl w:val="0"/>
          <w:numId w:val="7"/>
        </w:numPr>
        <w:suppressAutoHyphens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napToGrid w:val="0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snapToGrid w:val="0"/>
          <w:color w:val="auto"/>
          <w:sz w:val="28"/>
          <w:szCs w:val="28"/>
        </w:rPr>
        <w:t>коррекция познавательной деятельности с широкой опорой на предметно-практическое обучение;</w:t>
      </w:r>
    </w:p>
    <w:p w:rsidR="00BC168D" w:rsidRPr="00554AC7" w:rsidRDefault="00937174" w:rsidP="000560D3">
      <w:pPr>
        <w:widowControl w:val="0"/>
        <w:numPr>
          <w:ilvl w:val="0"/>
          <w:numId w:val="7"/>
        </w:numPr>
        <w:suppressAutoHyphens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snapToGrid w:val="0"/>
          <w:sz w:val="28"/>
          <w:szCs w:val="28"/>
        </w:rPr>
        <w:t xml:space="preserve">обеспечение формирования </w:t>
      </w:r>
      <w:r w:rsidR="004403FB" w:rsidRPr="00554AC7">
        <w:rPr>
          <w:rFonts w:ascii="Times New Roman" w:hAnsi="Times New Roman" w:cs="Times New Roman"/>
          <w:snapToGrid w:val="0"/>
          <w:sz w:val="28"/>
          <w:szCs w:val="28"/>
        </w:rPr>
        <w:t xml:space="preserve">(социальных) </w:t>
      </w:r>
      <w:r w:rsidRPr="00554AC7">
        <w:rPr>
          <w:rFonts w:ascii="Times New Roman" w:hAnsi="Times New Roman" w:cs="Times New Roman"/>
          <w:snapToGrid w:val="0"/>
          <w:sz w:val="28"/>
          <w:szCs w:val="28"/>
        </w:rPr>
        <w:t>жизненных компетенций, способствующих получению образования и социальной адаптации обучающихся</w:t>
      </w:r>
      <w:r w:rsidR="004403FB" w:rsidRPr="00554AC7">
        <w:rPr>
          <w:rFonts w:ascii="Times New Roman" w:hAnsi="Times New Roman" w:cs="Times New Roman"/>
          <w:snapToGrid w:val="0"/>
          <w:sz w:val="28"/>
          <w:szCs w:val="28"/>
        </w:rPr>
        <w:t>;</w:t>
      </w:r>
      <w:r w:rsidRPr="00554AC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:rsidR="00797D78" w:rsidRPr="00554AC7" w:rsidRDefault="00797D78" w:rsidP="000560D3">
      <w:pPr>
        <w:pStyle w:val="14TexstOSNOVA1012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t>специальная помощь в осмыслении, упорядочивании, дифференциации и речевом опосредовании индивидуального жизненного опыта ребенка, «проработке» его впечатлений, наблюдений, действий, воспоминаний, представлений о будущем;</w:t>
      </w:r>
    </w:p>
    <w:p w:rsidR="00797D78" w:rsidRPr="00554AC7" w:rsidRDefault="00797D78" w:rsidP="000560D3">
      <w:pPr>
        <w:pStyle w:val="14TexstOSNOVA1012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t>учёт специфики восприятия и переработки информации при организации обучения и оценке достижений;</w:t>
      </w:r>
    </w:p>
    <w:p w:rsidR="00797D78" w:rsidRPr="00554AC7" w:rsidRDefault="00797D78" w:rsidP="000560D3">
      <w:pPr>
        <w:pStyle w:val="14TexstOSNOVA1012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t>специальная помощь в умении вступать в коммуникацию и для разрешения возникающих трудностей</w:t>
      </w:r>
      <w:r w:rsidR="0042457A" w:rsidRPr="00554AC7">
        <w:rPr>
          <w:rFonts w:ascii="Times New Roman" w:hAnsi="Times New Roman" w:cs="Times New Roman"/>
          <w:color w:val="auto"/>
          <w:sz w:val="28"/>
          <w:szCs w:val="28"/>
        </w:rPr>
        <w:t>;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54505" w:rsidRPr="00554AC7" w:rsidRDefault="00D54505" w:rsidP="000560D3">
      <w:pPr>
        <w:pStyle w:val="p4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554AC7">
        <w:rPr>
          <w:sz w:val="28"/>
          <w:szCs w:val="28"/>
        </w:rPr>
        <w:t>обеспечение особой пространственной и временной организации общеобразовательной среды с учетом функционального состояния центральной нервной системы</w:t>
      </w:r>
      <w:r w:rsidR="00CC7C9F" w:rsidRPr="00554AC7">
        <w:rPr>
          <w:sz w:val="28"/>
          <w:szCs w:val="28"/>
        </w:rPr>
        <w:t>,</w:t>
      </w:r>
      <w:r w:rsidRPr="00554AC7">
        <w:rPr>
          <w:sz w:val="28"/>
          <w:szCs w:val="28"/>
        </w:rPr>
        <w:t xml:space="preserve"> </w:t>
      </w:r>
      <w:r w:rsidR="00CC7C9F" w:rsidRPr="00554AC7">
        <w:rPr>
          <w:sz w:val="28"/>
          <w:szCs w:val="28"/>
        </w:rPr>
        <w:t>н</w:t>
      </w:r>
      <w:r w:rsidRPr="00554AC7">
        <w:rPr>
          <w:sz w:val="28"/>
          <w:szCs w:val="28"/>
        </w:rPr>
        <w:t xml:space="preserve">ейродинамики психических процессов </w:t>
      </w:r>
      <w:r w:rsidR="00CC7C9F" w:rsidRPr="00554AC7">
        <w:rPr>
          <w:sz w:val="28"/>
          <w:szCs w:val="28"/>
        </w:rPr>
        <w:t>и</w:t>
      </w:r>
      <w:r w:rsidR="00AB0490" w:rsidRPr="00554AC7">
        <w:rPr>
          <w:sz w:val="28"/>
          <w:szCs w:val="28"/>
        </w:rPr>
        <w:t xml:space="preserve"> дополнительных нарушений здоровья</w:t>
      </w:r>
      <w:r w:rsidR="00CC7C9F" w:rsidRPr="00554AC7">
        <w:rPr>
          <w:sz w:val="28"/>
          <w:szCs w:val="28"/>
        </w:rPr>
        <w:t xml:space="preserve"> </w:t>
      </w:r>
      <w:r w:rsidRPr="00554AC7">
        <w:rPr>
          <w:sz w:val="28"/>
          <w:szCs w:val="28"/>
        </w:rPr>
        <w:t>обучающихся с умственной отсталостью (интеллектуальными нарушениями);</w:t>
      </w:r>
    </w:p>
    <w:p w:rsidR="00D54505" w:rsidRPr="00554AC7" w:rsidRDefault="00CC7C9F" w:rsidP="000560D3">
      <w:pPr>
        <w:pStyle w:val="p4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554AC7">
        <w:rPr>
          <w:sz w:val="28"/>
          <w:szCs w:val="28"/>
        </w:rPr>
        <w:t>и</w:t>
      </w:r>
      <w:r w:rsidR="00D54505" w:rsidRPr="00554AC7">
        <w:rPr>
          <w:sz w:val="28"/>
          <w:szCs w:val="28"/>
        </w:rPr>
        <w:t>спользование преимущественно позитивных средств стимуляции деятельности и поведения обучающихся, демонстрирующих доброжелательное и уважительное отношение к ним;</w:t>
      </w:r>
    </w:p>
    <w:p w:rsidR="00D54505" w:rsidRPr="00554AC7" w:rsidRDefault="00D54505" w:rsidP="000560D3">
      <w:pPr>
        <w:pStyle w:val="p4"/>
        <w:numPr>
          <w:ilvl w:val="0"/>
          <w:numId w:val="7"/>
        </w:numPr>
        <w:tabs>
          <w:tab w:val="left" w:pos="851"/>
        </w:tabs>
        <w:spacing w:before="0" w:beforeAutospacing="0" w:after="0" w:afterAutospacing="0"/>
        <w:jc w:val="both"/>
        <w:rPr>
          <w:sz w:val="28"/>
          <w:szCs w:val="28"/>
        </w:rPr>
      </w:pPr>
      <w:r w:rsidRPr="00554AC7">
        <w:rPr>
          <w:sz w:val="28"/>
          <w:szCs w:val="28"/>
        </w:rPr>
        <w:t>развитие мотивации и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средой;</w:t>
      </w:r>
    </w:p>
    <w:p w:rsidR="00E8299C" w:rsidRPr="00554AC7" w:rsidRDefault="00D54505" w:rsidP="000560D3">
      <w:pPr>
        <w:pStyle w:val="p4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554AC7">
        <w:rPr>
          <w:sz w:val="28"/>
          <w:szCs w:val="28"/>
        </w:rPr>
        <w:t>стимуляция познавательной активности, формирование позитивного отношения к окружающему миру</w:t>
      </w:r>
      <w:r w:rsidR="00E8299C" w:rsidRPr="00554AC7">
        <w:rPr>
          <w:sz w:val="28"/>
          <w:szCs w:val="28"/>
        </w:rPr>
        <w:t>;</w:t>
      </w:r>
    </w:p>
    <w:p w:rsidR="00E8299C" w:rsidRPr="00554AC7" w:rsidRDefault="00E8299C" w:rsidP="000560D3">
      <w:pPr>
        <w:pStyle w:val="p4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554AC7">
        <w:rPr>
          <w:sz w:val="28"/>
          <w:szCs w:val="28"/>
        </w:rPr>
        <w:t>проведение систематической специальной психолого-педагогической работы по их коррекции;</w:t>
      </w:r>
    </w:p>
    <w:p w:rsidR="00D54505" w:rsidRDefault="00E8299C" w:rsidP="000560D3">
      <w:pPr>
        <w:pStyle w:val="p4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554AC7">
        <w:rPr>
          <w:sz w:val="28"/>
          <w:szCs w:val="28"/>
        </w:rPr>
        <w:t>оказание обучающимся необходимой медицинской помощи с учётом имеющихся ограничений здоровья, в том числе, на основе сетевого взаимодействия.</w:t>
      </w:r>
      <w:r w:rsidR="00D54505" w:rsidRPr="00554AC7">
        <w:rPr>
          <w:sz w:val="28"/>
          <w:szCs w:val="28"/>
        </w:rPr>
        <w:t xml:space="preserve"> </w:t>
      </w:r>
    </w:p>
    <w:p w:rsidR="00C83274" w:rsidRPr="00554AC7" w:rsidRDefault="00C83274" w:rsidP="00C83274">
      <w:pPr>
        <w:pStyle w:val="p4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7E21B1" w:rsidRPr="00554AC7" w:rsidRDefault="007E21B1" w:rsidP="00554AC7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06315">
        <w:rPr>
          <w:rFonts w:ascii="Times New Roman" w:hAnsi="Times New Roman" w:cs="Times New Roman"/>
          <w:b/>
          <w:color w:val="auto"/>
          <w:sz w:val="28"/>
          <w:szCs w:val="28"/>
        </w:rPr>
        <w:t xml:space="preserve">1.2. Планируемые результаты освоения </w:t>
      </w:r>
      <w:r w:rsidR="0019031A" w:rsidRPr="0019031A">
        <w:rPr>
          <w:rFonts w:ascii="Times New Roman" w:hAnsi="Times New Roman" w:cs="Times New Roman"/>
          <w:b/>
          <w:color w:val="auto"/>
          <w:sz w:val="28"/>
          <w:szCs w:val="28"/>
        </w:rPr>
        <w:t>слабослышащи</w:t>
      </w:r>
      <w:r w:rsidR="0019031A">
        <w:rPr>
          <w:rFonts w:ascii="Times New Roman" w:hAnsi="Times New Roman" w:cs="Times New Roman"/>
          <w:b/>
          <w:color w:val="auto"/>
          <w:sz w:val="28"/>
          <w:szCs w:val="28"/>
        </w:rPr>
        <w:t>ми и позднооглохшими</w:t>
      </w:r>
      <w:r w:rsidR="0019031A" w:rsidRPr="0019031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19031A">
        <w:rPr>
          <w:rFonts w:ascii="Times New Roman" w:hAnsi="Times New Roman" w:cs="Times New Roman"/>
          <w:b/>
          <w:color w:val="auto"/>
          <w:sz w:val="28"/>
          <w:szCs w:val="28"/>
        </w:rPr>
        <w:t>обучающими</w:t>
      </w:r>
      <w:r w:rsidR="0019031A" w:rsidRPr="0019031A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ся с легкой умственной отсталостью </w:t>
      </w:r>
      <w:r w:rsidR="0019031A" w:rsidRPr="0019031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(интеллектуальными нарушениями) </w:t>
      </w:r>
      <w:r w:rsidRPr="00F06315">
        <w:rPr>
          <w:rFonts w:ascii="Times New Roman" w:hAnsi="Times New Roman" w:cs="Times New Roman"/>
          <w:b/>
          <w:color w:val="auto"/>
          <w:sz w:val="28"/>
          <w:szCs w:val="28"/>
        </w:rPr>
        <w:t>адаптированной основной общеобразовательной программы начального общего образования</w:t>
      </w:r>
    </w:p>
    <w:p w:rsidR="000560D3" w:rsidRPr="000560D3" w:rsidRDefault="000560D3" w:rsidP="000560D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60D3">
        <w:rPr>
          <w:rFonts w:ascii="Times New Roman" w:hAnsi="Times New Roman" w:cs="Times New Roman"/>
          <w:spacing w:val="2"/>
          <w:sz w:val="28"/>
          <w:szCs w:val="28"/>
        </w:rPr>
        <w:t xml:space="preserve">Структура и содержание планируемых результатов освоения АООП НОО слабослышащими и позднооглохшими обучающимися с лёгкой умственной отсталостью (интеллектуальными нарушениями) 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МОУ СОШ №2 </w:t>
      </w:r>
      <w:r w:rsidRPr="000560D3">
        <w:rPr>
          <w:rFonts w:ascii="Times New Roman" w:hAnsi="Times New Roman" w:cs="Times New Roman"/>
          <w:sz w:val="28"/>
          <w:szCs w:val="28"/>
        </w:rPr>
        <w:t xml:space="preserve">отражают требования стандарта, передают специфику образовательного процесса (в частности, специфику целей изучения отдельных учебных предметов, включая специальные (коррекционные) предметы), учитывают возможности и особенности обучающихся, их особые образовательные потребности. </w:t>
      </w:r>
    </w:p>
    <w:p w:rsidR="000560D3" w:rsidRPr="000560D3" w:rsidRDefault="000560D3" w:rsidP="000560D3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onstantia" w:hAnsi="Times New Roman" w:cs="Times New Roman"/>
          <w:color w:val="000000"/>
          <w:kern w:val="0"/>
          <w:sz w:val="28"/>
          <w:szCs w:val="28"/>
        </w:rPr>
      </w:pPr>
      <w:r w:rsidRPr="000560D3">
        <w:rPr>
          <w:rFonts w:ascii="Times New Roman" w:eastAsia="Constantia" w:hAnsi="Times New Roman" w:cs="Times New Roman"/>
          <w:color w:val="000000"/>
          <w:kern w:val="0"/>
          <w:sz w:val="28"/>
          <w:szCs w:val="28"/>
        </w:rPr>
        <w:t xml:space="preserve">Результаты освоения АООП НОО слабослышащими и позднооглохшими обучающимися с лёгкой умственной отсталостью (интеллектуальными нарушениями) </w:t>
      </w:r>
      <w:r>
        <w:rPr>
          <w:rFonts w:ascii="Times New Roman" w:eastAsia="Constantia" w:hAnsi="Times New Roman" w:cs="Times New Roman"/>
          <w:color w:val="000000"/>
          <w:spacing w:val="2"/>
          <w:kern w:val="0"/>
          <w:sz w:val="28"/>
          <w:szCs w:val="28"/>
        </w:rPr>
        <w:t>МОУ СОШ №2</w:t>
      </w:r>
      <w:r w:rsidRPr="000560D3">
        <w:rPr>
          <w:rFonts w:ascii="Times New Roman" w:eastAsia="Constantia" w:hAnsi="Times New Roman" w:cs="Times New Roman"/>
          <w:color w:val="000000"/>
          <w:spacing w:val="2"/>
          <w:kern w:val="0"/>
          <w:sz w:val="28"/>
          <w:szCs w:val="28"/>
        </w:rPr>
        <w:t xml:space="preserve"> </w:t>
      </w:r>
      <w:r w:rsidRPr="000560D3">
        <w:rPr>
          <w:rFonts w:ascii="Times New Roman" w:eastAsia="Constantia" w:hAnsi="Times New Roman" w:cs="Times New Roman"/>
          <w:color w:val="000000"/>
          <w:kern w:val="0"/>
          <w:sz w:val="28"/>
          <w:szCs w:val="28"/>
        </w:rPr>
        <w:t xml:space="preserve">определяются по завершению обучения в начальной школе. </w:t>
      </w:r>
    </w:p>
    <w:p w:rsidR="000560D3" w:rsidRPr="000560D3" w:rsidRDefault="000560D3" w:rsidP="000560D3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onstantia" w:hAnsi="Times New Roman" w:cs="Times New Roman"/>
          <w:color w:val="000000"/>
          <w:kern w:val="0"/>
          <w:sz w:val="28"/>
          <w:szCs w:val="28"/>
        </w:rPr>
      </w:pPr>
      <w:r w:rsidRPr="000560D3">
        <w:rPr>
          <w:rFonts w:ascii="Times New Roman" w:eastAsia="Constantia" w:hAnsi="Times New Roman" w:cs="Times New Roman"/>
          <w:color w:val="000000"/>
          <w:kern w:val="0"/>
          <w:sz w:val="28"/>
          <w:szCs w:val="28"/>
        </w:rPr>
        <w:t>Освоение АООП НОО (вариант 2.3)</w:t>
      </w:r>
      <w:r w:rsidRPr="000560D3">
        <w:rPr>
          <w:rFonts w:ascii="Times New Roman" w:eastAsia="Constantia" w:hAnsi="Times New Roman" w:cs="Times New Roman"/>
          <w:color w:val="000000"/>
          <w:spacing w:val="2"/>
          <w:kern w:val="0"/>
          <w:sz w:val="28"/>
          <w:szCs w:val="28"/>
        </w:rPr>
        <w:t xml:space="preserve"> </w:t>
      </w:r>
      <w:r>
        <w:rPr>
          <w:rFonts w:ascii="Times New Roman" w:eastAsia="Constantia" w:hAnsi="Times New Roman" w:cs="Times New Roman"/>
          <w:color w:val="000000"/>
          <w:spacing w:val="2"/>
          <w:kern w:val="0"/>
          <w:sz w:val="28"/>
          <w:szCs w:val="28"/>
        </w:rPr>
        <w:t>МОУ СОШ №2,</w:t>
      </w:r>
      <w:r w:rsidRPr="000560D3">
        <w:rPr>
          <w:rFonts w:ascii="Times New Roman" w:eastAsia="Constantia" w:hAnsi="Times New Roman" w:cs="Times New Roman"/>
          <w:color w:val="000000"/>
          <w:kern w:val="0"/>
          <w:sz w:val="28"/>
          <w:szCs w:val="28"/>
        </w:rPr>
        <w:t xml:space="preserve"> созданной на основе ФГОС НОО, обеспечивает достижение </w:t>
      </w:r>
      <w:r w:rsidR="0019031A">
        <w:rPr>
          <w:rFonts w:ascii="Times New Roman" w:hAnsi="Times New Roman" w:cs="Times New Roman"/>
          <w:spacing w:val="2"/>
          <w:kern w:val="28"/>
          <w:sz w:val="28"/>
          <w:szCs w:val="28"/>
        </w:rPr>
        <w:t>слабослышащими</w:t>
      </w:r>
      <w:r w:rsidR="0019031A" w:rsidRPr="00554AC7">
        <w:rPr>
          <w:rFonts w:ascii="Times New Roman" w:hAnsi="Times New Roman" w:cs="Times New Roman"/>
          <w:spacing w:val="2"/>
          <w:kern w:val="28"/>
          <w:sz w:val="28"/>
          <w:szCs w:val="28"/>
        </w:rPr>
        <w:t xml:space="preserve"> и позднооглохши</w:t>
      </w:r>
      <w:r w:rsidR="0019031A">
        <w:rPr>
          <w:rFonts w:ascii="Times New Roman" w:hAnsi="Times New Roman" w:cs="Times New Roman"/>
          <w:spacing w:val="2"/>
          <w:kern w:val="28"/>
          <w:sz w:val="28"/>
          <w:szCs w:val="28"/>
        </w:rPr>
        <w:t>ми</w:t>
      </w:r>
      <w:r w:rsidR="0019031A" w:rsidRPr="00D55FBB">
        <w:rPr>
          <w:rFonts w:ascii="Times New Roman" w:hAnsi="Times New Roman" w:cs="Times New Roman"/>
          <w:sz w:val="28"/>
          <w:szCs w:val="28"/>
        </w:rPr>
        <w:t xml:space="preserve"> </w:t>
      </w:r>
      <w:r w:rsidR="0019031A">
        <w:rPr>
          <w:rFonts w:ascii="Times New Roman" w:hAnsi="Times New Roman" w:cs="Times New Roman"/>
          <w:sz w:val="28"/>
          <w:szCs w:val="28"/>
        </w:rPr>
        <w:t xml:space="preserve">обучающимися с </w:t>
      </w:r>
      <w:r w:rsidR="0019031A" w:rsidRPr="00554AC7">
        <w:rPr>
          <w:rFonts w:ascii="Times New Roman" w:hAnsi="Times New Roman" w:cs="Times New Roman"/>
          <w:sz w:val="28"/>
          <w:szCs w:val="28"/>
        </w:rPr>
        <w:t>легкой умственной отсталостью</w:t>
      </w:r>
      <w:r w:rsidR="0019031A">
        <w:rPr>
          <w:rFonts w:ascii="Times New Roman" w:hAnsi="Times New Roman" w:cs="Times New Roman"/>
          <w:sz w:val="28"/>
          <w:szCs w:val="28"/>
        </w:rPr>
        <w:t xml:space="preserve"> </w:t>
      </w:r>
      <w:r w:rsidR="0019031A" w:rsidRPr="00554AC7">
        <w:rPr>
          <w:rFonts w:ascii="Times New Roman" w:hAnsi="Times New Roman" w:cs="Times New Roman"/>
          <w:sz w:val="28"/>
          <w:szCs w:val="28"/>
        </w:rPr>
        <w:t>(интеллектуальными нарушениями)</w:t>
      </w:r>
      <w:r w:rsidR="0019031A" w:rsidRPr="00554AC7">
        <w:rPr>
          <w:rFonts w:ascii="Times New Roman" w:hAnsi="Times New Roman" w:cs="Times New Roman"/>
          <w:spacing w:val="2"/>
          <w:kern w:val="28"/>
          <w:sz w:val="28"/>
          <w:szCs w:val="28"/>
        </w:rPr>
        <w:t xml:space="preserve"> </w:t>
      </w:r>
      <w:r w:rsidRPr="000560D3">
        <w:rPr>
          <w:rFonts w:ascii="Times New Roman" w:eastAsia="Constantia" w:hAnsi="Times New Roman" w:cs="Times New Roman"/>
          <w:color w:val="000000"/>
          <w:kern w:val="0"/>
          <w:sz w:val="28"/>
          <w:szCs w:val="28"/>
        </w:rPr>
        <w:t xml:space="preserve">двух видов результатов: </w:t>
      </w:r>
      <w:r w:rsidRPr="000560D3">
        <w:rPr>
          <w:rFonts w:ascii="Times New Roman" w:eastAsia="Constantia" w:hAnsi="Times New Roman" w:cs="Times New Roman"/>
          <w:iCs/>
          <w:color w:val="000000"/>
          <w:kern w:val="0"/>
          <w:sz w:val="28"/>
          <w:szCs w:val="28"/>
        </w:rPr>
        <w:t xml:space="preserve">личностных, предметных. </w:t>
      </w:r>
    </w:p>
    <w:p w:rsidR="000560D3" w:rsidRPr="000560D3" w:rsidRDefault="000560D3" w:rsidP="000560D3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onstantia" w:hAnsi="Times New Roman" w:cs="Times New Roman"/>
          <w:color w:val="000000"/>
          <w:kern w:val="0"/>
          <w:sz w:val="28"/>
          <w:szCs w:val="28"/>
        </w:rPr>
      </w:pPr>
      <w:r w:rsidRPr="000560D3">
        <w:rPr>
          <w:rFonts w:ascii="Times New Roman" w:eastAsia="Constantia" w:hAnsi="Times New Roman" w:cs="Times New Roman"/>
          <w:color w:val="000000"/>
          <w:kern w:val="0"/>
          <w:sz w:val="28"/>
          <w:szCs w:val="28"/>
        </w:rPr>
        <w:t xml:space="preserve">В структуре планируемых результатов ведущее место принадлежит личностным, поскольку именно они обеспечивают овладение комплексом жизненных компетенций, необходимых для овладения социокультурным опытом. </w:t>
      </w:r>
    </w:p>
    <w:p w:rsidR="000560D3" w:rsidRPr="000560D3" w:rsidRDefault="000560D3" w:rsidP="000560D3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onstantia" w:hAnsi="Times New Roman" w:cs="Times New Roman"/>
          <w:color w:val="000000"/>
          <w:kern w:val="0"/>
          <w:sz w:val="28"/>
          <w:szCs w:val="28"/>
        </w:rPr>
      </w:pPr>
      <w:r w:rsidRPr="000560D3">
        <w:rPr>
          <w:rFonts w:ascii="Times New Roman" w:eastAsia="Constantia" w:hAnsi="Times New Roman" w:cs="Times New Roman"/>
          <w:b/>
          <w:iCs/>
          <w:color w:val="000000"/>
          <w:kern w:val="0"/>
          <w:sz w:val="28"/>
          <w:szCs w:val="28"/>
        </w:rPr>
        <w:t>Личностные результаты</w:t>
      </w:r>
      <w:r>
        <w:rPr>
          <w:rFonts w:ascii="Times New Roman" w:eastAsia="Constantia" w:hAnsi="Times New Roman" w:cs="Times New Roman"/>
          <w:b/>
          <w:iCs/>
          <w:color w:val="000000"/>
          <w:kern w:val="0"/>
          <w:sz w:val="28"/>
          <w:szCs w:val="28"/>
        </w:rPr>
        <w:t xml:space="preserve"> </w:t>
      </w:r>
      <w:r w:rsidRPr="000560D3">
        <w:rPr>
          <w:rFonts w:ascii="Times New Roman" w:eastAsia="Constantia" w:hAnsi="Times New Roman" w:cs="Times New Roman"/>
          <w:color w:val="000000"/>
          <w:kern w:val="0"/>
          <w:sz w:val="28"/>
          <w:szCs w:val="28"/>
        </w:rPr>
        <w:t xml:space="preserve">освоения АООП НОО </w:t>
      </w:r>
      <w:r>
        <w:rPr>
          <w:rFonts w:ascii="Times New Roman" w:eastAsia="Constantia" w:hAnsi="Times New Roman" w:cs="Times New Roman"/>
          <w:color w:val="000000"/>
          <w:spacing w:val="2"/>
          <w:kern w:val="0"/>
          <w:sz w:val="28"/>
          <w:szCs w:val="28"/>
        </w:rPr>
        <w:t xml:space="preserve">МОУ СОШ №2 </w:t>
      </w:r>
      <w:r w:rsidRPr="000560D3">
        <w:rPr>
          <w:rFonts w:ascii="Times New Roman" w:eastAsia="Constantia" w:hAnsi="Times New Roman" w:cs="Times New Roman"/>
          <w:color w:val="000000"/>
          <w:kern w:val="0"/>
          <w:sz w:val="28"/>
          <w:szCs w:val="28"/>
        </w:rPr>
        <w:t xml:space="preserve">включают индивидуально-личностные качества и жизненные (социальные) компетенции, социально значимые ценностные установки, социальные компетенции, личностные качества обучающегося. </w:t>
      </w:r>
    </w:p>
    <w:p w:rsidR="003976B4" w:rsidRPr="00554AC7" w:rsidRDefault="000560D3" w:rsidP="000560D3">
      <w:pPr>
        <w:tabs>
          <w:tab w:val="left" w:pos="9498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60D3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Личностные результаты освоения АООП НОО </w:t>
      </w:r>
      <w:r w:rsidRPr="000560D3">
        <w:rPr>
          <w:rFonts w:ascii="Times New Roman" w:eastAsia="Constantia" w:hAnsi="Times New Roman" w:cs="Times New Roman"/>
          <w:color w:val="auto"/>
          <w:spacing w:val="2"/>
          <w:kern w:val="0"/>
          <w:sz w:val="28"/>
          <w:szCs w:val="28"/>
        </w:rPr>
        <w:t>Г</w:t>
      </w:r>
      <w:r>
        <w:rPr>
          <w:rFonts w:ascii="Times New Roman" w:eastAsia="Constantia" w:hAnsi="Times New Roman" w:cs="Times New Roman"/>
          <w:color w:val="auto"/>
          <w:spacing w:val="2"/>
          <w:kern w:val="0"/>
          <w:sz w:val="28"/>
          <w:szCs w:val="28"/>
        </w:rPr>
        <w:t xml:space="preserve">МОУ СОШ №2 </w:t>
      </w:r>
      <w:r w:rsidRPr="000560D3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>отражают:</w:t>
      </w:r>
      <w:r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 </w:t>
      </w:r>
    </w:p>
    <w:p w:rsidR="00E57DFB" w:rsidRPr="00554AC7" w:rsidRDefault="00E57DFB" w:rsidP="002814D2">
      <w:pPr>
        <w:numPr>
          <w:ilvl w:val="0"/>
          <w:numId w:val="109"/>
        </w:numPr>
        <w:tabs>
          <w:tab w:val="clear" w:pos="1428"/>
          <w:tab w:val="num" w:pos="990"/>
        </w:tabs>
        <w:spacing w:after="0" w:line="240" w:lineRule="auto"/>
        <w:ind w:left="990" w:hanging="440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понимание основ своей гражданской принадлежности, развитие чувства любви к матери, членам семьи, к школе, принятие учителя и учеников класса, взаимодействие с ними;</w:t>
      </w:r>
    </w:p>
    <w:p w:rsidR="00E57DFB" w:rsidRPr="00554AC7" w:rsidRDefault="00E57DFB" w:rsidP="002814D2">
      <w:pPr>
        <w:numPr>
          <w:ilvl w:val="0"/>
          <w:numId w:val="109"/>
        </w:numPr>
        <w:tabs>
          <w:tab w:val="clear" w:pos="1428"/>
          <w:tab w:val="num" w:pos="990"/>
        </w:tabs>
        <w:spacing w:after="0" w:line="240" w:lineRule="auto"/>
        <w:ind w:left="990" w:hanging="440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развитие мотивации к обучению;</w:t>
      </w:r>
    </w:p>
    <w:p w:rsidR="00E57DFB" w:rsidRPr="00554AC7" w:rsidRDefault="00E57DFB" w:rsidP="002814D2">
      <w:pPr>
        <w:numPr>
          <w:ilvl w:val="0"/>
          <w:numId w:val="109"/>
        </w:numPr>
        <w:tabs>
          <w:tab w:val="clear" w:pos="1428"/>
          <w:tab w:val="num" w:pos="990"/>
        </w:tabs>
        <w:spacing w:after="0" w:line="240" w:lineRule="auto"/>
        <w:ind w:left="990" w:hanging="440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развитие адекватных представлений о насущно необходимом жизнеобеспечении (пользоваться индивидуальными слуховыми аппаратами и (или) кохлеарным имплантом, личными ассистивными средствами в разных ситуациях; пользоваться специальной тревожной кнопкой на мобильном телефоне; писать при необходимости </w:t>
      </w:r>
      <w:r w:rsidRPr="00554AC7"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Pr="00554AC7">
        <w:rPr>
          <w:rFonts w:ascii="Times New Roman" w:hAnsi="Times New Roman" w:cs="Times New Roman"/>
          <w:sz w:val="28"/>
          <w:szCs w:val="28"/>
        </w:rPr>
        <w:t>-сообщение и другие);</w:t>
      </w:r>
    </w:p>
    <w:p w:rsidR="00E57DFB" w:rsidRPr="00554AC7" w:rsidRDefault="00E57DFB" w:rsidP="002814D2">
      <w:pPr>
        <w:numPr>
          <w:ilvl w:val="0"/>
          <w:numId w:val="109"/>
        </w:numPr>
        <w:tabs>
          <w:tab w:val="clear" w:pos="1428"/>
          <w:tab w:val="num" w:pos="990"/>
        </w:tabs>
        <w:spacing w:after="0" w:line="240" w:lineRule="auto"/>
        <w:ind w:left="990" w:hanging="440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овладение социально-бытовыми умениями, используемыми в повседневной жизни (представления об устройстве домашней и школьной жизни; умение включаться в разнообразные повседневные школьные дела и др);</w:t>
      </w:r>
    </w:p>
    <w:p w:rsidR="00E57DFB" w:rsidRPr="00554AC7" w:rsidRDefault="00E57DFB" w:rsidP="002814D2">
      <w:pPr>
        <w:numPr>
          <w:ilvl w:val="0"/>
          <w:numId w:val="109"/>
        </w:numPr>
        <w:tabs>
          <w:tab w:val="clear" w:pos="1428"/>
          <w:tab w:val="num" w:pos="990"/>
        </w:tabs>
        <w:spacing w:after="0" w:line="240" w:lineRule="auto"/>
        <w:ind w:left="990" w:hanging="440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lastRenderedPageBreak/>
        <w:t xml:space="preserve">владение навыками коммуникации и принятыми ритуалами социального взаимодействия;  </w:t>
      </w:r>
    </w:p>
    <w:p w:rsidR="00E57DFB" w:rsidRPr="00554AC7" w:rsidRDefault="00E57DFB" w:rsidP="002814D2">
      <w:pPr>
        <w:numPr>
          <w:ilvl w:val="0"/>
          <w:numId w:val="109"/>
        </w:numPr>
        <w:tabs>
          <w:tab w:val="clear" w:pos="1428"/>
          <w:tab w:val="num" w:pos="990"/>
        </w:tabs>
        <w:spacing w:after="0" w:line="240" w:lineRule="auto"/>
        <w:ind w:left="990" w:hanging="440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развитие положительных свойств и качеств личности;</w:t>
      </w:r>
    </w:p>
    <w:p w:rsidR="00E57DFB" w:rsidRPr="00554AC7" w:rsidRDefault="00E57DFB" w:rsidP="002814D2">
      <w:pPr>
        <w:numPr>
          <w:ilvl w:val="0"/>
          <w:numId w:val="109"/>
        </w:numPr>
        <w:tabs>
          <w:tab w:val="clear" w:pos="1428"/>
          <w:tab w:val="num" w:pos="990"/>
        </w:tabs>
        <w:spacing w:after="0" w:line="240" w:lineRule="auto"/>
        <w:ind w:left="990" w:hanging="440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готовность к вхождению обучающегося в социальную среду;</w:t>
      </w:r>
    </w:p>
    <w:p w:rsidR="00E57DFB" w:rsidRPr="00554AC7" w:rsidRDefault="00E57DFB" w:rsidP="002814D2">
      <w:pPr>
        <w:pStyle w:val="ad"/>
        <w:numPr>
          <w:ilvl w:val="0"/>
          <w:numId w:val="109"/>
        </w:numPr>
        <w:tabs>
          <w:tab w:val="clear" w:pos="1428"/>
          <w:tab w:val="num" w:pos="990"/>
        </w:tabs>
        <w:spacing w:after="0" w:line="240" w:lineRule="auto"/>
        <w:ind w:left="990" w:hanging="440"/>
        <w:jc w:val="both"/>
        <w:rPr>
          <w:rFonts w:ascii="Times New Roman" w:eastAsia="Times New Roman" w:hAnsi="Times New Roman"/>
          <w:sz w:val="28"/>
          <w:szCs w:val="28"/>
        </w:rPr>
      </w:pPr>
      <w:r w:rsidRPr="00554AC7">
        <w:rPr>
          <w:rFonts w:ascii="Times New Roman" w:hAnsi="Times New Roman"/>
          <w:sz w:val="28"/>
          <w:szCs w:val="28"/>
        </w:rPr>
        <w:t>развитие представлений о социокультурной жизни слышащих детей и взрослых, лиц с нарушениями слуха.</w:t>
      </w:r>
    </w:p>
    <w:p w:rsidR="00F36282" w:rsidRPr="00554AC7" w:rsidRDefault="00F36282" w:rsidP="00554AC7">
      <w:pPr>
        <w:pStyle w:val="ad"/>
        <w:spacing w:after="0" w:line="240" w:lineRule="auto"/>
        <w:ind w:firstLine="708"/>
        <w:jc w:val="both"/>
        <w:rPr>
          <w:rFonts w:ascii="Times New Roman" w:hAnsi="Times New Roman"/>
          <w:kern w:val="20"/>
          <w:sz w:val="28"/>
          <w:szCs w:val="28"/>
        </w:rPr>
      </w:pPr>
      <w:r w:rsidRPr="00554AC7">
        <w:rPr>
          <w:rFonts w:ascii="Times New Roman" w:eastAsia="Times New Roman" w:hAnsi="Times New Roman"/>
          <w:bCs/>
          <w:kern w:val="20"/>
          <w:sz w:val="28"/>
          <w:szCs w:val="28"/>
        </w:rPr>
        <w:t xml:space="preserve">С учетом </w:t>
      </w:r>
      <w:r w:rsidRPr="00554AC7">
        <w:rPr>
          <w:rFonts w:ascii="Times New Roman" w:hAnsi="Times New Roman"/>
          <w:kern w:val="20"/>
          <w:sz w:val="28"/>
          <w:szCs w:val="28"/>
        </w:rPr>
        <w:t xml:space="preserve">индивидуальных возможностей и особых образовательных потребностей </w:t>
      </w:r>
      <w:r w:rsidRPr="00554AC7">
        <w:rPr>
          <w:rFonts w:ascii="Times New Roman" w:hAnsi="Times New Roman"/>
          <w:bCs/>
          <w:kern w:val="20"/>
          <w:sz w:val="28"/>
          <w:szCs w:val="28"/>
        </w:rPr>
        <w:t xml:space="preserve">слабослышащих и позднооглохших </w:t>
      </w:r>
      <w:r w:rsidRPr="00554AC7">
        <w:rPr>
          <w:rFonts w:ascii="Times New Roman" w:hAnsi="Times New Roman"/>
          <w:kern w:val="20"/>
          <w:sz w:val="28"/>
          <w:szCs w:val="28"/>
        </w:rPr>
        <w:t xml:space="preserve">обучающихся с легкой умственной отсталостью (интеллектуальными нарушениями) </w:t>
      </w:r>
      <w:r w:rsidRPr="000560D3">
        <w:rPr>
          <w:rFonts w:ascii="Times New Roman" w:hAnsi="Times New Roman"/>
          <w:b/>
          <w:kern w:val="20"/>
          <w:sz w:val="28"/>
          <w:szCs w:val="28"/>
        </w:rPr>
        <w:t xml:space="preserve">предметные результаты </w:t>
      </w:r>
      <w:r w:rsidR="000560D3">
        <w:rPr>
          <w:rFonts w:ascii="Times New Roman" w:hAnsi="Times New Roman"/>
          <w:kern w:val="20"/>
          <w:sz w:val="28"/>
          <w:szCs w:val="28"/>
        </w:rPr>
        <w:t>отражают</w:t>
      </w:r>
      <w:r w:rsidRPr="00554AC7">
        <w:rPr>
          <w:rFonts w:ascii="Times New Roman" w:hAnsi="Times New Roman"/>
          <w:kern w:val="20"/>
          <w:sz w:val="28"/>
          <w:szCs w:val="28"/>
        </w:rPr>
        <w:t>:</w:t>
      </w:r>
    </w:p>
    <w:p w:rsidR="00F36282" w:rsidRPr="00554AC7" w:rsidRDefault="00F36282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kern w:val="20"/>
          <w:sz w:val="28"/>
          <w:szCs w:val="28"/>
        </w:rPr>
      </w:pPr>
      <w:r w:rsidRPr="00554AC7">
        <w:rPr>
          <w:rFonts w:ascii="Times New Roman" w:hAnsi="Times New Roman" w:cs="Times New Roman"/>
          <w:bCs/>
          <w:i/>
          <w:kern w:val="20"/>
          <w:sz w:val="28"/>
          <w:szCs w:val="28"/>
        </w:rPr>
        <w:t>Язык и речевая практика</w:t>
      </w:r>
      <w:r w:rsidRPr="00554AC7">
        <w:rPr>
          <w:rFonts w:ascii="Times New Roman" w:hAnsi="Times New Roman" w:cs="Times New Roman"/>
          <w:i/>
          <w:kern w:val="20"/>
          <w:sz w:val="28"/>
          <w:szCs w:val="28"/>
        </w:rPr>
        <w:t xml:space="preserve"> </w:t>
      </w:r>
    </w:p>
    <w:p w:rsidR="00F36282" w:rsidRPr="00554AC7" w:rsidRDefault="00F36282" w:rsidP="00554AC7">
      <w:pPr>
        <w:tabs>
          <w:tab w:val="left" w:pos="0"/>
          <w:tab w:val="left" w:pos="708"/>
          <w:tab w:val="left" w:pos="1416"/>
          <w:tab w:val="left" w:pos="2124"/>
          <w:tab w:val="left" w:pos="3218"/>
        </w:tabs>
        <w:spacing w:after="0" w:line="240" w:lineRule="auto"/>
        <w:ind w:firstLine="284"/>
        <w:jc w:val="both"/>
        <w:rPr>
          <w:rFonts w:ascii="Times New Roman" w:hAnsi="Times New Roman" w:cs="Times New Roman"/>
          <w:i/>
          <w:kern w:val="20"/>
          <w:sz w:val="28"/>
          <w:szCs w:val="28"/>
        </w:rPr>
      </w:pPr>
      <w:r w:rsidRPr="00554AC7">
        <w:rPr>
          <w:rFonts w:ascii="Times New Roman" w:hAnsi="Times New Roman" w:cs="Times New Roman"/>
          <w:bCs/>
          <w:i/>
          <w:iCs/>
          <w:kern w:val="20"/>
          <w:sz w:val="28"/>
          <w:szCs w:val="28"/>
        </w:rPr>
        <w:tab/>
        <w:t>Русский язык</w:t>
      </w:r>
      <w:r w:rsidRPr="00554AC7">
        <w:rPr>
          <w:rFonts w:ascii="Times New Roman" w:hAnsi="Times New Roman" w:cs="Times New Roman"/>
          <w:i/>
          <w:iCs/>
          <w:kern w:val="20"/>
          <w:sz w:val="28"/>
          <w:szCs w:val="28"/>
        </w:rPr>
        <w:t xml:space="preserve"> («Обучение грамоте», «Формирование грамматического строя речи»):</w:t>
      </w:r>
    </w:p>
    <w:p w:rsidR="00F36282" w:rsidRPr="00554AC7" w:rsidRDefault="00F36282" w:rsidP="00554AC7">
      <w:pPr>
        <w:tabs>
          <w:tab w:val="left" w:pos="0"/>
          <w:tab w:val="left" w:pos="708"/>
          <w:tab w:val="left" w:pos="1416"/>
          <w:tab w:val="left" w:pos="2124"/>
          <w:tab w:val="left" w:pos="3218"/>
        </w:tabs>
        <w:spacing w:after="0" w:line="240" w:lineRule="auto"/>
        <w:ind w:firstLine="284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554AC7">
        <w:rPr>
          <w:rFonts w:ascii="Times New Roman" w:hAnsi="Times New Roman" w:cs="Times New Roman"/>
          <w:kern w:val="20"/>
          <w:sz w:val="28"/>
          <w:szCs w:val="28"/>
        </w:rPr>
        <w:tab/>
        <w:t>1) овладение обучающимися посильными коммуникативно-речевыми умениями, необходимыми для совершенствования их словесной речи устного и письменного общения; осознанное, сознательное чтение, понимание смысла доступных текстов</w:t>
      </w:r>
      <w:r w:rsidR="006B2E15" w:rsidRPr="00554AC7">
        <w:rPr>
          <w:rFonts w:ascii="Times New Roman" w:hAnsi="Times New Roman" w:cs="Times New Roman"/>
          <w:kern w:val="20"/>
          <w:sz w:val="28"/>
          <w:szCs w:val="28"/>
        </w:rPr>
        <w:t xml:space="preserve"> (с учетом особенностей психофизического и речевого развития)</w:t>
      </w:r>
      <w:r w:rsidRPr="00554AC7">
        <w:rPr>
          <w:rFonts w:ascii="Times New Roman" w:hAnsi="Times New Roman" w:cs="Times New Roman"/>
          <w:kern w:val="20"/>
          <w:sz w:val="28"/>
          <w:szCs w:val="28"/>
        </w:rPr>
        <w:t xml:space="preserve">; </w:t>
      </w:r>
    </w:p>
    <w:p w:rsidR="00F36282" w:rsidRPr="00554AC7" w:rsidRDefault="00F36282" w:rsidP="00554AC7">
      <w:pPr>
        <w:tabs>
          <w:tab w:val="left" w:pos="0"/>
          <w:tab w:val="left" w:pos="708"/>
          <w:tab w:val="left" w:pos="1416"/>
          <w:tab w:val="left" w:pos="2124"/>
          <w:tab w:val="left" w:pos="3218"/>
        </w:tabs>
        <w:spacing w:after="0" w:line="240" w:lineRule="auto"/>
        <w:ind w:firstLine="284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554AC7">
        <w:rPr>
          <w:rFonts w:ascii="Times New Roman" w:hAnsi="Times New Roman" w:cs="Times New Roman"/>
          <w:kern w:val="20"/>
          <w:sz w:val="28"/>
          <w:szCs w:val="28"/>
        </w:rPr>
        <w:tab/>
        <w:t xml:space="preserve">2) сформированность умения выбирать адекватные средства коммуникации в зависимости от собеседника (слышащий, глухой, слабослышащий); </w:t>
      </w:r>
    </w:p>
    <w:p w:rsidR="00F36282" w:rsidRPr="00554AC7" w:rsidRDefault="00F36282" w:rsidP="00554AC7">
      <w:pPr>
        <w:tabs>
          <w:tab w:val="left" w:pos="0"/>
          <w:tab w:val="left" w:pos="708"/>
          <w:tab w:val="left" w:pos="1416"/>
          <w:tab w:val="left" w:pos="2124"/>
          <w:tab w:val="left" w:pos="3218"/>
        </w:tabs>
        <w:spacing w:after="0" w:line="240" w:lineRule="auto"/>
        <w:ind w:firstLine="284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554AC7">
        <w:rPr>
          <w:rFonts w:ascii="Times New Roman" w:hAnsi="Times New Roman" w:cs="Times New Roman"/>
          <w:kern w:val="20"/>
          <w:sz w:val="28"/>
          <w:szCs w:val="28"/>
        </w:rPr>
        <w:tab/>
        <w:t>3) сформированность умения использовать дактилологию и, при необходимости, жестовую речь;</w:t>
      </w:r>
    </w:p>
    <w:p w:rsidR="00F36282" w:rsidRPr="00554AC7" w:rsidRDefault="00F36282" w:rsidP="00554AC7">
      <w:pPr>
        <w:tabs>
          <w:tab w:val="left" w:pos="0"/>
          <w:tab w:val="left" w:pos="708"/>
          <w:tab w:val="left" w:pos="1416"/>
          <w:tab w:val="left" w:pos="2124"/>
          <w:tab w:val="left" w:pos="3218"/>
        </w:tabs>
        <w:spacing w:after="0" w:line="240" w:lineRule="auto"/>
        <w:ind w:firstLine="284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554AC7">
        <w:rPr>
          <w:rFonts w:ascii="Times New Roman" w:hAnsi="Times New Roman" w:cs="Times New Roman"/>
          <w:kern w:val="20"/>
          <w:sz w:val="28"/>
          <w:szCs w:val="28"/>
        </w:rPr>
        <w:tab/>
        <w:t>4) сформированность навыков построения предложений с одновременным уточнением значений входящих в них словоформ.</w:t>
      </w:r>
    </w:p>
    <w:p w:rsidR="00F36282" w:rsidRPr="00554AC7" w:rsidRDefault="00F36282" w:rsidP="00554AC7">
      <w:pPr>
        <w:tabs>
          <w:tab w:val="left" w:pos="0"/>
          <w:tab w:val="left" w:pos="708"/>
          <w:tab w:val="left" w:pos="1416"/>
          <w:tab w:val="left" w:pos="2124"/>
          <w:tab w:val="left" w:pos="3218"/>
        </w:tabs>
        <w:spacing w:after="0" w:line="240" w:lineRule="auto"/>
        <w:ind w:firstLine="284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554AC7">
        <w:rPr>
          <w:rFonts w:ascii="Times New Roman" w:hAnsi="Times New Roman" w:cs="Times New Roman"/>
          <w:kern w:val="20"/>
          <w:sz w:val="28"/>
          <w:szCs w:val="28"/>
        </w:rPr>
        <w:tab/>
        <w:t xml:space="preserve">5) овладение структурой простого предложения; </w:t>
      </w:r>
    </w:p>
    <w:p w:rsidR="00F36282" w:rsidRPr="00554AC7" w:rsidRDefault="00F36282" w:rsidP="00554AC7">
      <w:pPr>
        <w:tabs>
          <w:tab w:val="left" w:pos="0"/>
          <w:tab w:val="left" w:pos="708"/>
          <w:tab w:val="left" w:pos="1416"/>
          <w:tab w:val="left" w:pos="2124"/>
          <w:tab w:val="left" w:pos="3218"/>
        </w:tabs>
        <w:spacing w:after="0" w:line="240" w:lineRule="auto"/>
        <w:ind w:firstLine="284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554AC7">
        <w:rPr>
          <w:rFonts w:ascii="Times New Roman" w:hAnsi="Times New Roman" w:cs="Times New Roman"/>
          <w:kern w:val="20"/>
          <w:sz w:val="28"/>
          <w:szCs w:val="28"/>
        </w:rPr>
        <w:tab/>
        <w:t xml:space="preserve">6) владение орфографическими знаниями и умениями, каллиграфическими навыками. </w:t>
      </w:r>
    </w:p>
    <w:p w:rsidR="00706855" w:rsidRPr="00554AC7" w:rsidRDefault="00706855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4AC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Чтение: </w:t>
      </w:r>
      <w:r w:rsidRPr="00554AC7">
        <w:rPr>
          <w:rFonts w:ascii="Times New Roman" w:hAnsi="Times New Roman" w:cs="Times New Roman"/>
          <w:i/>
          <w:sz w:val="28"/>
          <w:szCs w:val="28"/>
        </w:rPr>
        <w:t> </w:t>
      </w:r>
    </w:p>
    <w:p w:rsidR="00706855" w:rsidRPr="00554AC7" w:rsidRDefault="00706855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1) осознанное, правильное, плавное чтение вслух целыми словами с использованием некоторых средств устной выразительности речи; </w:t>
      </w:r>
    </w:p>
    <w:p w:rsidR="006B2E15" w:rsidRPr="00554AC7" w:rsidRDefault="00706855" w:rsidP="00554AC7">
      <w:pPr>
        <w:tabs>
          <w:tab w:val="left" w:pos="0"/>
          <w:tab w:val="left" w:pos="708"/>
          <w:tab w:val="left" w:pos="1416"/>
          <w:tab w:val="left" w:pos="2124"/>
          <w:tab w:val="left" w:pos="3218"/>
        </w:tabs>
        <w:spacing w:after="0" w:line="240" w:lineRule="auto"/>
        <w:ind w:firstLine="284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2) сформированность умения высказывать отношение к поступкам героев, оценивать поступки героев и мотивы поступков</w:t>
      </w:r>
      <w:r w:rsidR="00280359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="006B2E15" w:rsidRPr="00554AC7">
        <w:rPr>
          <w:rFonts w:ascii="Times New Roman" w:hAnsi="Times New Roman" w:cs="Times New Roman"/>
          <w:kern w:val="20"/>
          <w:sz w:val="28"/>
          <w:szCs w:val="28"/>
        </w:rPr>
        <w:t xml:space="preserve">(с учетом особенностей психофизического и речевого развития); </w:t>
      </w:r>
    </w:p>
    <w:p w:rsidR="00706855" w:rsidRPr="00554AC7" w:rsidRDefault="00706855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3) сформированность представлений о мире, первоначальных этических представлений, понятий о добре и зле, нравственности; </w:t>
      </w:r>
    </w:p>
    <w:p w:rsidR="00706855" w:rsidRPr="00554AC7" w:rsidRDefault="00706855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4) выбор с помощью взрослого интересующей литературы; понимание смысла читаемых текстов.</w:t>
      </w:r>
    </w:p>
    <w:p w:rsidR="00706855" w:rsidRPr="00554AC7" w:rsidRDefault="00706855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554AC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Развитие речи: </w:t>
      </w:r>
    </w:p>
    <w:p w:rsidR="00706855" w:rsidRPr="00554AC7" w:rsidRDefault="00706855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1) осмысление значимости речи для решения коммуникативных и познавательных задач; </w:t>
      </w:r>
    </w:p>
    <w:p w:rsidR="006B2E15" w:rsidRPr="00554AC7" w:rsidRDefault="00706855" w:rsidP="00554AC7">
      <w:pPr>
        <w:tabs>
          <w:tab w:val="left" w:pos="0"/>
          <w:tab w:val="left" w:pos="708"/>
          <w:tab w:val="left" w:pos="1416"/>
          <w:tab w:val="left" w:pos="2124"/>
          <w:tab w:val="left" w:pos="3218"/>
        </w:tabs>
        <w:spacing w:after="0" w:line="240" w:lineRule="auto"/>
        <w:ind w:firstLine="284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2) овладение умением выбирать адекватные средства коммуникации в зависимости от собеседника (слышащий, глухой, слабослышащий)</w:t>
      </w:r>
      <w:r w:rsidR="006B2E15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="006B2E15" w:rsidRPr="00554AC7">
        <w:rPr>
          <w:rFonts w:ascii="Times New Roman" w:hAnsi="Times New Roman" w:cs="Times New Roman"/>
          <w:kern w:val="20"/>
          <w:sz w:val="28"/>
          <w:szCs w:val="28"/>
        </w:rPr>
        <w:t xml:space="preserve">(с учетом особенностей психофизического и речевого развития); </w:t>
      </w:r>
    </w:p>
    <w:p w:rsidR="00706855" w:rsidRPr="00554AC7" w:rsidRDefault="00706855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lastRenderedPageBreak/>
        <w:t xml:space="preserve">3) овладение умением использовать дактилологию как вспомогательное средство; </w:t>
      </w:r>
    </w:p>
    <w:p w:rsidR="00706855" w:rsidRPr="00554AC7" w:rsidRDefault="00706855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4) использование диалогической формы речи в различных ситуациях общения</w:t>
      </w:r>
    </w:p>
    <w:p w:rsidR="00443B13" w:rsidRPr="00554AC7" w:rsidRDefault="00443B13" w:rsidP="00554AC7">
      <w:pPr>
        <w:spacing w:after="0" w:line="240" w:lineRule="auto"/>
        <w:ind w:firstLine="708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554AC7">
        <w:rPr>
          <w:rFonts w:ascii="Times New Roman" w:hAnsi="Times New Roman" w:cs="Times New Roman"/>
          <w:bCs/>
          <w:i/>
          <w:iCs/>
          <w:sz w:val="28"/>
          <w:szCs w:val="28"/>
        </w:rPr>
        <w:t>Предметно-практическое обучение</w:t>
      </w:r>
      <w:r w:rsidRPr="00554AC7">
        <w:rPr>
          <w:rStyle w:val="a4"/>
          <w:rFonts w:ascii="Times New Roman" w:hAnsi="Times New Roman" w:cs="Times New Roman"/>
          <w:bCs/>
          <w:i/>
          <w:iCs/>
          <w:sz w:val="28"/>
          <w:szCs w:val="28"/>
        </w:rPr>
        <w:footnoteReference w:id="1"/>
      </w:r>
      <w:r w:rsidRPr="00554AC7"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</w:p>
    <w:p w:rsidR="00C131F4" w:rsidRPr="00554AC7" w:rsidRDefault="0019031A" w:rsidP="00554AC7">
      <w:pPr>
        <w:tabs>
          <w:tab w:val="left" w:pos="0"/>
          <w:tab w:val="left" w:pos="708"/>
          <w:tab w:val="left" w:pos="1416"/>
          <w:tab w:val="left" w:pos="2124"/>
          <w:tab w:val="left" w:pos="3218"/>
        </w:tabs>
        <w:spacing w:after="0" w:line="240" w:lineRule="auto"/>
        <w:ind w:firstLine="284"/>
        <w:jc w:val="both"/>
        <w:rPr>
          <w:rFonts w:ascii="Times New Roman" w:hAnsi="Times New Roman" w:cs="Times New Roman"/>
          <w:kern w:val="2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E288F" w:rsidRPr="00554AC7">
        <w:rPr>
          <w:rFonts w:ascii="Times New Roman" w:hAnsi="Times New Roman" w:cs="Times New Roman"/>
          <w:sz w:val="28"/>
          <w:szCs w:val="28"/>
        </w:rPr>
        <w:t>1) овладение посильными умениями использовать словесную речь (в устной и письменной формах) как средства коммуникации в предметно –практической, учебной и элементарной социально –бытовой деятельности</w:t>
      </w:r>
      <w:r w:rsidR="006B2E15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="00C131F4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="00C131F4" w:rsidRPr="00554AC7">
        <w:rPr>
          <w:rFonts w:ascii="Times New Roman" w:hAnsi="Times New Roman" w:cs="Times New Roman"/>
          <w:kern w:val="20"/>
          <w:sz w:val="28"/>
          <w:szCs w:val="28"/>
        </w:rPr>
        <w:t xml:space="preserve">(с учетом особенностей психофизического и речевого развития); </w:t>
      </w:r>
    </w:p>
    <w:p w:rsidR="005E288F" w:rsidRPr="00554AC7" w:rsidRDefault="005E288F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2) овладение полным, осознанным значением слов, обозначающих объект и действия, связанные с ним; </w:t>
      </w:r>
    </w:p>
    <w:p w:rsidR="005E288F" w:rsidRPr="00554AC7" w:rsidRDefault="005E288F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3) сформированность умения ориентироваться в пространстве; использование диалогической формы речи в различных ситуациях общения и  связной речи, умение составлять вопросы и отвечать на них; формирование навыков трудового сотрудничества со сверстниками.</w:t>
      </w:r>
    </w:p>
    <w:p w:rsidR="00E70D0B" w:rsidRPr="00554AC7" w:rsidRDefault="00E70D0B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54AC7">
        <w:rPr>
          <w:rFonts w:ascii="Times New Roman" w:hAnsi="Times New Roman" w:cs="Times New Roman"/>
          <w:bCs/>
          <w:i/>
          <w:sz w:val="28"/>
          <w:szCs w:val="28"/>
        </w:rPr>
        <w:t>Математика:</w:t>
      </w:r>
    </w:p>
    <w:p w:rsidR="00E70D0B" w:rsidRPr="00554AC7" w:rsidRDefault="00E70D0B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1) использование начальных математических знаний о числах, мерах, величинах и геометрических фигурах для описания и объяснения окружающих предметов, процессов, явлений, а также оценки их количественных и пространственных отношений;</w:t>
      </w:r>
    </w:p>
    <w:p w:rsidR="00E70D0B" w:rsidRPr="00554AC7" w:rsidRDefault="008E7D4D" w:rsidP="00554AC7">
      <w:pPr>
        <w:tabs>
          <w:tab w:val="left" w:pos="0"/>
          <w:tab w:val="left" w:pos="708"/>
          <w:tab w:val="left" w:pos="1416"/>
          <w:tab w:val="left" w:pos="2124"/>
          <w:tab w:val="left" w:pos="321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      </w:t>
      </w:r>
      <w:r w:rsidR="00E70D0B" w:rsidRPr="00554AC7">
        <w:rPr>
          <w:rFonts w:ascii="Times New Roman" w:hAnsi="Times New Roman" w:cs="Times New Roman"/>
          <w:sz w:val="28"/>
          <w:szCs w:val="28"/>
        </w:rPr>
        <w:t>2) овладение основами словесно-логического мышления, математической речи</w:t>
      </w:r>
      <w:r w:rsidR="00C131F4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="00C131F4" w:rsidRPr="00554AC7">
        <w:rPr>
          <w:rFonts w:ascii="Times New Roman" w:hAnsi="Times New Roman" w:cs="Times New Roman"/>
          <w:kern w:val="20"/>
          <w:sz w:val="28"/>
          <w:szCs w:val="28"/>
        </w:rPr>
        <w:t xml:space="preserve">(с учетом особенностей психофизического и речевого развития); </w:t>
      </w:r>
      <w:r w:rsidR="00E70D0B" w:rsidRPr="00554AC7">
        <w:rPr>
          <w:rFonts w:ascii="Times New Roman" w:hAnsi="Times New Roman" w:cs="Times New Roman"/>
          <w:sz w:val="28"/>
          <w:szCs w:val="28"/>
        </w:rPr>
        <w:t>измерения, пересчета, прикидки и оценки, наглядного представления данных и процессов, записи и выполнения несложных алгоритмов;</w:t>
      </w:r>
    </w:p>
    <w:p w:rsidR="00F36282" w:rsidRPr="00554AC7" w:rsidRDefault="00E70D0B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kern w:val="20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3) применение математических знаний для решения учебно-познавательных, учебно-практических, житейских и профессиональных задач.</w:t>
      </w:r>
    </w:p>
    <w:p w:rsidR="000C55AD" w:rsidRPr="00554AC7" w:rsidRDefault="000C55AD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54AC7">
        <w:rPr>
          <w:rFonts w:ascii="Times New Roman" w:hAnsi="Times New Roman" w:cs="Times New Roman"/>
          <w:bCs/>
          <w:i/>
          <w:sz w:val="28"/>
          <w:szCs w:val="28"/>
        </w:rPr>
        <w:t>Естествознание</w:t>
      </w:r>
      <w:r w:rsidR="00596350"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:rsidR="000C55AD" w:rsidRPr="00554AC7" w:rsidRDefault="000C55AD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1) сформированность элементарных знаний о предметах и явлениях окружающего мира; </w:t>
      </w:r>
    </w:p>
    <w:p w:rsidR="000C55AD" w:rsidRPr="00554AC7" w:rsidRDefault="000C55AD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2) сформированность умения наблюдать, сравнивать предметы и явления живой и неживой природы; </w:t>
      </w:r>
    </w:p>
    <w:p w:rsidR="008E7D4D" w:rsidRPr="00554AC7" w:rsidRDefault="008E7D4D" w:rsidP="00554AC7">
      <w:pPr>
        <w:tabs>
          <w:tab w:val="left" w:pos="0"/>
          <w:tab w:val="left" w:pos="708"/>
          <w:tab w:val="left" w:pos="1416"/>
          <w:tab w:val="left" w:pos="2124"/>
          <w:tab w:val="left" w:pos="3218"/>
        </w:tabs>
        <w:spacing w:after="0" w:line="240" w:lineRule="auto"/>
        <w:ind w:firstLine="284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      </w:t>
      </w:r>
      <w:r w:rsidR="000C55AD" w:rsidRPr="00554AC7">
        <w:rPr>
          <w:rFonts w:ascii="Times New Roman" w:hAnsi="Times New Roman" w:cs="Times New Roman"/>
          <w:sz w:val="28"/>
          <w:szCs w:val="28"/>
        </w:rPr>
        <w:t>3) понимание простейших взаимосвязей и взаимозависимостей между миром живой и неживой природы</w:t>
      </w:r>
      <w:r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kern w:val="20"/>
          <w:sz w:val="28"/>
          <w:szCs w:val="28"/>
        </w:rPr>
        <w:t xml:space="preserve">(с учетом особенностей психофизического и речевого развития); </w:t>
      </w:r>
    </w:p>
    <w:p w:rsidR="000C55AD" w:rsidRPr="00554AC7" w:rsidRDefault="000C55AD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4) овладение доступными способами изучения природных явлений и процессов и некоторых социальных объектов; </w:t>
      </w:r>
    </w:p>
    <w:p w:rsidR="00F36282" w:rsidRPr="00554AC7" w:rsidRDefault="000C55AD" w:rsidP="00554AC7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5) понимание значения сохранных анализаторов для жизнедеятельности.</w:t>
      </w:r>
    </w:p>
    <w:p w:rsidR="000C55AD" w:rsidRPr="00554AC7" w:rsidRDefault="000C55AD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54AC7">
        <w:rPr>
          <w:rFonts w:ascii="Times New Roman" w:hAnsi="Times New Roman" w:cs="Times New Roman"/>
          <w:bCs/>
          <w:i/>
          <w:sz w:val="28"/>
          <w:szCs w:val="28"/>
        </w:rPr>
        <w:t xml:space="preserve">Искусство. </w:t>
      </w:r>
    </w:p>
    <w:p w:rsidR="000C55AD" w:rsidRPr="00554AC7" w:rsidRDefault="000C55AD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554AC7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 xml:space="preserve">Изобразительное искусство </w:t>
      </w:r>
    </w:p>
    <w:p w:rsidR="000C55AD" w:rsidRPr="00554AC7" w:rsidRDefault="000C55AD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1) сформированность эстетических чувств, умения видеть и понимать красивое, дифференцировать красивое от «некрасивого»; </w:t>
      </w:r>
    </w:p>
    <w:p w:rsidR="00FB3AFB" w:rsidRPr="00554AC7" w:rsidRDefault="00FB3AFB" w:rsidP="00554AC7">
      <w:pPr>
        <w:tabs>
          <w:tab w:val="left" w:pos="0"/>
          <w:tab w:val="left" w:pos="708"/>
          <w:tab w:val="left" w:pos="1416"/>
          <w:tab w:val="left" w:pos="2124"/>
          <w:tab w:val="left" w:pos="3218"/>
        </w:tabs>
        <w:spacing w:after="0" w:line="240" w:lineRule="auto"/>
        <w:ind w:firstLine="284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      </w:t>
      </w:r>
      <w:r w:rsidR="000C55AD" w:rsidRPr="00554AC7">
        <w:rPr>
          <w:rFonts w:ascii="Times New Roman" w:hAnsi="Times New Roman" w:cs="Times New Roman"/>
          <w:sz w:val="28"/>
          <w:szCs w:val="28"/>
        </w:rPr>
        <w:t>2) сформированность умений выражать собственные мысли и чувства от воспринятого, делиться впечатлениями, реализуя формирующиеся коммуникативные умения, в том числе слухозрительного восприятия и достаточно внятного воспроизведения тематической и терминологической лексики</w:t>
      </w:r>
      <w:r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kern w:val="20"/>
          <w:sz w:val="28"/>
          <w:szCs w:val="28"/>
        </w:rPr>
        <w:t xml:space="preserve">(с учетом особенностей психофизического и речевого развития); </w:t>
      </w:r>
    </w:p>
    <w:p w:rsidR="000C55AD" w:rsidRPr="00554AC7" w:rsidRDefault="000C55AD" w:rsidP="00554AC7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3) овладение 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конструировании и пр).</w:t>
      </w:r>
    </w:p>
    <w:p w:rsidR="00772EB1" w:rsidRPr="00554AC7" w:rsidRDefault="00772EB1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54AC7">
        <w:rPr>
          <w:rFonts w:ascii="Times New Roman" w:hAnsi="Times New Roman" w:cs="Times New Roman"/>
          <w:bCs/>
          <w:i/>
          <w:sz w:val="28"/>
          <w:szCs w:val="28"/>
        </w:rPr>
        <w:t>Технология</w:t>
      </w:r>
    </w:p>
    <w:p w:rsidR="00772EB1" w:rsidRPr="00554AC7" w:rsidRDefault="00772EB1" w:rsidP="00554AC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1) сформированность умений работать с разными видами материалов и инструментами, выбирать способы их обработки в зависимости от их свойств;</w:t>
      </w:r>
    </w:p>
    <w:p w:rsidR="00772EB1" w:rsidRPr="00554AC7" w:rsidRDefault="00772EB1" w:rsidP="00554AC7">
      <w:pPr>
        <w:pStyle w:val="26"/>
        <w:suppressAutoHyphens w:val="0"/>
        <w:spacing w:line="240" w:lineRule="auto"/>
        <w:ind w:left="0" w:firstLine="284"/>
        <w:jc w:val="both"/>
        <w:rPr>
          <w:kern w:val="28"/>
          <w:sz w:val="28"/>
          <w:szCs w:val="28"/>
        </w:rPr>
      </w:pPr>
      <w:r w:rsidRPr="00554AC7">
        <w:rPr>
          <w:kern w:val="28"/>
          <w:sz w:val="28"/>
          <w:szCs w:val="28"/>
        </w:rPr>
        <w:t xml:space="preserve">2) сформированность навыков самообслуживания,  организационных трудовых умений (правильно располагать материалы и инструменты на рабочем месте, выполнять правила безопасной работы и санитарно-гигиенические требования и т.д.); </w:t>
      </w:r>
    </w:p>
    <w:p w:rsidR="00772EB1" w:rsidRPr="00554AC7" w:rsidRDefault="00772EB1" w:rsidP="00554AC7">
      <w:pPr>
        <w:pStyle w:val="26"/>
        <w:suppressAutoHyphens w:val="0"/>
        <w:spacing w:line="240" w:lineRule="auto"/>
        <w:ind w:left="0" w:firstLine="284"/>
        <w:jc w:val="both"/>
        <w:rPr>
          <w:kern w:val="28"/>
          <w:sz w:val="28"/>
          <w:szCs w:val="28"/>
        </w:rPr>
      </w:pPr>
      <w:r w:rsidRPr="00554AC7">
        <w:rPr>
          <w:kern w:val="28"/>
          <w:sz w:val="28"/>
          <w:szCs w:val="28"/>
        </w:rPr>
        <w:t>3) использование приобретенных знаний и умений для решения повседневных  практических задач.</w:t>
      </w:r>
    </w:p>
    <w:p w:rsidR="00772EB1" w:rsidRPr="00554AC7" w:rsidRDefault="00772EB1" w:rsidP="00554AC7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54AC7">
        <w:rPr>
          <w:rFonts w:ascii="Times New Roman" w:hAnsi="Times New Roman" w:cs="Times New Roman"/>
          <w:bCs/>
          <w:i/>
          <w:sz w:val="28"/>
          <w:szCs w:val="28"/>
        </w:rPr>
        <w:tab/>
        <w:t>Физическая культура:</w:t>
      </w:r>
    </w:p>
    <w:p w:rsidR="00772EB1" w:rsidRPr="00554AC7" w:rsidRDefault="00772EB1" w:rsidP="00554AC7">
      <w:pPr>
        <w:pStyle w:val="26"/>
        <w:widowControl w:val="0"/>
        <w:spacing w:line="240" w:lineRule="auto"/>
        <w:ind w:left="0" w:firstLine="440"/>
        <w:jc w:val="both"/>
        <w:rPr>
          <w:sz w:val="28"/>
          <w:szCs w:val="28"/>
        </w:rPr>
      </w:pPr>
      <w:r w:rsidRPr="00554AC7">
        <w:rPr>
          <w:sz w:val="28"/>
          <w:szCs w:val="28"/>
        </w:rPr>
        <w:t xml:space="preserve">1) сформированность первоначальных представлений о значении физической культуры для укрепления здоровья человека, физического развития; овладение умениями правильно организовывать здоровьесберегающую жизнедеятельность (режим дня, утренняя зарядка, оздоровительные мероприятия и т.д.); </w:t>
      </w:r>
    </w:p>
    <w:p w:rsidR="00772EB1" w:rsidRPr="00554AC7" w:rsidRDefault="00772EB1" w:rsidP="00554AC7">
      <w:pPr>
        <w:pStyle w:val="26"/>
        <w:widowControl w:val="0"/>
        <w:spacing w:line="240" w:lineRule="auto"/>
        <w:ind w:left="0" w:firstLine="440"/>
        <w:jc w:val="both"/>
        <w:rPr>
          <w:kern w:val="2"/>
          <w:sz w:val="28"/>
          <w:szCs w:val="28"/>
        </w:rPr>
      </w:pPr>
      <w:r w:rsidRPr="00554AC7">
        <w:rPr>
          <w:sz w:val="28"/>
          <w:szCs w:val="28"/>
        </w:rPr>
        <w:t>2) сформированность</w:t>
      </w:r>
      <w:r w:rsidRPr="00554AC7">
        <w:rPr>
          <w:kern w:val="2"/>
          <w:sz w:val="28"/>
          <w:szCs w:val="28"/>
        </w:rPr>
        <w:t xml:space="preserve"> умения следить за своим физическим состоянием, величиной физических нагрузок соразмерно собственным индивидуальным особенностям здоровья, связанными с синдромальными нарушениями, при которых необходим «щадящий» спортивный  режим или только подвижные игры без элементов состязательности.</w:t>
      </w:r>
    </w:p>
    <w:p w:rsidR="00D7182C" w:rsidRPr="00D7182C" w:rsidRDefault="00D7182C" w:rsidP="00D7182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7182C">
        <w:rPr>
          <w:rFonts w:ascii="Times New Roman" w:hAnsi="Times New Roman" w:cs="Times New Roman"/>
          <w:sz w:val="28"/>
          <w:szCs w:val="28"/>
        </w:rPr>
        <w:t>Планируемые результаты освоения обучающимися с ОВЗ АООП НОО дополнены результатами освоения программы коррекционной работы.</w:t>
      </w:r>
    </w:p>
    <w:p w:rsidR="00D7182C" w:rsidRPr="00D7182C" w:rsidRDefault="00D7182C" w:rsidP="00D7182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718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182C" w:rsidRPr="00D7182C" w:rsidRDefault="00D7182C" w:rsidP="00D7182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7182C">
        <w:rPr>
          <w:rFonts w:ascii="Times New Roman" w:hAnsi="Times New Roman" w:cs="Times New Roman"/>
          <w:b/>
          <w:sz w:val="28"/>
          <w:szCs w:val="28"/>
        </w:rPr>
        <w:t>Результаты освоения коррекционно-развивающей области  АООП НОО МОУ СОШ №2</w:t>
      </w:r>
    </w:p>
    <w:p w:rsidR="00D7182C" w:rsidRDefault="00D7182C" w:rsidP="00D7182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7182C">
        <w:rPr>
          <w:rFonts w:ascii="Times New Roman" w:hAnsi="Times New Roman" w:cs="Times New Roman"/>
          <w:sz w:val="28"/>
          <w:szCs w:val="28"/>
        </w:rPr>
        <w:t>Все обучение в начальных классах имеет коррекционно-развивающую направленность.</w:t>
      </w:r>
    </w:p>
    <w:p w:rsidR="003976B4" w:rsidRPr="00554AC7" w:rsidRDefault="003976B4" w:rsidP="00554AC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pacing w:val="-15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Р</w:t>
      </w:r>
      <w:r w:rsidRPr="00554AC7">
        <w:rPr>
          <w:rFonts w:ascii="Times New Roman" w:hAnsi="Times New Roman" w:cs="Times New Roman"/>
          <w:spacing w:val="-15"/>
          <w:sz w:val="28"/>
          <w:szCs w:val="28"/>
        </w:rPr>
        <w:t xml:space="preserve">езультаты освоения </w:t>
      </w:r>
      <w:r w:rsidRPr="00554AC7">
        <w:rPr>
          <w:rFonts w:ascii="Times New Roman" w:hAnsi="Times New Roman" w:cs="Times New Roman"/>
          <w:b/>
          <w:bCs/>
          <w:i/>
          <w:iCs/>
          <w:spacing w:val="-15"/>
          <w:sz w:val="28"/>
          <w:szCs w:val="28"/>
        </w:rPr>
        <w:t>коррекционно-развивающей области</w:t>
      </w:r>
      <w:r w:rsidR="00D7182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pacing w:val="-15"/>
          <w:sz w:val="28"/>
          <w:szCs w:val="28"/>
        </w:rPr>
        <w:t xml:space="preserve"> адаптированной основной общеобразовательной программы начального общего образования  отражают: </w:t>
      </w:r>
    </w:p>
    <w:p w:rsidR="006A6870" w:rsidRPr="00554AC7" w:rsidRDefault="00F731E5" w:rsidP="00554A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54AC7">
        <w:rPr>
          <w:rFonts w:ascii="Times New Roman" w:hAnsi="Times New Roman" w:cs="Times New Roman"/>
          <w:i/>
          <w:iCs/>
          <w:kern w:val="2"/>
          <w:sz w:val="28"/>
          <w:szCs w:val="28"/>
        </w:rPr>
        <w:t>Коррекционный курс</w:t>
      </w:r>
      <w:r w:rsidRPr="00554AC7">
        <w:rPr>
          <w:rFonts w:ascii="Times New Roman" w:hAnsi="Times New Roman" w:cs="Times New Roman"/>
          <w:bCs/>
          <w:iCs/>
          <w:kern w:val="2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b/>
          <w:bCs/>
          <w:i/>
          <w:iCs/>
          <w:kern w:val="2"/>
          <w:sz w:val="28"/>
          <w:szCs w:val="28"/>
        </w:rPr>
        <w:t>«Формирование речевого слуха и произносительной стороны устной речи»</w:t>
      </w:r>
      <w:r w:rsidR="006A6870" w:rsidRPr="00554AC7">
        <w:rPr>
          <w:rFonts w:ascii="Times New Roman" w:hAnsi="Times New Roman" w:cs="Times New Roman"/>
          <w:b/>
          <w:bCs/>
          <w:i/>
          <w:iCs/>
          <w:kern w:val="2"/>
          <w:sz w:val="28"/>
          <w:szCs w:val="28"/>
        </w:rPr>
        <w:t xml:space="preserve"> </w:t>
      </w:r>
      <w:r w:rsidR="006A6870" w:rsidRPr="00554AC7">
        <w:rPr>
          <w:rFonts w:ascii="Times New Roman" w:hAnsi="Times New Roman" w:cs="Times New Roman"/>
          <w:bCs/>
          <w:iCs/>
          <w:kern w:val="2"/>
          <w:sz w:val="28"/>
          <w:szCs w:val="28"/>
        </w:rPr>
        <w:t>(Индивидуальные занятия)</w:t>
      </w:r>
      <w:r w:rsidRPr="00554AC7">
        <w:rPr>
          <w:rFonts w:ascii="Times New Roman" w:hAnsi="Times New Roman" w:cs="Times New Roman"/>
          <w:kern w:val="2"/>
          <w:sz w:val="28"/>
          <w:szCs w:val="28"/>
        </w:rPr>
        <w:t xml:space="preserve">: </w:t>
      </w:r>
    </w:p>
    <w:p w:rsidR="004F4B89" w:rsidRPr="00554AC7" w:rsidRDefault="004F4B89" w:rsidP="00554A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54AC7">
        <w:rPr>
          <w:rFonts w:ascii="Times New Roman" w:hAnsi="Times New Roman" w:cs="Times New Roman"/>
          <w:kern w:val="2"/>
          <w:sz w:val="28"/>
          <w:szCs w:val="28"/>
        </w:rPr>
        <w:lastRenderedPageBreak/>
        <w:t>1) в</w:t>
      </w:r>
      <w:r w:rsidR="00F731E5" w:rsidRPr="00554AC7">
        <w:rPr>
          <w:rFonts w:ascii="Times New Roman" w:hAnsi="Times New Roman" w:cs="Times New Roman"/>
          <w:sz w:val="28"/>
          <w:szCs w:val="28"/>
        </w:rPr>
        <w:t xml:space="preserve">осприятие на слух с помощью двух слуховых аппаратов, или аппарата и </w:t>
      </w:r>
      <w:r w:rsidR="00814141" w:rsidRPr="00554AC7">
        <w:rPr>
          <w:rFonts w:ascii="Times New Roman" w:hAnsi="Times New Roman" w:cs="Times New Roman"/>
          <w:sz w:val="28"/>
          <w:szCs w:val="28"/>
        </w:rPr>
        <w:t xml:space="preserve">кохлеарного </w:t>
      </w:r>
      <w:r w:rsidR="00F731E5" w:rsidRPr="00554AC7">
        <w:rPr>
          <w:rFonts w:ascii="Times New Roman" w:hAnsi="Times New Roman" w:cs="Times New Roman"/>
          <w:sz w:val="28"/>
          <w:szCs w:val="28"/>
        </w:rPr>
        <w:t xml:space="preserve">импланта, или двух </w:t>
      </w:r>
      <w:r w:rsidR="00814141" w:rsidRPr="00554AC7">
        <w:rPr>
          <w:rFonts w:ascii="Times New Roman" w:hAnsi="Times New Roman" w:cs="Times New Roman"/>
          <w:sz w:val="28"/>
          <w:szCs w:val="28"/>
        </w:rPr>
        <w:t>кохлеарных</w:t>
      </w:r>
      <w:r w:rsidR="00F731E5" w:rsidRPr="00554AC7">
        <w:rPr>
          <w:rFonts w:ascii="Times New Roman" w:hAnsi="Times New Roman" w:cs="Times New Roman"/>
          <w:sz w:val="28"/>
          <w:szCs w:val="28"/>
        </w:rPr>
        <w:t xml:space="preserve"> имплантов текстов</w:t>
      </w:r>
      <w:r w:rsidR="00F731E5" w:rsidRPr="00554AC7">
        <w:rPr>
          <w:rFonts w:ascii="Times New Roman" w:hAnsi="Times New Roman" w:cs="Times New Roman"/>
          <w:kern w:val="2"/>
          <w:sz w:val="28"/>
          <w:szCs w:val="28"/>
        </w:rPr>
        <w:t xml:space="preserve"> знакомого значению и необходимого в общении на уроках и во внеурочное время речевого материала разговорного и учебно-делового характера; </w:t>
      </w:r>
    </w:p>
    <w:p w:rsidR="004F4B89" w:rsidRPr="00554AC7" w:rsidRDefault="004F4B89" w:rsidP="00554A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54AC7">
        <w:rPr>
          <w:rFonts w:ascii="Times New Roman" w:hAnsi="Times New Roman" w:cs="Times New Roman"/>
          <w:kern w:val="2"/>
          <w:sz w:val="28"/>
          <w:szCs w:val="28"/>
        </w:rPr>
        <w:t xml:space="preserve">2) </w:t>
      </w:r>
      <w:r w:rsidR="00F731E5" w:rsidRPr="00554AC7">
        <w:rPr>
          <w:rFonts w:ascii="Times New Roman" w:hAnsi="Times New Roman" w:cs="Times New Roman"/>
          <w:kern w:val="2"/>
          <w:sz w:val="28"/>
          <w:szCs w:val="28"/>
        </w:rPr>
        <w:t xml:space="preserve">различение, опознавание и распознавание на слух знакомого по значению и необходимого в общении на уроках и во внеурочное время речевого материала (фраз, слов, словосочетаний); </w:t>
      </w:r>
    </w:p>
    <w:p w:rsidR="00625450" w:rsidRPr="00554AC7" w:rsidRDefault="004F4B89" w:rsidP="00554A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kern w:val="2"/>
          <w:sz w:val="28"/>
          <w:szCs w:val="28"/>
        </w:rPr>
        <w:t xml:space="preserve">3) </w:t>
      </w:r>
      <w:r w:rsidR="00F731E5" w:rsidRPr="00554AC7">
        <w:rPr>
          <w:rFonts w:ascii="Times New Roman" w:hAnsi="Times New Roman" w:cs="Times New Roman"/>
          <w:kern w:val="2"/>
          <w:sz w:val="28"/>
          <w:szCs w:val="28"/>
        </w:rPr>
        <w:t>восприятие коротких текстов диалогического и монологического характера, отражающих типичные коммуникативные ситуации в учебной и внеурочной деятельности</w:t>
      </w:r>
      <w:r w:rsidR="00625450" w:rsidRPr="00554AC7">
        <w:rPr>
          <w:rFonts w:ascii="Times New Roman" w:hAnsi="Times New Roman" w:cs="Times New Roman"/>
          <w:kern w:val="2"/>
          <w:sz w:val="28"/>
          <w:szCs w:val="28"/>
        </w:rPr>
        <w:t>;</w:t>
      </w:r>
      <w:r w:rsidR="00F731E5" w:rsidRPr="00554A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4B89" w:rsidRPr="00554AC7" w:rsidRDefault="00625450" w:rsidP="00554A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4) </w:t>
      </w:r>
      <w:r w:rsidR="00F731E5" w:rsidRPr="00554AC7">
        <w:rPr>
          <w:rFonts w:ascii="Times New Roman" w:hAnsi="Times New Roman" w:cs="Times New Roman"/>
          <w:sz w:val="28"/>
          <w:szCs w:val="28"/>
        </w:rPr>
        <w:t>опознавание на слух основного речевого материала (отдельных предложений, слов, словосочетаний) из данных текстов, предъявленных вразбивку; ответы на вопросы по тексту и выполнение заданий</w:t>
      </w:r>
      <w:r w:rsidRPr="00554AC7">
        <w:rPr>
          <w:rFonts w:ascii="Times New Roman" w:hAnsi="Times New Roman" w:cs="Times New Roman"/>
          <w:sz w:val="28"/>
          <w:szCs w:val="28"/>
        </w:rPr>
        <w:t>;</w:t>
      </w:r>
      <w:r w:rsidR="00F731E5" w:rsidRPr="00554A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4B89" w:rsidRPr="00554AC7" w:rsidRDefault="00625450" w:rsidP="00554A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5</w:t>
      </w:r>
      <w:r w:rsidR="004F4B89" w:rsidRPr="00554AC7">
        <w:rPr>
          <w:rFonts w:ascii="Times New Roman" w:hAnsi="Times New Roman" w:cs="Times New Roman"/>
          <w:sz w:val="28"/>
          <w:szCs w:val="28"/>
        </w:rPr>
        <w:t>) п</w:t>
      </w:r>
      <w:r w:rsidR="00F731E5" w:rsidRPr="00554AC7">
        <w:rPr>
          <w:rFonts w:ascii="Times New Roman" w:hAnsi="Times New Roman" w:cs="Times New Roman"/>
          <w:sz w:val="28"/>
          <w:szCs w:val="28"/>
        </w:rPr>
        <w:t xml:space="preserve">роизнесение речевого материала голосом нормальной высоты, силы и тембра, в нормальном темпе или темпе, приближающемся к нормальному, достаточно внятно, реализуя сформированные умения воспроизведения звуковой и ритмико-интонационной структуры речи, использование в процессе устной коммуникации естественных невербальных средств (мимики лица, позы, пластики и т.п.); </w:t>
      </w:r>
    </w:p>
    <w:p w:rsidR="004F4B89" w:rsidRPr="00554AC7" w:rsidRDefault="00625450" w:rsidP="00554A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6</w:t>
      </w:r>
      <w:r w:rsidR="004F4B89" w:rsidRPr="00554AC7">
        <w:rPr>
          <w:rFonts w:ascii="Times New Roman" w:hAnsi="Times New Roman" w:cs="Times New Roman"/>
          <w:sz w:val="28"/>
          <w:szCs w:val="28"/>
        </w:rPr>
        <w:t xml:space="preserve">) </w:t>
      </w:r>
      <w:r w:rsidR="00F731E5" w:rsidRPr="00554AC7">
        <w:rPr>
          <w:rFonts w:ascii="Times New Roman" w:hAnsi="Times New Roman" w:cs="Times New Roman"/>
          <w:sz w:val="28"/>
          <w:szCs w:val="28"/>
        </w:rPr>
        <w:t>применение отработанных приемов самоконтроля произносительной стороны речи; соблюдение орфоэпических правил (по знаку, образцу учителя, самостоятельно)</w:t>
      </w:r>
      <w:r w:rsidR="004F4B89" w:rsidRPr="00554AC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731E5" w:rsidRPr="00554AC7" w:rsidRDefault="00625450" w:rsidP="00554A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7</w:t>
      </w:r>
      <w:r w:rsidR="004F4B89" w:rsidRPr="00554AC7">
        <w:rPr>
          <w:rFonts w:ascii="Times New Roman" w:hAnsi="Times New Roman" w:cs="Times New Roman"/>
          <w:sz w:val="28"/>
          <w:szCs w:val="28"/>
        </w:rPr>
        <w:t xml:space="preserve">) сформированность </w:t>
      </w:r>
      <w:r w:rsidR="00F731E5" w:rsidRPr="00554AC7">
        <w:rPr>
          <w:rFonts w:ascii="Times New Roman" w:hAnsi="Times New Roman" w:cs="Times New Roman"/>
          <w:sz w:val="28"/>
          <w:szCs w:val="28"/>
        </w:rPr>
        <w:t>умени</w:t>
      </w:r>
      <w:r w:rsidR="004F4B89" w:rsidRPr="00554AC7">
        <w:rPr>
          <w:rFonts w:ascii="Times New Roman" w:hAnsi="Times New Roman" w:cs="Times New Roman"/>
          <w:sz w:val="28"/>
          <w:szCs w:val="28"/>
        </w:rPr>
        <w:t>я</w:t>
      </w:r>
      <w:r w:rsidR="00F731E5" w:rsidRPr="00554AC7">
        <w:rPr>
          <w:rFonts w:ascii="Times New Roman" w:hAnsi="Times New Roman" w:cs="Times New Roman"/>
          <w:sz w:val="28"/>
          <w:szCs w:val="28"/>
        </w:rPr>
        <w:t xml:space="preserve"> использовать устную речь в общении в различных видах учебной и внеурочной деятельности. </w:t>
      </w:r>
    </w:p>
    <w:p w:rsidR="004F4B89" w:rsidRPr="00554AC7" w:rsidRDefault="00F731E5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kern w:val="2"/>
          <w:sz w:val="28"/>
          <w:szCs w:val="28"/>
        </w:rPr>
      </w:pPr>
      <w:r w:rsidRPr="00554AC7">
        <w:rPr>
          <w:rFonts w:ascii="Times New Roman" w:hAnsi="Times New Roman" w:cs="Times New Roman"/>
          <w:i/>
          <w:iCs/>
          <w:kern w:val="2"/>
          <w:sz w:val="28"/>
          <w:szCs w:val="28"/>
        </w:rPr>
        <w:t xml:space="preserve">Коррекционный курс </w:t>
      </w:r>
      <w:r w:rsidRPr="00554AC7">
        <w:rPr>
          <w:rFonts w:ascii="Times New Roman" w:hAnsi="Times New Roman" w:cs="Times New Roman"/>
          <w:b/>
          <w:i/>
          <w:kern w:val="2"/>
          <w:sz w:val="28"/>
          <w:szCs w:val="28"/>
        </w:rPr>
        <w:t>«</w:t>
      </w:r>
      <w:r w:rsidRPr="00554AC7">
        <w:rPr>
          <w:rFonts w:ascii="Times New Roman" w:hAnsi="Times New Roman" w:cs="Times New Roman"/>
          <w:b/>
          <w:bCs/>
          <w:i/>
          <w:iCs/>
          <w:kern w:val="2"/>
          <w:sz w:val="28"/>
          <w:szCs w:val="28"/>
        </w:rPr>
        <w:t>Музыкально-ритмические занятия»</w:t>
      </w:r>
      <w:r w:rsidR="004F4B89" w:rsidRPr="00554AC7">
        <w:rPr>
          <w:rFonts w:ascii="Times New Roman" w:hAnsi="Times New Roman" w:cs="Times New Roman"/>
          <w:b/>
          <w:bCs/>
          <w:i/>
          <w:iCs/>
          <w:kern w:val="2"/>
          <w:sz w:val="28"/>
          <w:szCs w:val="28"/>
        </w:rPr>
        <w:t xml:space="preserve"> </w:t>
      </w:r>
      <w:r w:rsidR="004F4B89" w:rsidRPr="00554AC7">
        <w:rPr>
          <w:rFonts w:ascii="Times New Roman" w:hAnsi="Times New Roman" w:cs="Times New Roman"/>
          <w:bCs/>
          <w:iCs/>
          <w:kern w:val="2"/>
          <w:sz w:val="28"/>
          <w:szCs w:val="28"/>
        </w:rPr>
        <w:t>(Фронтальные занятия)</w:t>
      </w:r>
      <w:r w:rsidRPr="00554AC7">
        <w:rPr>
          <w:rFonts w:ascii="Times New Roman" w:hAnsi="Times New Roman" w:cs="Times New Roman"/>
          <w:bCs/>
          <w:iCs/>
          <w:kern w:val="2"/>
          <w:sz w:val="28"/>
          <w:szCs w:val="28"/>
        </w:rPr>
        <w:t xml:space="preserve">: </w:t>
      </w:r>
    </w:p>
    <w:p w:rsidR="004F4B89" w:rsidRPr="00554AC7" w:rsidRDefault="004F4B89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1) о</w:t>
      </w:r>
      <w:r w:rsidR="00F731E5" w:rsidRPr="00554AC7">
        <w:rPr>
          <w:rFonts w:ascii="Times New Roman" w:hAnsi="Times New Roman" w:cs="Times New Roman"/>
          <w:sz w:val="28"/>
          <w:szCs w:val="28"/>
        </w:rPr>
        <w:t>владение элементарной тематической и терминологической лексикой, связанной с развитием восприятия музыки, различными видами музыкально – исполнительской деятельности обучающихся</w:t>
      </w:r>
      <w:r w:rsidRPr="00554AC7">
        <w:rPr>
          <w:rFonts w:ascii="Times New Roman" w:hAnsi="Times New Roman" w:cs="Times New Roman"/>
          <w:sz w:val="28"/>
          <w:szCs w:val="28"/>
        </w:rPr>
        <w:t>;</w:t>
      </w:r>
      <w:r w:rsidR="00F731E5" w:rsidRPr="00554A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4B89" w:rsidRPr="00554AC7" w:rsidRDefault="004F4B89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2) </w:t>
      </w:r>
      <w:r w:rsidR="00625450" w:rsidRPr="00554AC7">
        <w:rPr>
          <w:rFonts w:ascii="Times New Roman" w:hAnsi="Times New Roman" w:cs="Times New Roman"/>
          <w:sz w:val="28"/>
          <w:szCs w:val="28"/>
        </w:rPr>
        <w:t xml:space="preserve">эмоциональная </w:t>
      </w:r>
      <w:r w:rsidR="00F731E5" w:rsidRPr="00554AC7">
        <w:rPr>
          <w:rFonts w:ascii="Times New Roman" w:hAnsi="Times New Roman" w:cs="Times New Roman"/>
          <w:sz w:val="28"/>
          <w:szCs w:val="28"/>
        </w:rPr>
        <w:t>декламация песен под музыку в ансамбле под аккомпанемент и управление учителя при передаче в достаточно внятной речи (при реализации произносительных возможностей) темпоритмической структуры мелодии, характера звуковедения, динамических оттенков</w:t>
      </w:r>
      <w:r w:rsidRPr="00554AC7">
        <w:rPr>
          <w:rFonts w:ascii="Times New Roman" w:hAnsi="Times New Roman" w:cs="Times New Roman"/>
          <w:sz w:val="28"/>
          <w:szCs w:val="28"/>
        </w:rPr>
        <w:t>;</w:t>
      </w:r>
      <w:r w:rsidR="00F731E5" w:rsidRPr="00554A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4B89" w:rsidRPr="00554AC7" w:rsidRDefault="004F4B89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4) </w:t>
      </w:r>
      <w:r w:rsidR="00625450" w:rsidRPr="00554AC7">
        <w:rPr>
          <w:rFonts w:ascii="Times New Roman" w:hAnsi="Times New Roman" w:cs="Times New Roman"/>
          <w:sz w:val="28"/>
          <w:szCs w:val="28"/>
        </w:rPr>
        <w:t xml:space="preserve">эмоциональное и </w:t>
      </w:r>
      <w:r w:rsidRPr="00554AC7">
        <w:rPr>
          <w:rFonts w:ascii="Times New Roman" w:hAnsi="Times New Roman" w:cs="Times New Roman"/>
          <w:sz w:val="28"/>
          <w:szCs w:val="28"/>
        </w:rPr>
        <w:t>р</w:t>
      </w:r>
      <w:r w:rsidR="00F731E5" w:rsidRPr="00554AC7">
        <w:rPr>
          <w:rFonts w:ascii="Times New Roman" w:hAnsi="Times New Roman" w:cs="Times New Roman"/>
          <w:sz w:val="28"/>
          <w:szCs w:val="28"/>
        </w:rPr>
        <w:t>итмичное исполнение на элементарных музыкальных инструментах в ансамбле сопровождения к музыкальной пьесе или песне, исполняемой учителем</w:t>
      </w:r>
      <w:r w:rsidRPr="00554AC7">
        <w:rPr>
          <w:rFonts w:ascii="Times New Roman" w:hAnsi="Times New Roman" w:cs="Times New Roman"/>
          <w:sz w:val="28"/>
          <w:szCs w:val="28"/>
        </w:rPr>
        <w:t>;</w:t>
      </w:r>
      <w:r w:rsidR="00F731E5" w:rsidRPr="00554A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31E5" w:rsidRPr="00554AC7" w:rsidRDefault="004F4B89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5) р</w:t>
      </w:r>
      <w:r w:rsidR="00F731E5" w:rsidRPr="00554AC7">
        <w:rPr>
          <w:rFonts w:ascii="Times New Roman" w:hAnsi="Times New Roman" w:cs="Times New Roman"/>
          <w:sz w:val="28"/>
          <w:szCs w:val="28"/>
        </w:rPr>
        <w:t>еализация сформированных умений в различных видах внеурочной художественной деятельности, в том числе  совместной со слышащими  сверстниками.</w:t>
      </w:r>
    </w:p>
    <w:p w:rsidR="005E3B3A" w:rsidRPr="00554AC7" w:rsidRDefault="00F731E5" w:rsidP="00554A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54AC7">
        <w:rPr>
          <w:rFonts w:ascii="Times New Roman" w:hAnsi="Times New Roman" w:cs="Times New Roman"/>
          <w:i/>
          <w:iCs/>
          <w:kern w:val="2"/>
          <w:sz w:val="28"/>
          <w:szCs w:val="28"/>
        </w:rPr>
        <w:t xml:space="preserve">Коррекционный курс </w:t>
      </w:r>
      <w:r w:rsidRPr="00554AC7">
        <w:rPr>
          <w:rFonts w:ascii="Times New Roman" w:hAnsi="Times New Roman" w:cs="Times New Roman"/>
          <w:b/>
          <w:i/>
          <w:kern w:val="2"/>
          <w:sz w:val="28"/>
          <w:szCs w:val="28"/>
        </w:rPr>
        <w:t>«</w:t>
      </w:r>
      <w:r w:rsidRPr="00554AC7">
        <w:rPr>
          <w:rFonts w:ascii="Times New Roman" w:hAnsi="Times New Roman" w:cs="Times New Roman"/>
          <w:b/>
          <w:bCs/>
          <w:i/>
          <w:iCs/>
          <w:kern w:val="2"/>
          <w:sz w:val="28"/>
          <w:szCs w:val="28"/>
        </w:rPr>
        <w:t xml:space="preserve">Развитие </w:t>
      </w:r>
      <w:r w:rsidR="005E3B3A" w:rsidRPr="00554AC7">
        <w:rPr>
          <w:rFonts w:ascii="Times New Roman" w:hAnsi="Times New Roman" w:cs="Times New Roman"/>
          <w:b/>
          <w:bCs/>
          <w:i/>
          <w:iCs/>
          <w:kern w:val="2"/>
          <w:sz w:val="28"/>
          <w:szCs w:val="28"/>
        </w:rPr>
        <w:t xml:space="preserve">слухового восприятия </w:t>
      </w:r>
      <w:r w:rsidRPr="00554AC7">
        <w:rPr>
          <w:rFonts w:ascii="Times New Roman" w:hAnsi="Times New Roman" w:cs="Times New Roman"/>
          <w:b/>
          <w:bCs/>
          <w:i/>
          <w:iCs/>
          <w:kern w:val="2"/>
          <w:sz w:val="28"/>
          <w:szCs w:val="28"/>
        </w:rPr>
        <w:t>и техника речи»:</w:t>
      </w:r>
      <w:r w:rsidRPr="00554A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E3B3A" w:rsidRPr="00554AC7" w:rsidRDefault="005E3B3A" w:rsidP="00554A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1) н</w:t>
      </w:r>
      <w:r w:rsidR="00F731E5" w:rsidRPr="00554AC7">
        <w:rPr>
          <w:rFonts w:ascii="Times New Roman" w:hAnsi="Times New Roman" w:cs="Times New Roman"/>
          <w:sz w:val="28"/>
          <w:szCs w:val="28"/>
        </w:rPr>
        <w:t>аличие условной двигательной реакции на доступные неречевые звучания</w:t>
      </w:r>
      <w:r w:rsidR="00625450" w:rsidRPr="00554AC7">
        <w:rPr>
          <w:rFonts w:ascii="Times New Roman" w:hAnsi="Times New Roman" w:cs="Times New Roman"/>
          <w:sz w:val="28"/>
          <w:szCs w:val="28"/>
        </w:rPr>
        <w:t>;</w:t>
      </w:r>
      <w:r w:rsidR="00F731E5" w:rsidRPr="00554A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3B3A" w:rsidRPr="00554AC7" w:rsidRDefault="005E3B3A" w:rsidP="00554A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2) р</w:t>
      </w:r>
      <w:r w:rsidR="00F731E5" w:rsidRPr="00554AC7">
        <w:rPr>
          <w:rFonts w:ascii="Times New Roman" w:hAnsi="Times New Roman" w:cs="Times New Roman"/>
          <w:sz w:val="28"/>
          <w:szCs w:val="28"/>
        </w:rPr>
        <w:t>азличение и опознавание на слух звучаний музыкальных инструментов</w:t>
      </w:r>
      <w:r w:rsidR="00625450" w:rsidRPr="00554AC7">
        <w:rPr>
          <w:rFonts w:ascii="Times New Roman" w:hAnsi="Times New Roman" w:cs="Times New Roman"/>
          <w:sz w:val="28"/>
          <w:szCs w:val="28"/>
        </w:rPr>
        <w:t>/</w:t>
      </w:r>
      <w:r w:rsidR="00F731E5" w:rsidRPr="00554AC7">
        <w:rPr>
          <w:rFonts w:ascii="Times New Roman" w:hAnsi="Times New Roman" w:cs="Times New Roman"/>
          <w:sz w:val="28"/>
          <w:szCs w:val="28"/>
        </w:rPr>
        <w:t xml:space="preserve">игрушек; </w:t>
      </w:r>
    </w:p>
    <w:p w:rsidR="005E3B3A" w:rsidRPr="00554AC7" w:rsidRDefault="005E3B3A" w:rsidP="00554A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lastRenderedPageBreak/>
        <w:t xml:space="preserve">3) </w:t>
      </w:r>
      <w:r w:rsidR="00F731E5" w:rsidRPr="00554AC7">
        <w:rPr>
          <w:rFonts w:ascii="Times New Roman" w:hAnsi="Times New Roman" w:cs="Times New Roman"/>
          <w:sz w:val="28"/>
          <w:szCs w:val="28"/>
        </w:rPr>
        <w:t>определение на слух количества звуков, продолжительности их звучания (кратко, долго), характера звуковедения (слитно или неслитно), темпа (нормальный быстрый, медленный), громкости (нормально, громко, тихо), ритмов, высоты звучания</w:t>
      </w:r>
      <w:r w:rsidRPr="00554AC7">
        <w:rPr>
          <w:rFonts w:ascii="Times New Roman" w:hAnsi="Times New Roman" w:cs="Times New Roman"/>
          <w:sz w:val="28"/>
          <w:szCs w:val="28"/>
        </w:rPr>
        <w:t>;</w:t>
      </w:r>
      <w:r w:rsidR="00F731E5" w:rsidRPr="00554A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3B3A" w:rsidRPr="00554AC7" w:rsidRDefault="005E3B3A" w:rsidP="00554A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54AC7">
        <w:rPr>
          <w:rFonts w:ascii="Times New Roman" w:hAnsi="Times New Roman" w:cs="Times New Roman"/>
          <w:kern w:val="2"/>
          <w:sz w:val="28"/>
          <w:szCs w:val="28"/>
        </w:rPr>
        <w:t>4) в</w:t>
      </w:r>
      <w:r w:rsidR="00F731E5" w:rsidRPr="00554AC7">
        <w:rPr>
          <w:rFonts w:ascii="Times New Roman" w:hAnsi="Times New Roman" w:cs="Times New Roman"/>
          <w:kern w:val="2"/>
          <w:sz w:val="28"/>
          <w:szCs w:val="28"/>
        </w:rPr>
        <w:t xml:space="preserve">осприятие слухозрительно и на слух отработанного на занятиях речевого материала (фраз, слов, словосочетаний, коротких текстов, прежде всего, диалогического характера). </w:t>
      </w:r>
    </w:p>
    <w:p w:rsidR="005E3B3A" w:rsidRPr="00554AC7" w:rsidRDefault="005E3B3A" w:rsidP="00554A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5) п</w:t>
      </w:r>
      <w:r w:rsidR="00F731E5" w:rsidRPr="00554AC7">
        <w:rPr>
          <w:rFonts w:ascii="Times New Roman" w:hAnsi="Times New Roman" w:cs="Times New Roman"/>
          <w:sz w:val="28"/>
          <w:szCs w:val="28"/>
        </w:rPr>
        <w:t xml:space="preserve">роизнесение отработанного речевого материала голосом нормальной высоты, силы и тембра, в нормальном темпе, достаточно внятно, реализуя сформированные навыки воспроизведения звуковой и ритмико-интонационной структуры речи, используя естественные невербальные средства коммуникации (мимику лица, позу, пластику и т.п.); </w:t>
      </w:r>
    </w:p>
    <w:p w:rsidR="005E3B3A" w:rsidRPr="00554AC7" w:rsidRDefault="005E3B3A" w:rsidP="00554A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6) </w:t>
      </w:r>
      <w:r w:rsidR="00F731E5" w:rsidRPr="00554AC7">
        <w:rPr>
          <w:rFonts w:ascii="Times New Roman" w:hAnsi="Times New Roman" w:cs="Times New Roman"/>
          <w:sz w:val="28"/>
          <w:szCs w:val="28"/>
        </w:rPr>
        <w:t>соблюдение орфоэпических правил в отработанных словах; реализация сформированных навыков самоконтроля произносительной стороны речи</w:t>
      </w:r>
      <w:r w:rsidR="00625450" w:rsidRPr="00554AC7">
        <w:rPr>
          <w:rFonts w:ascii="Times New Roman" w:hAnsi="Times New Roman" w:cs="Times New Roman"/>
          <w:sz w:val="28"/>
          <w:szCs w:val="28"/>
        </w:rPr>
        <w:t>;</w:t>
      </w:r>
      <w:r w:rsidR="00F731E5" w:rsidRPr="00554A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3B3A" w:rsidRPr="00554AC7" w:rsidRDefault="005E3B3A" w:rsidP="00554A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7) в</w:t>
      </w:r>
      <w:r w:rsidR="00F731E5" w:rsidRPr="00554AC7">
        <w:rPr>
          <w:rFonts w:ascii="Times New Roman" w:hAnsi="Times New Roman" w:cs="Times New Roman"/>
          <w:sz w:val="28"/>
          <w:szCs w:val="28"/>
        </w:rPr>
        <w:t>осприятие на слух и словесное определение неречевых звучаний окружающего мира: социально значимых бытовых и городских шумов; голосов животных и птиц; шумов связанных с явлениями природы, различения и опознавания разговора и пения, мужского и женского голоса</w:t>
      </w:r>
      <w:r w:rsidR="00625450" w:rsidRPr="00554AC7">
        <w:rPr>
          <w:rFonts w:ascii="Times New Roman" w:hAnsi="Times New Roman" w:cs="Times New Roman"/>
          <w:sz w:val="28"/>
          <w:szCs w:val="28"/>
        </w:rPr>
        <w:t>;</w:t>
      </w:r>
      <w:r w:rsidR="00F731E5" w:rsidRPr="00554A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31E5" w:rsidRPr="00554AC7" w:rsidRDefault="005E3B3A" w:rsidP="00554A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8) п</w:t>
      </w:r>
      <w:r w:rsidR="00F731E5" w:rsidRPr="00554AC7">
        <w:rPr>
          <w:rFonts w:ascii="Times New Roman" w:hAnsi="Times New Roman" w:cs="Times New Roman"/>
          <w:sz w:val="28"/>
          <w:szCs w:val="28"/>
        </w:rPr>
        <w:t xml:space="preserve">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деятельности, в том числе совместной со слышащими детьми и взрослыми. </w:t>
      </w:r>
    </w:p>
    <w:p w:rsidR="005E3B3A" w:rsidRPr="00554AC7" w:rsidRDefault="00F731E5" w:rsidP="00554A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54AC7">
        <w:rPr>
          <w:rFonts w:ascii="Times New Roman" w:hAnsi="Times New Roman" w:cs="Times New Roman"/>
          <w:i/>
          <w:iCs/>
          <w:kern w:val="2"/>
          <w:sz w:val="28"/>
          <w:szCs w:val="28"/>
        </w:rPr>
        <w:t xml:space="preserve">Коррекционный курс </w:t>
      </w:r>
      <w:r w:rsidRPr="00554AC7">
        <w:rPr>
          <w:rFonts w:ascii="Times New Roman" w:hAnsi="Times New Roman" w:cs="Times New Roman"/>
          <w:b/>
          <w:bCs/>
          <w:i/>
          <w:iCs/>
          <w:kern w:val="2"/>
          <w:sz w:val="28"/>
          <w:szCs w:val="28"/>
        </w:rPr>
        <w:t>«Развитие познавательной сферы»</w:t>
      </w:r>
      <w:r w:rsidR="005E3B3A" w:rsidRPr="00554AC7">
        <w:rPr>
          <w:rFonts w:ascii="Times New Roman" w:hAnsi="Times New Roman" w:cs="Times New Roman"/>
          <w:bCs/>
          <w:i/>
          <w:iCs/>
          <w:kern w:val="2"/>
          <w:sz w:val="28"/>
          <w:szCs w:val="28"/>
        </w:rPr>
        <w:t xml:space="preserve"> </w:t>
      </w:r>
      <w:r w:rsidR="005E3B3A" w:rsidRPr="00554AC7">
        <w:rPr>
          <w:rFonts w:ascii="Times New Roman" w:hAnsi="Times New Roman" w:cs="Times New Roman"/>
          <w:bCs/>
          <w:iCs/>
          <w:kern w:val="2"/>
          <w:sz w:val="28"/>
          <w:szCs w:val="28"/>
        </w:rPr>
        <w:t>(Индивидуальные занятия)</w:t>
      </w:r>
      <w:r w:rsidRPr="00554AC7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554AC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625450" w:rsidRPr="00554AC7" w:rsidRDefault="005E3B3A" w:rsidP="00554A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1) </w:t>
      </w:r>
      <w:r w:rsidR="00625450" w:rsidRPr="00554AC7">
        <w:rPr>
          <w:rFonts w:ascii="Times New Roman" w:hAnsi="Times New Roman" w:cs="Times New Roman"/>
          <w:sz w:val="28"/>
          <w:szCs w:val="28"/>
        </w:rPr>
        <w:t>сформированность</w:t>
      </w:r>
      <w:r w:rsidR="00F731E5" w:rsidRPr="00554AC7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="00625450" w:rsidRPr="00554AC7">
        <w:rPr>
          <w:rFonts w:ascii="Times New Roman" w:hAnsi="Times New Roman" w:cs="Times New Roman"/>
          <w:sz w:val="28"/>
          <w:szCs w:val="28"/>
        </w:rPr>
        <w:t>й</w:t>
      </w:r>
      <w:r w:rsidR="00F731E5" w:rsidRPr="00554AC7">
        <w:rPr>
          <w:rFonts w:ascii="Times New Roman" w:hAnsi="Times New Roman" w:cs="Times New Roman"/>
          <w:sz w:val="28"/>
          <w:szCs w:val="28"/>
        </w:rPr>
        <w:t xml:space="preserve"> об окружающей действительности; </w:t>
      </w:r>
    </w:p>
    <w:p w:rsidR="005E3B3A" w:rsidRPr="00554AC7" w:rsidRDefault="00625450" w:rsidP="00554A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2) </w:t>
      </w:r>
      <w:r w:rsidR="00F731E5" w:rsidRPr="00554AC7">
        <w:rPr>
          <w:rFonts w:ascii="Times New Roman" w:hAnsi="Times New Roman" w:cs="Times New Roman"/>
          <w:sz w:val="28"/>
          <w:szCs w:val="28"/>
        </w:rPr>
        <w:t xml:space="preserve">коррекция и развитие познавательных процессов и личностных особенностей; </w:t>
      </w:r>
    </w:p>
    <w:p w:rsidR="00625450" w:rsidRPr="00554AC7" w:rsidRDefault="00625450" w:rsidP="00554A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3</w:t>
      </w:r>
      <w:r w:rsidR="005E3B3A" w:rsidRPr="00554AC7">
        <w:rPr>
          <w:rFonts w:ascii="Times New Roman" w:hAnsi="Times New Roman" w:cs="Times New Roman"/>
          <w:sz w:val="28"/>
          <w:szCs w:val="28"/>
        </w:rPr>
        <w:t xml:space="preserve">) </w:t>
      </w:r>
      <w:r w:rsidR="00F731E5" w:rsidRPr="00554AC7">
        <w:rPr>
          <w:rFonts w:ascii="Times New Roman" w:hAnsi="Times New Roman" w:cs="Times New Roman"/>
          <w:sz w:val="28"/>
          <w:szCs w:val="28"/>
        </w:rPr>
        <w:t xml:space="preserve">сформированность положительной мотивации к учению; </w:t>
      </w:r>
    </w:p>
    <w:p w:rsidR="00F731E5" w:rsidRPr="00554AC7" w:rsidRDefault="00F731E5" w:rsidP="00554A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сформированность речевой активности в условиях совместной учебно-игровой деятельности.</w:t>
      </w:r>
    </w:p>
    <w:p w:rsidR="00813C82" w:rsidRPr="00554AC7" w:rsidRDefault="00F731E5" w:rsidP="00554AC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  <w:r w:rsidRPr="00554AC7">
        <w:rPr>
          <w:rFonts w:ascii="Times New Roman" w:hAnsi="Times New Roman" w:cs="Times New Roman"/>
          <w:bCs/>
          <w:i/>
          <w:kern w:val="2"/>
          <w:sz w:val="28"/>
          <w:szCs w:val="28"/>
        </w:rPr>
        <w:t>Коррекционный курс</w:t>
      </w:r>
      <w:r w:rsidRPr="00554AC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813C82" w:rsidRPr="00554AC7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Pr="00554AC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Социально-бытовая ориентировка</w:t>
      </w:r>
      <w:r w:rsidR="00813C82" w:rsidRPr="00554AC7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="00813C82" w:rsidRPr="00554AC7">
        <w:rPr>
          <w:rFonts w:ascii="Times New Roman" w:hAnsi="Times New Roman" w:cs="Times New Roman"/>
          <w:bCs/>
          <w:iCs/>
          <w:sz w:val="28"/>
          <w:szCs w:val="28"/>
        </w:rPr>
        <w:t xml:space="preserve"> (Фронтальные занятия)</w:t>
      </w:r>
      <w:r w:rsidRPr="00554AC7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</w:p>
    <w:p w:rsidR="00813C82" w:rsidRPr="00554AC7" w:rsidRDefault="00813C82" w:rsidP="00554AC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1) </w:t>
      </w:r>
      <w:r w:rsidR="00280359" w:rsidRPr="00554AC7">
        <w:rPr>
          <w:rFonts w:ascii="Times New Roman" w:hAnsi="Times New Roman" w:cs="Times New Roman"/>
          <w:sz w:val="28"/>
          <w:szCs w:val="28"/>
        </w:rPr>
        <w:t xml:space="preserve">овладение </w:t>
      </w:r>
      <w:r w:rsidR="00F731E5" w:rsidRPr="00554AC7">
        <w:rPr>
          <w:rFonts w:ascii="Times New Roman" w:hAnsi="Times New Roman" w:cs="Times New Roman"/>
          <w:sz w:val="28"/>
          <w:szCs w:val="28"/>
        </w:rPr>
        <w:t>элементарны</w:t>
      </w:r>
      <w:r w:rsidR="00280359" w:rsidRPr="00554AC7">
        <w:rPr>
          <w:rFonts w:ascii="Times New Roman" w:hAnsi="Times New Roman" w:cs="Times New Roman"/>
          <w:sz w:val="28"/>
          <w:szCs w:val="28"/>
        </w:rPr>
        <w:t>ми</w:t>
      </w:r>
      <w:r w:rsidR="00F731E5" w:rsidRPr="00554AC7">
        <w:rPr>
          <w:rFonts w:ascii="Times New Roman" w:hAnsi="Times New Roman" w:cs="Times New Roman"/>
          <w:sz w:val="28"/>
          <w:szCs w:val="28"/>
        </w:rPr>
        <w:t xml:space="preserve"> умени</w:t>
      </w:r>
      <w:r w:rsidR="00280359" w:rsidRPr="00554AC7">
        <w:rPr>
          <w:rFonts w:ascii="Times New Roman" w:hAnsi="Times New Roman" w:cs="Times New Roman"/>
          <w:sz w:val="28"/>
          <w:szCs w:val="28"/>
        </w:rPr>
        <w:t>ями</w:t>
      </w:r>
      <w:r w:rsidR="00F731E5" w:rsidRPr="00554AC7">
        <w:rPr>
          <w:rFonts w:ascii="Times New Roman" w:hAnsi="Times New Roman" w:cs="Times New Roman"/>
          <w:sz w:val="28"/>
          <w:szCs w:val="28"/>
        </w:rPr>
        <w:t xml:space="preserve"> и навык</w:t>
      </w:r>
      <w:r w:rsidR="00280359" w:rsidRPr="00554AC7">
        <w:rPr>
          <w:rFonts w:ascii="Times New Roman" w:hAnsi="Times New Roman" w:cs="Times New Roman"/>
          <w:sz w:val="28"/>
          <w:szCs w:val="28"/>
        </w:rPr>
        <w:t>ами</w:t>
      </w:r>
      <w:r w:rsidR="00F731E5" w:rsidRPr="00554AC7">
        <w:rPr>
          <w:rFonts w:ascii="Times New Roman" w:hAnsi="Times New Roman" w:cs="Times New Roman"/>
          <w:sz w:val="28"/>
          <w:szCs w:val="28"/>
        </w:rPr>
        <w:t xml:space="preserve"> социально-бытовой ориентировки, обеспечивающей формирование конкретных представлений об окружающих предметах и действиях с ними; </w:t>
      </w:r>
    </w:p>
    <w:p w:rsidR="00280359" w:rsidRPr="00554AC7" w:rsidRDefault="00813C82" w:rsidP="00554AC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2) </w:t>
      </w:r>
      <w:r w:rsidR="00F731E5" w:rsidRPr="00554AC7">
        <w:rPr>
          <w:rFonts w:ascii="Times New Roman" w:hAnsi="Times New Roman" w:cs="Times New Roman"/>
          <w:sz w:val="28"/>
          <w:szCs w:val="28"/>
        </w:rPr>
        <w:t xml:space="preserve">сформированность умений и навыков по социально-бытовой ориентировке; </w:t>
      </w:r>
    </w:p>
    <w:p w:rsidR="005E43CF" w:rsidRPr="00554AC7" w:rsidRDefault="00280359" w:rsidP="00554AC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3) </w:t>
      </w:r>
      <w:r w:rsidR="00F731E5" w:rsidRPr="00554AC7">
        <w:rPr>
          <w:rFonts w:ascii="Times New Roman" w:hAnsi="Times New Roman" w:cs="Times New Roman"/>
          <w:sz w:val="28"/>
          <w:szCs w:val="28"/>
        </w:rPr>
        <w:t>овладение навыками личной гигиены, самообслуживания; развитие умения использовать при ориентировке информацию сохранных анализаторов</w:t>
      </w:r>
      <w:r w:rsidRPr="00554AC7">
        <w:rPr>
          <w:rFonts w:ascii="Times New Roman" w:hAnsi="Times New Roman" w:cs="Times New Roman"/>
          <w:sz w:val="28"/>
          <w:szCs w:val="28"/>
        </w:rPr>
        <w:t>;</w:t>
      </w:r>
    </w:p>
    <w:p w:rsidR="00280359" w:rsidRPr="00554AC7" w:rsidRDefault="00280359" w:rsidP="00554AC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4) овладение информацией о людях с нарушениями слуха, их социокультурной жизни, достижениях, средствах коммуникации.</w:t>
      </w:r>
    </w:p>
    <w:p w:rsidR="00D7182C" w:rsidRDefault="00D7182C" w:rsidP="00554AC7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7E21B1" w:rsidRPr="00554AC7" w:rsidRDefault="007E21B1" w:rsidP="00554AC7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1.3. Система оценки достижения </w:t>
      </w:r>
      <w:r w:rsidR="006C2590" w:rsidRPr="006C2590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слабослышащих и позднооглохших обучающихся с лёгкой умственной отсталостью (интеллектуальными нарушениями) </w:t>
      </w:r>
      <w:r w:rsidRPr="00554AC7">
        <w:rPr>
          <w:rFonts w:ascii="Times New Roman" w:hAnsi="Times New Roman" w:cs="Times New Roman"/>
          <w:b/>
          <w:color w:val="auto"/>
          <w:sz w:val="28"/>
          <w:szCs w:val="28"/>
        </w:rPr>
        <w:t>планируемых результатов освоения адаптированной основной общеобразовательной программы начального общего образования</w:t>
      </w:r>
    </w:p>
    <w:p w:rsidR="00D7182C" w:rsidRDefault="00D7182C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D7182C">
        <w:rPr>
          <w:rFonts w:ascii="Times New Roman" w:hAnsi="Times New Roman" w:cs="Times New Roman"/>
          <w:color w:val="auto"/>
          <w:spacing w:val="2"/>
          <w:sz w:val="28"/>
          <w:szCs w:val="28"/>
        </w:rPr>
        <w:t>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МОУ СОШ №2 и педагогических кадров. Полученные данные используются для оценки состояния и тенденций развития системы образования.</w:t>
      </w:r>
    </w:p>
    <w:p w:rsidR="00EE0C1B" w:rsidRPr="00554AC7" w:rsidRDefault="00EE0C1B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pacing w:val="2"/>
          <w:sz w:val="28"/>
          <w:szCs w:val="28"/>
        </w:rPr>
        <w:t>Система оценки достижения слабослышащи</w:t>
      </w:r>
      <w:r w:rsidR="008F6A8E" w:rsidRPr="00554AC7">
        <w:rPr>
          <w:rFonts w:ascii="Times New Roman" w:hAnsi="Times New Roman" w:cs="Times New Roman"/>
          <w:color w:val="auto"/>
          <w:spacing w:val="2"/>
          <w:sz w:val="28"/>
          <w:szCs w:val="28"/>
        </w:rPr>
        <w:t>х</w:t>
      </w:r>
      <w:r w:rsidRPr="00554AC7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и позднооглохши</w:t>
      </w:r>
      <w:r w:rsidR="008F6A8E" w:rsidRPr="00554AC7">
        <w:rPr>
          <w:rFonts w:ascii="Times New Roman" w:hAnsi="Times New Roman" w:cs="Times New Roman"/>
          <w:color w:val="auto"/>
          <w:spacing w:val="2"/>
          <w:sz w:val="28"/>
          <w:szCs w:val="28"/>
        </w:rPr>
        <w:t>х</w:t>
      </w:r>
      <w:r w:rsidRPr="00554AC7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обучающи</w:t>
      </w:r>
      <w:r w:rsidR="008F6A8E" w:rsidRPr="00554AC7">
        <w:rPr>
          <w:rFonts w:ascii="Times New Roman" w:hAnsi="Times New Roman" w:cs="Times New Roman"/>
          <w:color w:val="auto"/>
          <w:spacing w:val="2"/>
          <w:sz w:val="28"/>
          <w:szCs w:val="28"/>
        </w:rPr>
        <w:t>х</w:t>
      </w:r>
      <w:r w:rsidRPr="00554AC7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ся с </w:t>
      </w:r>
      <w:r w:rsidR="00280359" w:rsidRPr="00554AC7">
        <w:rPr>
          <w:rFonts w:ascii="Times New Roman" w:hAnsi="Times New Roman" w:cs="Times New Roman"/>
          <w:color w:val="auto"/>
          <w:spacing w:val="2"/>
          <w:sz w:val="28"/>
          <w:szCs w:val="28"/>
        </w:rPr>
        <w:t>лёгкой умственной отсталостью (</w:t>
      </w:r>
      <w:r w:rsidRPr="00554AC7">
        <w:rPr>
          <w:rFonts w:ascii="Times New Roman" w:hAnsi="Times New Roman" w:cs="Times New Roman"/>
          <w:color w:val="auto"/>
          <w:spacing w:val="2"/>
          <w:sz w:val="28"/>
          <w:szCs w:val="28"/>
        </w:rPr>
        <w:t>интеллектуальн</w:t>
      </w:r>
      <w:r w:rsidR="008F6A8E" w:rsidRPr="00554AC7">
        <w:rPr>
          <w:rFonts w:ascii="Times New Roman" w:hAnsi="Times New Roman" w:cs="Times New Roman"/>
          <w:color w:val="auto"/>
          <w:spacing w:val="2"/>
          <w:sz w:val="28"/>
          <w:szCs w:val="28"/>
        </w:rPr>
        <w:t>ыми нарушениями</w:t>
      </w:r>
      <w:r w:rsidR="00280359" w:rsidRPr="00554AC7">
        <w:rPr>
          <w:rFonts w:ascii="Times New Roman" w:hAnsi="Times New Roman" w:cs="Times New Roman"/>
          <w:color w:val="auto"/>
          <w:spacing w:val="2"/>
          <w:sz w:val="28"/>
          <w:szCs w:val="28"/>
        </w:rPr>
        <w:t>)</w:t>
      </w:r>
      <w:r w:rsidRPr="00554AC7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планируемых результатов освоения </w:t>
      </w:r>
      <w:r w:rsidR="008F6A8E" w:rsidRPr="00554AC7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АООП НОО </w:t>
      </w:r>
      <w:r w:rsidRPr="00554AC7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призвана решить следующие </w:t>
      </w:r>
      <w:r w:rsidRPr="00D7182C">
        <w:rPr>
          <w:rFonts w:ascii="Times New Roman" w:hAnsi="Times New Roman" w:cs="Times New Roman"/>
          <w:b/>
          <w:i/>
          <w:color w:val="auto"/>
          <w:spacing w:val="2"/>
          <w:sz w:val="28"/>
          <w:szCs w:val="28"/>
        </w:rPr>
        <w:t>задачи</w:t>
      </w:r>
      <w:r w:rsidRPr="00554AC7">
        <w:rPr>
          <w:rFonts w:ascii="Times New Roman" w:hAnsi="Times New Roman" w:cs="Times New Roman"/>
          <w:color w:val="auto"/>
          <w:spacing w:val="2"/>
          <w:sz w:val="28"/>
          <w:szCs w:val="28"/>
        </w:rPr>
        <w:t>:</w:t>
      </w:r>
    </w:p>
    <w:p w:rsidR="00EE0C1B" w:rsidRPr="00554AC7" w:rsidRDefault="00D7182C" w:rsidP="00554AC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0C1B" w:rsidRPr="00554AC7">
        <w:rPr>
          <w:rFonts w:ascii="Times New Roman" w:hAnsi="Times New Roman" w:cs="Times New Roman"/>
          <w:sz w:val="28"/>
          <w:szCs w:val="28"/>
        </w:rPr>
        <w:t>закреплять основные направления и цели оценочной деятельности, описание объекта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</w:t>
      </w:r>
    </w:p>
    <w:p w:rsidR="00EE0C1B" w:rsidRPr="00554AC7" w:rsidRDefault="00D7182C" w:rsidP="00554AC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0C1B" w:rsidRPr="00554AC7">
        <w:rPr>
          <w:rFonts w:ascii="Times New Roman" w:hAnsi="Times New Roman" w:cs="Times New Roman"/>
          <w:sz w:val="28"/>
          <w:szCs w:val="28"/>
        </w:rPr>
        <w:t>ориентировать образовательный процесс на нравственное развитие и воспитание обучающихся, достижение планируемых результатов освоения содержания учебных предметов начального общего образования и базовых учебных действий;</w:t>
      </w:r>
    </w:p>
    <w:p w:rsidR="00EE0C1B" w:rsidRPr="00554AC7" w:rsidRDefault="00D7182C" w:rsidP="00554AC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0C1B" w:rsidRPr="00554AC7">
        <w:rPr>
          <w:rFonts w:ascii="Times New Roman" w:hAnsi="Times New Roman" w:cs="Times New Roman"/>
          <w:sz w:val="28"/>
          <w:szCs w:val="28"/>
        </w:rPr>
        <w:t>обеспечивать комплексный подход к оценке результатов</w:t>
      </w:r>
      <w:r w:rsidR="00EE0C1B" w:rsidRPr="00554A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0C1B" w:rsidRPr="00554AC7">
        <w:rPr>
          <w:rFonts w:ascii="Times New Roman" w:hAnsi="Times New Roman" w:cs="Times New Roman"/>
          <w:sz w:val="28"/>
          <w:szCs w:val="28"/>
        </w:rPr>
        <w:t>освоения основной общеобразовательной программы начального общего образования, позволяющий вести оценку предметных и личностных результатов начального общего образования;</w:t>
      </w:r>
    </w:p>
    <w:p w:rsidR="00EE0C1B" w:rsidRPr="00554AC7" w:rsidRDefault="007262E9" w:rsidP="00554AC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0C1B" w:rsidRPr="00554AC7">
        <w:rPr>
          <w:rFonts w:ascii="Times New Roman" w:hAnsi="Times New Roman" w:cs="Times New Roman"/>
          <w:sz w:val="28"/>
          <w:szCs w:val="28"/>
        </w:rPr>
        <w:t xml:space="preserve">позволять осуществлять оценку динамики учебных достижений обучающихся и развития </w:t>
      </w:r>
      <w:r w:rsidR="00616053" w:rsidRPr="00554AC7">
        <w:rPr>
          <w:rFonts w:ascii="Times New Roman" w:hAnsi="Times New Roman" w:cs="Times New Roman"/>
          <w:sz w:val="28"/>
          <w:szCs w:val="28"/>
        </w:rPr>
        <w:t>социальной (</w:t>
      </w:r>
      <w:r w:rsidR="00EE0C1B" w:rsidRPr="00554AC7">
        <w:rPr>
          <w:rFonts w:ascii="Times New Roman" w:hAnsi="Times New Roman" w:cs="Times New Roman"/>
          <w:sz w:val="28"/>
          <w:szCs w:val="28"/>
        </w:rPr>
        <w:t>жизненной</w:t>
      </w:r>
      <w:r w:rsidR="00616053" w:rsidRPr="00554AC7">
        <w:rPr>
          <w:rFonts w:ascii="Times New Roman" w:hAnsi="Times New Roman" w:cs="Times New Roman"/>
          <w:sz w:val="28"/>
          <w:szCs w:val="28"/>
        </w:rPr>
        <w:t>)</w:t>
      </w:r>
      <w:r w:rsidR="00EE0C1B" w:rsidRPr="00554AC7">
        <w:rPr>
          <w:rFonts w:ascii="Times New Roman" w:hAnsi="Times New Roman" w:cs="Times New Roman"/>
          <w:sz w:val="28"/>
          <w:szCs w:val="28"/>
        </w:rPr>
        <w:t xml:space="preserve"> компетенции. </w:t>
      </w:r>
    </w:p>
    <w:p w:rsidR="00EE0C1B" w:rsidRPr="00554AC7" w:rsidRDefault="00EE0C1B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pacing w:val="-4"/>
          <w:sz w:val="28"/>
          <w:szCs w:val="28"/>
        </w:rPr>
      </w:pPr>
      <w:r w:rsidRPr="00554AC7">
        <w:rPr>
          <w:rFonts w:ascii="Times New Roman" w:hAnsi="Times New Roman" w:cs="Times New Roman"/>
          <w:spacing w:val="-4"/>
          <w:sz w:val="28"/>
          <w:szCs w:val="28"/>
        </w:rPr>
        <w:t xml:space="preserve">Достижение </w:t>
      </w:r>
      <w:r w:rsidRPr="00554AC7">
        <w:rPr>
          <w:rFonts w:ascii="Times New Roman" w:hAnsi="Times New Roman" w:cs="Times New Roman"/>
          <w:i/>
          <w:spacing w:val="-4"/>
          <w:sz w:val="28"/>
          <w:szCs w:val="28"/>
        </w:rPr>
        <w:t>личностных результатов</w:t>
      </w:r>
      <w:r w:rsidRPr="00554AC7">
        <w:rPr>
          <w:rFonts w:ascii="Times New Roman" w:hAnsi="Times New Roman" w:cs="Times New Roman"/>
          <w:spacing w:val="-4"/>
          <w:sz w:val="28"/>
          <w:szCs w:val="28"/>
        </w:rPr>
        <w:t xml:space="preserve"> обеспечивается в ходе реализации всех компонентов образовательного процесса, включая внеурочную деятельность, реализуемую семьёй и школой.</w:t>
      </w:r>
    </w:p>
    <w:p w:rsidR="00EE0C1B" w:rsidRPr="00554AC7" w:rsidRDefault="00EE0C1B" w:rsidP="00554AC7">
      <w:pPr>
        <w:pStyle w:val="af"/>
        <w:spacing w:line="240" w:lineRule="auto"/>
        <w:ind w:firstLine="708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Личностные результаты слабослышащих и позднооглохших обучающихся с </w:t>
      </w:r>
      <w:r w:rsidR="00280359" w:rsidRPr="00554AC7">
        <w:rPr>
          <w:rFonts w:ascii="Times New Roman" w:hAnsi="Times New Roman" w:cs="Times New Roman"/>
          <w:iCs/>
          <w:color w:val="auto"/>
          <w:sz w:val="28"/>
          <w:szCs w:val="28"/>
        </w:rPr>
        <w:t>лёгкой умственной отсталостью (</w:t>
      </w:r>
      <w:r w:rsidRPr="00554AC7">
        <w:rPr>
          <w:rFonts w:ascii="Times New Roman" w:hAnsi="Times New Roman" w:cs="Times New Roman"/>
          <w:iCs/>
          <w:color w:val="auto"/>
          <w:sz w:val="28"/>
          <w:szCs w:val="28"/>
        </w:rPr>
        <w:t>интеллектуальн</w:t>
      </w:r>
      <w:r w:rsidR="008F6A8E" w:rsidRPr="00554AC7">
        <w:rPr>
          <w:rFonts w:ascii="Times New Roman" w:hAnsi="Times New Roman" w:cs="Times New Roman"/>
          <w:iCs/>
          <w:color w:val="auto"/>
          <w:sz w:val="28"/>
          <w:szCs w:val="28"/>
        </w:rPr>
        <w:t>ыми</w:t>
      </w:r>
      <w:r w:rsidRPr="00554AC7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</w:t>
      </w:r>
      <w:r w:rsidR="008F6A8E" w:rsidRPr="00554AC7">
        <w:rPr>
          <w:rFonts w:ascii="Times New Roman" w:hAnsi="Times New Roman" w:cs="Times New Roman"/>
          <w:iCs/>
          <w:color w:val="auto"/>
          <w:sz w:val="28"/>
          <w:szCs w:val="28"/>
        </w:rPr>
        <w:t>нарушениями</w:t>
      </w:r>
      <w:r w:rsidR="00280359" w:rsidRPr="00554AC7">
        <w:rPr>
          <w:rFonts w:ascii="Times New Roman" w:hAnsi="Times New Roman" w:cs="Times New Roman"/>
          <w:iCs/>
          <w:color w:val="auto"/>
          <w:sz w:val="28"/>
          <w:szCs w:val="28"/>
        </w:rPr>
        <w:t>)</w:t>
      </w:r>
      <w:r w:rsidRPr="00554AC7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в начальной школы не подлежат итоговой оценке.</w:t>
      </w:r>
    </w:p>
    <w:p w:rsidR="00EE0C1B" w:rsidRPr="00554AC7" w:rsidRDefault="00EE0C1B" w:rsidP="00554AC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Оценка личностных результатов</w:t>
      </w:r>
      <w:r w:rsidRPr="00554AC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>предполагает прежде всего оценку</w:t>
      </w:r>
      <w:r w:rsidRPr="00554AC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 xml:space="preserve">продвижения ребенка в овладении </w:t>
      </w:r>
      <w:r w:rsidR="00616053" w:rsidRPr="00554AC7">
        <w:rPr>
          <w:rFonts w:ascii="Times New Roman" w:hAnsi="Times New Roman" w:cs="Times New Roman"/>
          <w:sz w:val="28"/>
          <w:szCs w:val="28"/>
        </w:rPr>
        <w:t>социальными (</w:t>
      </w:r>
      <w:r w:rsidRPr="00554AC7">
        <w:rPr>
          <w:rFonts w:ascii="Times New Roman" w:hAnsi="Times New Roman" w:cs="Times New Roman"/>
          <w:sz w:val="28"/>
          <w:szCs w:val="28"/>
        </w:rPr>
        <w:t>жизненными</w:t>
      </w:r>
      <w:r w:rsidR="00616053" w:rsidRPr="00554AC7">
        <w:rPr>
          <w:rFonts w:ascii="Times New Roman" w:hAnsi="Times New Roman" w:cs="Times New Roman"/>
          <w:sz w:val="28"/>
          <w:szCs w:val="28"/>
        </w:rPr>
        <w:t>)</w:t>
      </w:r>
      <w:r w:rsidRPr="00554AC7">
        <w:rPr>
          <w:rFonts w:ascii="Times New Roman" w:hAnsi="Times New Roman" w:cs="Times New Roman"/>
          <w:sz w:val="28"/>
          <w:szCs w:val="28"/>
        </w:rPr>
        <w:t xml:space="preserve"> компетенциями, которые составляют основу этой группы результатов по отношению к слабослышащим и позднооглохшим обучающимся с</w:t>
      </w:r>
      <w:r w:rsidR="00616053" w:rsidRPr="00554AC7">
        <w:rPr>
          <w:rFonts w:ascii="Times New Roman" w:hAnsi="Times New Roman" w:cs="Times New Roman"/>
          <w:sz w:val="28"/>
          <w:szCs w:val="28"/>
        </w:rPr>
        <w:t xml:space="preserve"> лёгкой умственной отсталостью (интеллектуальными нарушениями).</w:t>
      </w:r>
      <w:r w:rsidRPr="00554AC7">
        <w:rPr>
          <w:rFonts w:ascii="Times New Roman" w:hAnsi="Times New Roman" w:cs="Times New Roman"/>
          <w:sz w:val="28"/>
          <w:szCs w:val="28"/>
        </w:rPr>
        <w:t xml:space="preserve"> Всесторонняя и комплексная оценка овладения обучающимися жизненными компетенциями осуществляется на основании применения метода экспертной группы. Экспертная группа создается в образовательном учреждении и в ее состав входят</w:t>
      </w:r>
      <w:r w:rsidR="00616053" w:rsidRPr="00554AC7">
        <w:rPr>
          <w:rFonts w:ascii="Times New Roman" w:hAnsi="Times New Roman" w:cs="Times New Roman"/>
          <w:sz w:val="28"/>
          <w:szCs w:val="28"/>
        </w:rPr>
        <w:t xml:space="preserve"> все участники образовательного процесса - педагоги</w:t>
      </w:r>
      <w:r w:rsidRPr="00554AC7">
        <w:rPr>
          <w:rFonts w:ascii="Times New Roman" w:hAnsi="Times New Roman" w:cs="Times New Roman"/>
          <w:sz w:val="28"/>
          <w:szCs w:val="28"/>
        </w:rPr>
        <w:t>:</w:t>
      </w:r>
      <w:r w:rsidR="00616053" w:rsidRPr="00554AC7">
        <w:rPr>
          <w:rFonts w:ascii="Times New Roman" w:hAnsi="Times New Roman" w:cs="Times New Roman"/>
          <w:sz w:val="28"/>
          <w:szCs w:val="28"/>
        </w:rPr>
        <w:t xml:space="preserve"> учителя, </w:t>
      </w:r>
      <w:r w:rsidRPr="00554AC7">
        <w:rPr>
          <w:rFonts w:ascii="Times New Roman" w:hAnsi="Times New Roman" w:cs="Times New Roman"/>
          <w:sz w:val="28"/>
          <w:szCs w:val="28"/>
        </w:rPr>
        <w:t>учителя-дефектологи, воспитатели</w:t>
      </w:r>
      <w:r w:rsidR="00616053" w:rsidRPr="00554AC7">
        <w:rPr>
          <w:rFonts w:ascii="Times New Roman" w:hAnsi="Times New Roman" w:cs="Times New Roman"/>
          <w:sz w:val="28"/>
          <w:szCs w:val="28"/>
        </w:rPr>
        <w:t>,</w:t>
      </w:r>
      <w:r w:rsidRPr="00554AC7">
        <w:rPr>
          <w:rFonts w:ascii="Times New Roman" w:hAnsi="Times New Roman" w:cs="Times New Roman"/>
          <w:sz w:val="28"/>
          <w:szCs w:val="28"/>
        </w:rPr>
        <w:t xml:space="preserve"> педагог-психолог, </w:t>
      </w:r>
      <w:r w:rsidRPr="00554AC7">
        <w:rPr>
          <w:rFonts w:ascii="Times New Roman" w:hAnsi="Times New Roman" w:cs="Times New Roman"/>
          <w:sz w:val="28"/>
          <w:szCs w:val="28"/>
        </w:rPr>
        <w:lastRenderedPageBreak/>
        <w:t>социальны</w:t>
      </w:r>
      <w:r w:rsidR="00616053" w:rsidRPr="00554AC7">
        <w:rPr>
          <w:rFonts w:ascii="Times New Roman" w:hAnsi="Times New Roman" w:cs="Times New Roman"/>
          <w:sz w:val="28"/>
          <w:szCs w:val="28"/>
        </w:rPr>
        <w:t>й</w:t>
      </w:r>
      <w:r w:rsidRPr="00554AC7">
        <w:rPr>
          <w:rFonts w:ascii="Times New Roman" w:hAnsi="Times New Roman" w:cs="Times New Roman"/>
          <w:sz w:val="28"/>
          <w:szCs w:val="28"/>
        </w:rPr>
        <w:t xml:space="preserve"> педагог; медицинские работники</w:t>
      </w:r>
      <w:r w:rsidR="00616053" w:rsidRPr="00554AC7">
        <w:rPr>
          <w:rFonts w:ascii="Times New Roman" w:hAnsi="Times New Roman" w:cs="Times New Roman"/>
          <w:sz w:val="28"/>
          <w:szCs w:val="28"/>
        </w:rPr>
        <w:t>: врач, медсестра; родители (законные представители).</w:t>
      </w:r>
      <w:r w:rsidRPr="00554A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0C1B" w:rsidRPr="00554AC7" w:rsidRDefault="00EE0C1B" w:rsidP="00554AC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Основной формой работы участников экспертной группы является психолого-медико-педагогический консилиум.</w:t>
      </w:r>
    </w:p>
    <w:p w:rsidR="00801433" w:rsidRPr="00554AC7" w:rsidRDefault="00EE0C1B" w:rsidP="00554AC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00B050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Для полноты оценки личностных результатов освоения слабослышащими и позднооглохшими обучающимися с </w:t>
      </w:r>
      <w:r w:rsidR="00801433" w:rsidRPr="00554AC7">
        <w:rPr>
          <w:rFonts w:ascii="Times New Roman" w:hAnsi="Times New Roman" w:cs="Times New Roman"/>
          <w:sz w:val="28"/>
          <w:szCs w:val="28"/>
        </w:rPr>
        <w:t>лёгкой умственной отсталостью (</w:t>
      </w:r>
      <w:r w:rsidRPr="00554AC7">
        <w:rPr>
          <w:rFonts w:ascii="Times New Roman" w:hAnsi="Times New Roman" w:cs="Times New Roman"/>
          <w:sz w:val="28"/>
          <w:szCs w:val="28"/>
        </w:rPr>
        <w:t>интеллектуальн</w:t>
      </w:r>
      <w:r w:rsidR="00117F95" w:rsidRPr="00554AC7">
        <w:rPr>
          <w:rFonts w:ascii="Times New Roman" w:hAnsi="Times New Roman" w:cs="Times New Roman"/>
          <w:sz w:val="28"/>
          <w:szCs w:val="28"/>
        </w:rPr>
        <w:t>ыми</w:t>
      </w:r>
      <w:r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="00117F95" w:rsidRPr="00554AC7">
        <w:rPr>
          <w:rFonts w:ascii="Times New Roman" w:hAnsi="Times New Roman" w:cs="Times New Roman"/>
          <w:sz w:val="28"/>
          <w:szCs w:val="28"/>
        </w:rPr>
        <w:t>нарушениями</w:t>
      </w:r>
      <w:r w:rsidR="00801433" w:rsidRPr="00554AC7">
        <w:rPr>
          <w:rFonts w:ascii="Times New Roman" w:hAnsi="Times New Roman" w:cs="Times New Roman"/>
          <w:sz w:val="28"/>
          <w:szCs w:val="28"/>
        </w:rPr>
        <w:t>)</w:t>
      </w:r>
      <w:r w:rsidRPr="00554AC7">
        <w:rPr>
          <w:rFonts w:ascii="Times New Roman" w:hAnsi="Times New Roman" w:cs="Times New Roman"/>
          <w:sz w:val="28"/>
          <w:szCs w:val="28"/>
        </w:rPr>
        <w:t xml:space="preserve"> АООП в плане овладения ими </w:t>
      </w:r>
      <w:r w:rsidR="00801433" w:rsidRPr="00554AC7">
        <w:rPr>
          <w:rFonts w:ascii="Times New Roman" w:hAnsi="Times New Roman" w:cs="Times New Roman"/>
          <w:sz w:val="28"/>
          <w:szCs w:val="28"/>
        </w:rPr>
        <w:t>социальной (</w:t>
      </w:r>
      <w:r w:rsidRPr="00554AC7">
        <w:rPr>
          <w:rFonts w:ascii="Times New Roman" w:hAnsi="Times New Roman" w:cs="Times New Roman"/>
          <w:sz w:val="28"/>
          <w:szCs w:val="28"/>
        </w:rPr>
        <w:t>жизненной</w:t>
      </w:r>
      <w:r w:rsidR="00801433" w:rsidRPr="00554AC7">
        <w:rPr>
          <w:rFonts w:ascii="Times New Roman" w:hAnsi="Times New Roman" w:cs="Times New Roman"/>
          <w:sz w:val="28"/>
          <w:szCs w:val="28"/>
        </w:rPr>
        <w:t>)</w:t>
      </w:r>
      <w:r w:rsidRPr="00554AC7">
        <w:rPr>
          <w:rFonts w:ascii="Times New Roman" w:hAnsi="Times New Roman" w:cs="Times New Roman"/>
          <w:sz w:val="28"/>
          <w:szCs w:val="28"/>
        </w:rPr>
        <w:t xml:space="preserve"> компетенцией следует учитывать и мнение родителей (законных представителей), поскольку основой оценки служит анализ изменений поведения обучающегося в повседневной жизни в различных социальных средах (школьной и семейной).</w:t>
      </w:r>
      <w:r w:rsidRPr="00554AC7">
        <w:rPr>
          <w:rFonts w:ascii="Times New Roman" w:hAnsi="Times New Roman" w:cs="Times New Roman"/>
          <w:bCs/>
          <w:color w:val="00B050"/>
          <w:sz w:val="28"/>
          <w:szCs w:val="28"/>
        </w:rPr>
        <w:t xml:space="preserve"> </w:t>
      </w:r>
    </w:p>
    <w:p w:rsidR="00EE0C1B" w:rsidRPr="00554AC7" w:rsidRDefault="00EE0C1B" w:rsidP="00554AC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bCs/>
          <w:color w:val="auto"/>
          <w:sz w:val="28"/>
          <w:szCs w:val="28"/>
        </w:rPr>
        <w:t>Результаты анализа должны быть представлены в форме удобных и понятных всем членам экспертной группы условных единиц: 0 баллов – нет продвижения; 1 балл – минимальное продвижение; 2 балла – среднее продвижение; 3 балла – значительное продвижение. Подобная оценка необходима для выработки ориентиров экспертной группы в описании динамики развития жизненной компетенции ребенка.</w:t>
      </w:r>
      <w:r w:rsidRPr="00554AC7">
        <w:rPr>
          <w:rFonts w:ascii="Times New Roman" w:hAnsi="Times New Roman" w:cs="Times New Roman"/>
          <w:sz w:val="28"/>
          <w:szCs w:val="28"/>
        </w:rPr>
        <w:t xml:space="preserve"> Результаты оценки личностных знаний, в совокупности составляющих </w:t>
      </w:r>
      <w:r w:rsidR="00801433" w:rsidRPr="00554AC7">
        <w:rPr>
          <w:rFonts w:ascii="Times New Roman" w:hAnsi="Times New Roman" w:cs="Times New Roman"/>
          <w:sz w:val="28"/>
          <w:szCs w:val="28"/>
        </w:rPr>
        <w:t>социальную (</w:t>
      </w:r>
      <w:r w:rsidRPr="00554AC7">
        <w:rPr>
          <w:rFonts w:ascii="Times New Roman" w:hAnsi="Times New Roman" w:cs="Times New Roman"/>
          <w:sz w:val="28"/>
          <w:szCs w:val="28"/>
        </w:rPr>
        <w:t>жизненную</w:t>
      </w:r>
      <w:r w:rsidR="00801433" w:rsidRPr="00554AC7">
        <w:rPr>
          <w:rFonts w:ascii="Times New Roman" w:hAnsi="Times New Roman" w:cs="Times New Roman"/>
          <w:sz w:val="28"/>
          <w:szCs w:val="28"/>
        </w:rPr>
        <w:t>)</w:t>
      </w:r>
      <w:r w:rsidRPr="00554AC7">
        <w:rPr>
          <w:rFonts w:ascii="Times New Roman" w:hAnsi="Times New Roman" w:cs="Times New Roman"/>
          <w:sz w:val="28"/>
          <w:szCs w:val="28"/>
        </w:rPr>
        <w:t xml:space="preserve"> компетенцию, заносятся в индивидуальную карту развития обучающегося, что позволяет не только представить полную картину динамики целостного развития ребенка, но и отследить наличие или отсутствие изменений по отдельным жизненным компетенциям.</w:t>
      </w:r>
    </w:p>
    <w:p w:rsidR="007262E9" w:rsidRDefault="0048446D" w:rsidP="007262E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262E9" w:rsidRPr="007262E9" w:rsidRDefault="007262E9" w:rsidP="007262E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7262E9">
        <w:rPr>
          <w:rFonts w:ascii="Times New Roman" w:hAnsi="Times New Roman"/>
          <w:b/>
          <w:i/>
          <w:sz w:val="28"/>
          <w:szCs w:val="28"/>
        </w:rPr>
        <w:t>Программа оценки личностных результатов</w:t>
      </w:r>
    </w:p>
    <w:p w:rsidR="007262E9" w:rsidRPr="007262E9" w:rsidRDefault="007262E9" w:rsidP="007262E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3190"/>
        <w:gridCol w:w="3190"/>
        <w:gridCol w:w="3201"/>
      </w:tblGrid>
      <w:tr w:rsidR="007262E9" w:rsidRPr="007262E9" w:rsidTr="006D32D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62E9" w:rsidRPr="007262E9" w:rsidRDefault="007262E9" w:rsidP="006D32D5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2E9">
              <w:rPr>
                <w:rFonts w:ascii="Times New Roman" w:hAnsi="Times New Roman"/>
                <w:sz w:val="28"/>
                <w:szCs w:val="28"/>
              </w:rPr>
              <w:t>Критерий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62E9" w:rsidRPr="007262E9" w:rsidRDefault="007262E9" w:rsidP="006D32D5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2E9">
              <w:rPr>
                <w:rFonts w:ascii="Times New Roman" w:hAnsi="Times New Roman"/>
                <w:sz w:val="28"/>
                <w:szCs w:val="28"/>
              </w:rPr>
              <w:t>Параметры оценки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E9" w:rsidRPr="007262E9" w:rsidRDefault="007262E9" w:rsidP="006D32D5">
            <w:pPr>
              <w:autoSpaceDE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7262E9">
              <w:rPr>
                <w:rFonts w:ascii="Times New Roman" w:hAnsi="Times New Roman"/>
                <w:sz w:val="28"/>
                <w:szCs w:val="28"/>
              </w:rPr>
              <w:t>Индикаторы</w:t>
            </w:r>
          </w:p>
        </w:tc>
      </w:tr>
      <w:tr w:rsidR="007262E9" w:rsidRPr="007262E9" w:rsidTr="006D32D5">
        <w:trPr>
          <w:trHeight w:val="85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62E9" w:rsidRPr="007262E9" w:rsidRDefault="007262E9" w:rsidP="006D32D5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2E9">
              <w:rPr>
                <w:rFonts w:ascii="Times New Roman" w:hAnsi="Times New Roman"/>
                <w:sz w:val="28"/>
                <w:szCs w:val="28"/>
              </w:rPr>
              <w:t xml:space="preserve">Владение навыками коммуникации и принятыми ритуалами социального взаимодействия (т.е. самой формой поведения, его социальным рисунком), </w:t>
            </w:r>
            <w:r w:rsidRPr="007262E9">
              <w:rPr>
                <w:rFonts w:ascii="Times New Roman" w:hAnsi="Times New Roman"/>
                <w:iCs/>
                <w:sz w:val="28"/>
                <w:szCs w:val="28"/>
              </w:rPr>
              <w:t>в том числе с использованием информационных технологий</w:t>
            </w:r>
          </w:p>
        </w:tc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62E9" w:rsidRPr="007262E9" w:rsidRDefault="007262E9" w:rsidP="006D32D5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2E9">
              <w:rPr>
                <w:rFonts w:ascii="Times New Roman" w:hAnsi="Times New Roman"/>
                <w:sz w:val="28"/>
                <w:szCs w:val="28"/>
              </w:rPr>
              <w:t>сформированность навыков коммуникации со взрос</w:t>
            </w:r>
            <w:r w:rsidRPr="007262E9">
              <w:rPr>
                <w:rFonts w:ascii="Times New Roman" w:hAnsi="Times New Roman"/>
                <w:sz w:val="28"/>
                <w:szCs w:val="28"/>
              </w:rPr>
              <w:softHyphen/>
              <w:t>лы</w:t>
            </w:r>
            <w:r w:rsidRPr="007262E9">
              <w:rPr>
                <w:rFonts w:ascii="Times New Roman" w:hAnsi="Times New Roman"/>
                <w:sz w:val="28"/>
                <w:szCs w:val="28"/>
              </w:rPr>
              <w:softHyphen/>
              <w:t>ми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E9" w:rsidRPr="007262E9" w:rsidRDefault="007262E9" w:rsidP="006D32D5">
            <w:pPr>
              <w:autoSpaceDE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7262E9">
              <w:rPr>
                <w:rFonts w:ascii="Times New Roman" w:hAnsi="Times New Roman"/>
                <w:sz w:val="28"/>
                <w:szCs w:val="28"/>
              </w:rPr>
              <w:t>способность инициировать и поддерживать ком</w:t>
            </w:r>
            <w:r w:rsidRPr="007262E9">
              <w:rPr>
                <w:rFonts w:ascii="Times New Roman" w:hAnsi="Times New Roman"/>
                <w:sz w:val="28"/>
                <w:szCs w:val="28"/>
              </w:rPr>
              <w:softHyphen/>
              <w:t>му</w:t>
            </w:r>
            <w:r w:rsidRPr="007262E9">
              <w:rPr>
                <w:rFonts w:ascii="Times New Roman" w:hAnsi="Times New Roman"/>
                <w:sz w:val="28"/>
                <w:szCs w:val="28"/>
              </w:rPr>
              <w:softHyphen/>
              <w:t>ни</w:t>
            </w:r>
            <w:r w:rsidRPr="007262E9">
              <w:rPr>
                <w:rFonts w:ascii="Times New Roman" w:hAnsi="Times New Roman"/>
                <w:sz w:val="28"/>
                <w:szCs w:val="28"/>
              </w:rPr>
              <w:softHyphen/>
              <w:t>ка</w:t>
            </w:r>
            <w:r w:rsidRPr="007262E9">
              <w:rPr>
                <w:rFonts w:ascii="Times New Roman" w:hAnsi="Times New Roman"/>
                <w:sz w:val="28"/>
                <w:szCs w:val="28"/>
              </w:rPr>
              <w:softHyphen/>
              <w:t>цию с взрослыми</w:t>
            </w:r>
          </w:p>
        </w:tc>
      </w:tr>
      <w:tr w:rsidR="007262E9" w:rsidRPr="007262E9" w:rsidTr="006D32D5">
        <w:trPr>
          <w:trHeight w:val="839"/>
        </w:trPr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62E9" w:rsidRPr="007262E9" w:rsidRDefault="007262E9" w:rsidP="006D32D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7262E9" w:rsidRPr="007262E9" w:rsidRDefault="007262E9" w:rsidP="006D32D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E9" w:rsidRPr="007262E9" w:rsidRDefault="007262E9" w:rsidP="006D32D5">
            <w:pPr>
              <w:autoSpaceDE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7262E9">
              <w:rPr>
                <w:rFonts w:ascii="Times New Roman" w:hAnsi="Times New Roman"/>
                <w:sz w:val="28"/>
                <w:szCs w:val="28"/>
              </w:rPr>
              <w:t>способность применять аде</w:t>
            </w:r>
            <w:r w:rsidRPr="007262E9">
              <w:rPr>
                <w:rFonts w:ascii="Times New Roman" w:hAnsi="Times New Roman"/>
                <w:sz w:val="28"/>
                <w:szCs w:val="28"/>
              </w:rPr>
              <w:softHyphen/>
              <w:t>к</w:t>
            </w:r>
            <w:r w:rsidRPr="007262E9">
              <w:rPr>
                <w:rFonts w:ascii="Times New Roman" w:hAnsi="Times New Roman"/>
                <w:sz w:val="28"/>
                <w:szCs w:val="28"/>
              </w:rPr>
              <w:softHyphen/>
              <w:t>ватные способы поведения в разных ситуациях</w:t>
            </w:r>
          </w:p>
        </w:tc>
      </w:tr>
      <w:tr w:rsidR="007262E9" w:rsidRPr="007262E9" w:rsidTr="006D32D5">
        <w:trPr>
          <w:trHeight w:val="281"/>
        </w:trPr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62E9" w:rsidRPr="007262E9" w:rsidRDefault="007262E9" w:rsidP="006D32D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7262E9" w:rsidRPr="007262E9" w:rsidRDefault="007262E9" w:rsidP="006D32D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E9" w:rsidRPr="007262E9" w:rsidRDefault="007262E9" w:rsidP="006D32D5">
            <w:pPr>
              <w:autoSpaceDE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7262E9">
              <w:rPr>
                <w:rFonts w:ascii="Times New Roman" w:hAnsi="Times New Roman"/>
                <w:sz w:val="28"/>
                <w:szCs w:val="28"/>
              </w:rPr>
              <w:t xml:space="preserve">способность обращаться за помощью </w:t>
            </w:r>
          </w:p>
        </w:tc>
      </w:tr>
      <w:tr w:rsidR="007262E9" w:rsidRPr="007262E9" w:rsidTr="006D32D5">
        <w:trPr>
          <w:trHeight w:val="538"/>
        </w:trPr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62E9" w:rsidRPr="007262E9" w:rsidRDefault="007262E9" w:rsidP="006D32D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62E9" w:rsidRPr="007262E9" w:rsidRDefault="007262E9" w:rsidP="006D32D5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2E9">
              <w:rPr>
                <w:rFonts w:ascii="Times New Roman" w:hAnsi="Times New Roman"/>
                <w:sz w:val="28"/>
                <w:szCs w:val="28"/>
              </w:rPr>
              <w:t>сформированность навыков коммуникации со сверстниками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E9" w:rsidRPr="007262E9" w:rsidRDefault="007262E9" w:rsidP="006D32D5">
            <w:pPr>
              <w:autoSpaceDE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7262E9">
              <w:rPr>
                <w:rFonts w:ascii="Times New Roman" w:hAnsi="Times New Roman"/>
                <w:sz w:val="28"/>
                <w:szCs w:val="28"/>
              </w:rPr>
              <w:t>способность инициировать и поддерживать коммуникацию со сверс</w:t>
            </w:r>
            <w:r w:rsidRPr="007262E9">
              <w:rPr>
                <w:rFonts w:ascii="Times New Roman" w:hAnsi="Times New Roman"/>
                <w:sz w:val="28"/>
                <w:szCs w:val="28"/>
              </w:rPr>
              <w:softHyphen/>
              <w:t>т</w:t>
            </w:r>
            <w:r w:rsidRPr="007262E9">
              <w:rPr>
                <w:rFonts w:ascii="Times New Roman" w:hAnsi="Times New Roman"/>
                <w:sz w:val="28"/>
                <w:szCs w:val="28"/>
              </w:rPr>
              <w:softHyphen/>
              <w:t>ни</w:t>
            </w:r>
            <w:r w:rsidRPr="007262E9">
              <w:rPr>
                <w:rFonts w:ascii="Times New Roman" w:hAnsi="Times New Roman"/>
                <w:sz w:val="28"/>
                <w:szCs w:val="28"/>
              </w:rPr>
              <w:softHyphen/>
              <w:t>ками</w:t>
            </w:r>
          </w:p>
        </w:tc>
      </w:tr>
      <w:tr w:rsidR="007262E9" w:rsidRPr="007262E9" w:rsidTr="006D32D5">
        <w:trPr>
          <w:trHeight w:val="536"/>
        </w:trPr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62E9" w:rsidRPr="007262E9" w:rsidRDefault="007262E9" w:rsidP="006D32D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62E9" w:rsidRPr="007262E9" w:rsidRDefault="007262E9" w:rsidP="006D32D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E9" w:rsidRPr="007262E9" w:rsidRDefault="007262E9" w:rsidP="006D32D5">
            <w:pPr>
              <w:autoSpaceDE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7262E9">
              <w:rPr>
                <w:rFonts w:ascii="Times New Roman" w:hAnsi="Times New Roman"/>
                <w:sz w:val="28"/>
                <w:szCs w:val="28"/>
              </w:rPr>
              <w:t>способность применять аде</w:t>
            </w:r>
            <w:r w:rsidRPr="007262E9">
              <w:rPr>
                <w:rFonts w:ascii="Times New Roman" w:hAnsi="Times New Roman"/>
                <w:sz w:val="28"/>
                <w:szCs w:val="28"/>
              </w:rPr>
              <w:softHyphen/>
              <w:t>к</w:t>
            </w:r>
            <w:r w:rsidRPr="007262E9">
              <w:rPr>
                <w:rFonts w:ascii="Times New Roman" w:hAnsi="Times New Roman"/>
                <w:sz w:val="28"/>
                <w:szCs w:val="28"/>
              </w:rPr>
              <w:softHyphen/>
              <w:t>ватные способы поведения в разных ситуациях</w:t>
            </w:r>
          </w:p>
        </w:tc>
      </w:tr>
      <w:tr w:rsidR="007262E9" w:rsidRPr="007262E9" w:rsidTr="006D32D5">
        <w:trPr>
          <w:trHeight w:val="536"/>
        </w:trPr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62E9" w:rsidRPr="007262E9" w:rsidRDefault="007262E9" w:rsidP="006D32D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62E9" w:rsidRPr="007262E9" w:rsidRDefault="007262E9" w:rsidP="006D32D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E9" w:rsidRPr="007262E9" w:rsidRDefault="007262E9" w:rsidP="006D32D5">
            <w:pPr>
              <w:autoSpaceDE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7262E9">
              <w:rPr>
                <w:rFonts w:ascii="Times New Roman" w:hAnsi="Times New Roman"/>
                <w:sz w:val="28"/>
                <w:szCs w:val="28"/>
              </w:rPr>
              <w:t xml:space="preserve">способность обращаться за помощью </w:t>
            </w:r>
          </w:p>
        </w:tc>
      </w:tr>
      <w:tr w:rsidR="007262E9" w:rsidRPr="007262E9" w:rsidTr="006D32D5">
        <w:trPr>
          <w:trHeight w:val="1164"/>
        </w:trPr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7262E9" w:rsidRPr="007262E9" w:rsidRDefault="007262E9" w:rsidP="006D32D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62E9" w:rsidRPr="007262E9" w:rsidRDefault="007262E9" w:rsidP="006D32D5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2E9">
              <w:rPr>
                <w:rFonts w:ascii="Times New Roman" w:hAnsi="Times New Roman"/>
                <w:sz w:val="28"/>
                <w:szCs w:val="28"/>
              </w:rPr>
              <w:t>владение средствами коммуникации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E9" w:rsidRPr="007262E9" w:rsidRDefault="007262E9" w:rsidP="006D32D5">
            <w:pPr>
              <w:autoSpaceDE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7262E9">
              <w:rPr>
                <w:rFonts w:ascii="Times New Roman" w:hAnsi="Times New Roman"/>
                <w:sz w:val="28"/>
                <w:szCs w:val="28"/>
              </w:rPr>
              <w:t>способность использовать разнообразные средства ко</w:t>
            </w:r>
            <w:r w:rsidRPr="007262E9">
              <w:rPr>
                <w:rFonts w:ascii="Times New Roman" w:hAnsi="Times New Roman"/>
                <w:sz w:val="28"/>
                <w:szCs w:val="28"/>
              </w:rPr>
              <w:softHyphen/>
              <w:t>м</w:t>
            </w:r>
            <w:r w:rsidRPr="007262E9">
              <w:rPr>
                <w:rFonts w:ascii="Times New Roman" w:hAnsi="Times New Roman"/>
                <w:sz w:val="28"/>
                <w:szCs w:val="28"/>
              </w:rPr>
              <w:softHyphen/>
              <w:t>муникации согласно ситу</w:t>
            </w:r>
            <w:r w:rsidRPr="007262E9">
              <w:rPr>
                <w:rFonts w:ascii="Times New Roman" w:hAnsi="Times New Roman"/>
                <w:sz w:val="28"/>
                <w:szCs w:val="28"/>
              </w:rPr>
              <w:softHyphen/>
              <w:t>ации</w:t>
            </w:r>
          </w:p>
        </w:tc>
      </w:tr>
      <w:tr w:rsidR="007262E9" w:rsidRPr="007262E9" w:rsidTr="006D32D5">
        <w:trPr>
          <w:trHeight w:val="298"/>
        </w:trPr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7262E9" w:rsidRPr="007262E9" w:rsidRDefault="007262E9" w:rsidP="006D32D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262E9" w:rsidRPr="007262E9" w:rsidRDefault="007262E9" w:rsidP="006D32D5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62E9">
              <w:rPr>
                <w:rFonts w:ascii="Times New Roman" w:hAnsi="Times New Roman"/>
                <w:sz w:val="28"/>
                <w:szCs w:val="28"/>
              </w:rPr>
              <w:t>адекватность применения ритуалов социального взаимодействия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2E9" w:rsidRPr="007262E9" w:rsidRDefault="007262E9" w:rsidP="006D32D5">
            <w:pPr>
              <w:autoSpaceDE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7262E9">
              <w:rPr>
                <w:rFonts w:ascii="Times New Roman" w:hAnsi="Times New Roman"/>
                <w:sz w:val="28"/>
                <w:szCs w:val="28"/>
              </w:rPr>
              <w:t>способность правильно при</w:t>
            </w:r>
            <w:r w:rsidRPr="007262E9">
              <w:rPr>
                <w:rFonts w:ascii="Times New Roman" w:hAnsi="Times New Roman"/>
                <w:sz w:val="28"/>
                <w:szCs w:val="28"/>
              </w:rPr>
              <w:softHyphen/>
              <w:t>менить ритуалы социаль</w:t>
            </w:r>
            <w:r w:rsidRPr="007262E9">
              <w:rPr>
                <w:rFonts w:ascii="Times New Roman" w:hAnsi="Times New Roman"/>
                <w:sz w:val="28"/>
                <w:szCs w:val="28"/>
              </w:rPr>
              <w:softHyphen/>
              <w:t>но</w:t>
            </w:r>
            <w:r w:rsidRPr="007262E9">
              <w:rPr>
                <w:rFonts w:ascii="Times New Roman" w:hAnsi="Times New Roman"/>
                <w:sz w:val="28"/>
                <w:szCs w:val="28"/>
              </w:rPr>
              <w:softHyphen/>
              <w:t>го взаимодействия согласно ситуации</w:t>
            </w:r>
          </w:p>
        </w:tc>
      </w:tr>
    </w:tbl>
    <w:p w:rsidR="007262E9" w:rsidRPr="007262E9" w:rsidRDefault="007262E9" w:rsidP="007262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801433" w:rsidRPr="007262E9" w:rsidRDefault="00801433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62E9" w:rsidRPr="007262E9" w:rsidRDefault="007262E9" w:rsidP="007262E9">
      <w:pPr>
        <w:pStyle w:val="af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2E9">
        <w:rPr>
          <w:rFonts w:ascii="Times New Roman" w:hAnsi="Times New Roman" w:cs="Times New Roman"/>
          <w:b/>
          <w:color w:val="auto"/>
          <w:sz w:val="28"/>
          <w:szCs w:val="28"/>
        </w:rPr>
        <w:t>Оценка предметных результатов</w:t>
      </w:r>
      <w:r w:rsidRPr="007262E9">
        <w:rPr>
          <w:rFonts w:ascii="Times New Roman" w:hAnsi="Times New Roman" w:cs="Times New Roman"/>
          <w:color w:val="auto"/>
          <w:sz w:val="28"/>
          <w:szCs w:val="28"/>
        </w:rPr>
        <w:t xml:space="preserve"> представляет собой оценку достижения обучающимся планируемых результатов по отдельным предметам. Достижение этих результатов обеспечивается за счёт основных компонентов образовательного процесса – учебных предметов, представленных в обязательной части базисного учебного плана.</w:t>
      </w:r>
    </w:p>
    <w:p w:rsidR="007262E9" w:rsidRPr="007262E9" w:rsidRDefault="007262E9" w:rsidP="007262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262E9">
        <w:rPr>
          <w:rFonts w:ascii="Times New Roman" w:hAnsi="Times New Roman" w:cs="Times New Roman"/>
          <w:color w:val="auto"/>
          <w:sz w:val="28"/>
          <w:szCs w:val="28"/>
        </w:rPr>
        <w:t xml:space="preserve">Оценивание </w:t>
      </w:r>
      <w:r w:rsidRPr="007262E9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предметных результатов </w:t>
      </w:r>
      <w:r w:rsidRPr="007262E9">
        <w:rPr>
          <w:rFonts w:ascii="Times New Roman" w:hAnsi="Times New Roman" w:cs="Times New Roman"/>
          <w:color w:val="auto"/>
          <w:sz w:val="28"/>
          <w:szCs w:val="28"/>
        </w:rPr>
        <w:t xml:space="preserve"> начинается со 2-го класса, в тот период, когда у обучающихся сформированы основные навыки, а сама учебная деятельность под руководством учителя стала для них привычной. Во время обучения в 1 классах целесообразно стимулировать работу учеников, используя только качественную оценку. </w:t>
      </w:r>
    </w:p>
    <w:p w:rsidR="007262E9" w:rsidRPr="007262E9" w:rsidRDefault="007262E9" w:rsidP="007262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262E9">
        <w:rPr>
          <w:rFonts w:ascii="Times New Roman" w:hAnsi="Times New Roman" w:cs="Times New Roman"/>
          <w:color w:val="auto"/>
          <w:sz w:val="28"/>
          <w:szCs w:val="28"/>
        </w:rPr>
        <w:t xml:space="preserve">В целом оценка усвоения  обучающимися  предметных результатов базируется на принципах гуманного и индивидуально-дифференцированного подхода. Усвоенные даже незначительные по объему и элементарные по содержанию предметные знания и умения должны выполнять коррекционно-развивающую функцию, поскольку они важны в становлении личности ученика и овладении им социальным опытом. </w:t>
      </w:r>
    </w:p>
    <w:p w:rsidR="007262E9" w:rsidRDefault="007262E9" w:rsidP="007262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262E9">
        <w:rPr>
          <w:rFonts w:ascii="Times New Roman" w:hAnsi="Times New Roman" w:cs="Times New Roman"/>
          <w:color w:val="auto"/>
          <w:sz w:val="28"/>
          <w:szCs w:val="28"/>
        </w:rPr>
        <w:t xml:space="preserve">При оценке </w:t>
      </w:r>
      <w:r w:rsidRPr="007262E9">
        <w:rPr>
          <w:rFonts w:ascii="Times New Roman" w:hAnsi="Times New Roman" w:cs="Times New Roman"/>
          <w:b/>
          <w:color w:val="auto"/>
          <w:sz w:val="28"/>
          <w:szCs w:val="28"/>
        </w:rPr>
        <w:t>итоговых предметных результатов</w:t>
      </w:r>
      <w:r w:rsidRPr="007262E9">
        <w:rPr>
          <w:rFonts w:ascii="Times New Roman" w:hAnsi="Times New Roman" w:cs="Times New Roman"/>
          <w:color w:val="auto"/>
          <w:sz w:val="28"/>
          <w:szCs w:val="28"/>
        </w:rPr>
        <w:t xml:space="preserve"> обучения используется традиционная система отметок по 5-балльной шкале.</w:t>
      </w:r>
    </w:p>
    <w:p w:rsidR="00DC7FCF" w:rsidRPr="00DC7FCF" w:rsidRDefault="00DC7FCF" w:rsidP="00DC7F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C7FCF">
        <w:rPr>
          <w:rFonts w:ascii="Times New Roman" w:eastAsia="Times New Roman" w:hAnsi="Times New Roman" w:cs="Times New Roman"/>
          <w:color w:val="auto"/>
          <w:sz w:val="28"/>
          <w:szCs w:val="28"/>
        </w:rPr>
        <w:t>Достижения планируемых результатов освоения АООП НОО определяются по завершении обучения в начальной школе.</w:t>
      </w:r>
    </w:p>
    <w:p w:rsidR="00DC7FCF" w:rsidRPr="00DC7FCF" w:rsidRDefault="00DC7FCF" w:rsidP="00DC7F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C7FCF">
        <w:rPr>
          <w:rFonts w:ascii="Times New Roman" w:eastAsia="Times New Roman" w:hAnsi="Times New Roman" w:cs="Times New Roman"/>
          <w:color w:val="auto"/>
          <w:sz w:val="28"/>
          <w:szCs w:val="28"/>
        </w:rPr>
        <w:t>Процедуры итоговой и промежуточной оценки результатов освоения АООП НОО обучающимися требуют учета особых образовательных потребностей и личностных особенностей обучающихся и предполагают: учет текущего психического и соматического состояния ребенка, адаптацию предлагаемого ребенку материала; упрощение инструкций и формы предъявления (использование доступных ребенку форм вербальной и невербальной коммуникации); оказание необходимой дозированной помощи.</w:t>
      </w:r>
    </w:p>
    <w:p w:rsidR="00DC7FCF" w:rsidRPr="007262E9" w:rsidRDefault="00DC7FCF" w:rsidP="00DC7F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C7FC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При оценке результативности обучения особо важно учитывать, что у детей могут быть вполне закономерные затруднения в освоении отдельных </w:t>
      </w:r>
      <w:r w:rsidRPr="00DC7FCF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предметов и даже областей, но это не должно рассматриваться как показатель неуспешности их обучения и развития в целом.</w:t>
      </w:r>
    </w:p>
    <w:p w:rsidR="007262E9" w:rsidRPr="007262E9" w:rsidRDefault="007262E9" w:rsidP="007262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262E9">
        <w:rPr>
          <w:rFonts w:ascii="Times New Roman" w:hAnsi="Times New Roman" w:cs="Times New Roman"/>
          <w:b/>
          <w:color w:val="auto"/>
          <w:sz w:val="28"/>
          <w:szCs w:val="28"/>
        </w:rPr>
        <w:t>Результаты коррекционно-развивающей работы</w:t>
      </w:r>
      <w:r w:rsidRPr="007262E9">
        <w:rPr>
          <w:rFonts w:ascii="Times New Roman" w:hAnsi="Times New Roman" w:cs="Times New Roman"/>
          <w:color w:val="auto"/>
          <w:sz w:val="28"/>
          <w:szCs w:val="28"/>
        </w:rPr>
        <w:t xml:space="preserve"> по развитию слухового и слухо-зрительного восприятия устной речи, ее произносительной стороны анализируются в отчетах учителей индивидуальных занятий, которые составляются в конце каждой четверти. В течение года составляется</w:t>
      </w:r>
      <w:r w:rsidR="00213BF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13BFC" w:rsidRPr="00AA1166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>«Карт</w:t>
      </w:r>
      <w:r w:rsidR="00213BFC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>а</w:t>
      </w:r>
      <w:r w:rsidR="00213BFC" w:rsidRPr="00AA1166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 xml:space="preserve"> индивидуального развития</w:t>
      </w:r>
      <w:r w:rsidR="00213BFC" w:rsidRPr="00213BFC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 xml:space="preserve">» </w:t>
      </w:r>
      <w:r w:rsidRPr="00213BFC">
        <w:rPr>
          <w:rFonts w:ascii="Times New Roman" w:hAnsi="Times New Roman" w:cs="Times New Roman"/>
          <w:color w:val="auto"/>
          <w:sz w:val="28"/>
          <w:szCs w:val="28"/>
        </w:rPr>
        <w:t>в которой обобщаются данные о достижении им планируемых предметных результатов и доводится до сведения родителей (законных представителей).</w:t>
      </w:r>
    </w:p>
    <w:p w:rsidR="007262E9" w:rsidRPr="007262E9" w:rsidRDefault="007262E9" w:rsidP="007262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262E9">
        <w:rPr>
          <w:rFonts w:ascii="Times New Roman" w:hAnsi="Times New Roman" w:cs="Times New Roman"/>
          <w:b/>
          <w:color w:val="auto"/>
          <w:spacing w:val="2"/>
          <w:sz w:val="28"/>
          <w:szCs w:val="28"/>
        </w:rPr>
        <w:t>Оценка деятельности педагогов</w:t>
      </w:r>
      <w:r w:rsidRPr="007262E9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, осуществляющих образовательную деятельность с </w:t>
      </w:r>
      <w:r w:rsidRPr="007262E9">
        <w:rPr>
          <w:rFonts w:ascii="Times New Roman" w:hAnsi="Times New Roman" w:cs="Times New Roman"/>
          <w:color w:val="auto"/>
          <w:sz w:val="28"/>
          <w:szCs w:val="28"/>
        </w:rPr>
        <w:t xml:space="preserve">глухими </w:t>
      </w:r>
      <w:r w:rsidRPr="007262E9">
        <w:rPr>
          <w:rFonts w:ascii="Times New Roman" w:hAnsi="Times New Roman" w:cs="Times New Roman"/>
          <w:color w:val="auto"/>
          <w:spacing w:val="2"/>
          <w:sz w:val="28"/>
          <w:szCs w:val="28"/>
        </w:rPr>
        <w:t>обучающимися, осуществляется на основе интегративных показателей, свидетельствующих о положительной динамике развития обучающегося («было» – «стало») или в сложных случаях сохранении его психо-эмоционального статуса.</w:t>
      </w:r>
      <w:r w:rsidRPr="007262E9">
        <w:rPr>
          <w:rFonts w:ascii="Times New Roman" w:hAnsi="Times New Roman" w:cs="Times New Roman"/>
          <w:color w:val="auto"/>
          <w:sz w:val="28"/>
          <w:szCs w:val="28"/>
        </w:rPr>
        <w:t xml:space="preserve"> В целом эта оценка должна соответствовать требованиям, изложенным в профессиональном стандарте педагога.</w:t>
      </w:r>
    </w:p>
    <w:p w:rsidR="007262E9" w:rsidRPr="007262E9" w:rsidRDefault="007262E9" w:rsidP="007262E9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pacing w:val="2"/>
          <w:sz w:val="28"/>
          <w:szCs w:val="28"/>
        </w:rPr>
      </w:pPr>
      <w:r w:rsidRPr="007262E9">
        <w:rPr>
          <w:rFonts w:ascii="Times New Roman" w:hAnsi="Times New Roman" w:cs="Times New Roman"/>
          <w:b/>
          <w:color w:val="auto"/>
          <w:sz w:val="28"/>
          <w:szCs w:val="28"/>
        </w:rPr>
        <w:t>Оценка результатов деятельности образовательного учреждения</w:t>
      </w:r>
      <w:r w:rsidRPr="007262E9">
        <w:rPr>
          <w:rFonts w:ascii="Times New Roman" w:hAnsi="Times New Roman" w:cs="Times New Roman"/>
          <w:color w:val="auto"/>
          <w:sz w:val="28"/>
          <w:szCs w:val="28"/>
        </w:rPr>
        <w:t xml:space="preserve"> осуществляется по аккредитационным показателям, в которые включаются</w:t>
      </w:r>
      <w:r w:rsidRPr="007262E9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итоговая оценки достижения планируемых результатов </w:t>
      </w:r>
      <w:r w:rsidR="00314424">
        <w:rPr>
          <w:rFonts w:ascii="Times New Roman" w:hAnsi="Times New Roman" w:cs="Times New Roman"/>
          <w:color w:val="auto"/>
          <w:sz w:val="28"/>
          <w:szCs w:val="28"/>
        </w:rPr>
        <w:t>освоения АООП  обучающимися и</w:t>
      </w:r>
      <w:r w:rsidRPr="007262E9">
        <w:rPr>
          <w:rFonts w:ascii="Times New Roman" w:hAnsi="Times New Roman" w:cs="Times New Roman"/>
          <w:color w:val="auto"/>
          <w:sz w:val="28"/>
          <w:szCs w:val="28"/>
        </w:rPr>
        <w:t xml:space="preserve"> результативность аттестации пе</w:t>
      </w:r>
      <w:r w:rsidRPr="007262E9">
        <w:rPr>
          <w:rFonts w:ascii="Times New Roman" w:hAnsi="Times New Roman" w:cs="Times New Roman"/>
          <w:color w:val="auto"/>
          <w:spacing w:val="2"/>
          <w:sz w:val="28"/>
          <w:szCs w:val="28"/>
        </w:rPr>
        <w:t>дагогических кадров.</w:t>
      </w:r>
    </w:p>
    <w:p w:rsidR="007262E9" w:rsidRPr="007262E9" w:rsidRDefault="007262E9" w:rsidP="007262E9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2E9">
        <w:rPr>
          <w:rFonts w:ascii="Times New Roman" w:hAnsi="Times New Roman" w:cs="Times New Roman"/>
          <w:color w:val="auto"/>
          <w:sz w:val="28"/>
          <w:szCs w:val="28"/>
        </w:rPr>
        <w:t>Оценка включает следующие аккредитационные показатели:</w:t>
      </w:r>
    </w:p>
    <w:p w:rsidR="007262E9" w:rsidRPr="007262E9" w:rsidRDefault="007262E9" w:rsidP="007262E9">
      <w:pPr>
        <w:pStyle w:val="af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2E9">
        <w:rPr>
          <w:rFonts w:ascii="Times New Roman" w:hAnsi="Times New Roman" w:cs="Times New Roman"/>
          <w:color w:val="auto"/>
          <w:sz w:val="28"/>
          <w:szCs w:val="28"/>
        </w:rPr>
        <w:t>-результаты мониторинговых исследований разного уровня (федерального, регионального, муниципального);</w:t>
      </w:r>
    </w:p>
    <w:p w:rsidR="007262E9" w:rsidRPr="007262E9" w:rsidRDefault="007262E9" w:rsidP="007262E9">
      <w:pPr>
        <w:pStyle w:val="af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2E9">
        <w:rPr>
          <w:rFonts w:ascii="Times New Roman" w:hAnsi="Times New Roman" w:cs="Times New Roman"/>
          <w:color w:val="auto"/>
          <w:sz w:val="28"/>
          <w:szCs w:val="28"/>
        </w:rPr>
        <w:t>-условия реализации АООП ОО;</w:t>
      </w:r>
    </w:p>
    <w:p w:rsidR="007262E9" w:rsidRPr="007262E9" w:rsidRDefault="007262E9" w:rsidP="007262E9">
      <w:pPr>
        <w:pStyle w:val="af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2E9">
        <w:rPr>
          <w:rFonts w:ascii="Times New Roman" w:hAnsi="Times New Roman" w:cs="Times New Roman"/>
          <w:color w:val="auto"/>
          <w:sz w:val="28"/>
          <w:szCs w:val="28"/>
        </w:rPr>
        <w:t>-особенности контингента обучающихся.</w:t>
      </w:r>
    </w:p>
    <w:p w:rsidR="007262E9" w:rsidRPr="007262E9" w:rsidRDefault="007262E9" w:rsidP="007262E9">
      <w:pPr>
        <w:pStyle w:val="ae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262E9">
        <w:rPr>
          <w:rFonts w:ascii="Times New Roman" w:hAnsi="Times New Roman" w:cs="Times New Roman"/>
          <w:color w:val="auto"/>
          <w:sz w:val="28"/>
          <w:szCs w:val="28"/>
        </w:rPr>
        <w:t xml:space="preserve">Предметом оценки в ходе данных процедур является также текущая оценочная деятельность образовательных организаций в целом, так </w:t>
      </w:r>
      <w:r w:rsidRPr="007262E9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и деятельность педагогов, в частности отслеживание динамики </w:t>
      </w:r>
      <w:r w:rsidRPr="007262E9">
        <w:rPr>
          <w:rFonts w:ascii="Times New Roman" w:hAnsi="Times New Roman" w:cs="Times New Roman"/>
          <w:color w:val="auto"/>
          <w:sz w:val="28"/>
          <w:szCs w:val="28"/>
        </w:rPr>
        <w:t>образовательных достижений глухих обучающихся в данной образовательной организации.</w:t>
      </w:r>
    </w:p>
    <w:p w:rsidR="0048446D" w:rsidRDefault="0048446D" w:rsidP="00554AC7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7E21B1" w:rsidRPr="00554AC7" w:rsidRDefault="007E21B1" w:rsidP="00554AC7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b/>
          <w:color w:val="auto"/>
          <w:sz w:val="28"/>
          <w:szCs w:val="28"/>
        </w:rPr>
        <w:t>2. Содержательный раздел</w:t>
      </w:r>
    </w:p>
    <w:p w:rsidR="00483FE1" w:rsidRDefault="007E21B1" w:rsidP="00554AC7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2.1. </w:t>
      </w:r>
      <w:r w:rsidR="00483FE1" w:rsidRPr="00554A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Программа формирования базовых учебных действий  </w:t>
      </w:r>
    </w:p>
    <w:p w:rsidR="007E77B0" w:rsidRDefault="007E77B0" w:rsidP="007E77B0">
      <w:pPr>
        <w:widowControl w:val="0"/>
        <w:suppressAutoHyphens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auto"/>
          <w:kern w:val="0"/>
          <w:lang w:eastAsia="ru-RU"/>
        </w:rPr>
      </w:pPr>
    </w:p>
    <w:p w:rsidR="007E77B0" w:rsidRPr="007E77B0" w:rsidRDefault="007E77B0" w:rsidP="007E77B0">
      <w:pPr>
        <w:widowControl w:val="0"/>
        <w:suppressAutoHyphens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</w:pPr>
      <w:r w:rsidRPr="007E77B0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  <w:t xml:space="preserve">Ценностные ориентиры образования </w:t>
      </w:r>
      <w:r w:rsidR="00314424" w:rsidRPr="00314424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  <w:t xml:space="preserve">слабослышащими и позднооглохшими обучающимися с лёгкой умственной отсталостью (интеллектуальными нарушениями) </w:t>
      </w:r>
      <w:r w:rsidRPr="007E77B0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  <w:t>на уровне начального общего образования.</w:t>
      </w:r>
    </w:p>
    <w:p w:rsidR="007E77B0" w:rsidRPr="00554AC7" w:rsidRDefault="007E77B0" w:rsidP="00554AC7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349EA" w:rsidRPr="00554AC7" w:rsidRDefault="003349EA" w:rsidP="00554AC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Программа формирования базовых учебных действий (БУД) </w:t>
      </w:r>
      <w:r w:rsidR="00314424" w:rsidRPr="00554AC7">
        <w:rPr>
          <w:rFonts w:ascii="Times New Roman" w:hAnsi="Times New Roman" w:cs="Times New Roman"/>
          <w:sz w:val="28"/>
          <w:szCs w:val="28"/>
        </w:rPr>
        <w:t>слабослышащи</w:t>
      </w:r>
      <w:r w:rsidR="00314424">
        <w:rPr>
          <w:rFonts w:ascii="Times New Roman" w:hAnsi="Times New Roman" w:cs="Times New Roman"/>
          <w:sz w:val="28"/>
          <w:szCs w:val="28"/>
        </w:rPr>
        <w:t>х</w:t>
      </w:r>
      <w:r w:rsidR="00314424" w:rsidRPr="00554AC7">
        <w:rPr>
          <w:rFonts w:ascii="Times New Roman" w:hAnsi="Times New Roman" w:cs="Times New Roman"/>
          <w:sz w:val="28"/>
          <w:szCs w:val="28"/>
        </w:rPr>
        <w:t xml:space="preserve"> и позднооглохши</w:t>
      </w:r>
      <w:r w:rsidR="00314424">
        <w:rPr>
          <w:rFonts w:ascii="Times New Roman" w:hAnsi="Times New Roman" w:cs="Times New Roman"/>
          <w:sz w:val="28"/>
          <w:szCs w:val="28"/>
        </w:rPr>
        <w:t>х</w:t>
      </w:r>
      <w:r w:rsidR="00314424" w:rsidRPr="00554AC7">
        <w:rPr>
          <w:rFonts w:ascii="Times New Roman" w:hAnsi="Times New Roman" w:cs="Times New Roman"/>
          <w:sz w:val="28"/>
          <w:szCs w:val="28"/>
        </w:rPr>
        <w:t xml:space="preserve"> обучающи</w:t>
      </w:r>
      <w:r w:rsidR="00314424">
        <w:rPr>
          <w:rFonts w:ascii="Times New Roman" w:hAnsi="Times New Roman" w:cs="Times New Roman"/>
          <w:sz w:val="28"/>
          <w:szCs w:val="28"/>
        </w:rPr>
        <w:t>х</w:t>
      </w:r>
      <w:r w:rsidR="00314424" w:rsidRPr="00554AC7">
        <w:rPr>
          <w:rFonts w:ascii="Times New Roman" w:hAnsi="Times New Roman" w:cs="Times New Roman"/>
          <w:sz w:val="28"/>
          <w:szCs w:val="28"/>
        </w:rPr>
        <w:t xml:space="preserve">ся с лёгкой умственной отсталостью (интеллектуальными нарушениями) 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ре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softHyphen/>
        <w:t>ализуется в начальных (первый дополнительный, 1-</w:t>
      </w:r>
      <w:r w:rsidR="00967DEA" w:rsidRPr="00554AC7"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) классах. Она ко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softHyphen/>
        <w:t>н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softHyphen/>
        <w:t>кре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softHyphen/>
        <w:t>ти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softHyphen/>
        <w:t>зирует требования Стандарта к личностным и предметным результатам освоения АООП НОО и служит основой разработки программ учебных дисциплин.</w:t>
      </w:r>
    </w:p>
    <w:p w:rsidR="003349EA" w:rsidRPr="00554AC7" w:rsidRDefault="003349EA" w:rsidP="00554AC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Программа строится на основе деятельностного подхода к обучению и позволяет реализовывать коррекционно-развивающий потенциал образо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вания </w:t>
      </w:r>
      <w:r w:rsidR="00314424" w:rsidRPr="00554AC7">
        <w:rPr>
          <w:rFonts w:ascii="Times New Roman" w:hAnsi="Times New Roman" w:cs="Times New Roman"/>
          <w:sz w:val="28"/>
          <w:szCs w:val="28"/>
        </w:rPr>
        <w:t>слабослышащи</w:t>
      </w:r>
      <w:r w:rsidR="00314424">
        <w:rPr>
          <w:rFonts w:ascii="Times New Roman" w:hAnsi="Times New Roman" w:cs="Times New Roman"/>
          <w:sz w:val="28"/>
          <w:szCs w:val="28"/>
        </w:rPr>
        <w:t>х</w:t>
      </w:r>
      <w:r w:rsidR="00314424" w:rsidRPr="00554AC7">
        <w:rPr>
          <w:rFonts w:ascii="Times New Roman" w:hAnsi="Times New Roman" w:cs="Times New Roman"/>
          <w:sz w:val="28"/>
          <w:szCs w:val="28"/>
        </w:rPr>
        <w:t xml:space="preserve"> и позднооглохши</w:t>
      </w:r>
      <w:r w:rsidR="00314424">
        <w:rPr>
          <w:rFonts w:ascii="Times New Roman" w:hAnsi="Times New Roman" w:cs="Times New Roman"/>
          <w:sz w:val="28"/>
          <w:szCs w:val="28"/>
        </w:rPr>
        <w:t>х</w:t>
      </w:r>
      <w:r w:rsidR="00314424" w:rsidRPr="00554AC7">
        <w:rPr>
          <w:rFonts w:ascii="Times New Roman" w:hAnsi="Times New Roman" w:cs="Times New Roman"/>
          <w:sz w:val="28"/>
          <w:szCs w:val="28"/>
        </w:rPr>
        <w:t xml:space="preserve"> обучающи</w:t>
      </w:r>
      <w:r w:rsidR="00314424">
        <w:rPr>
          <w:rFonts w:ascii="Times New Roman" w:hAnsi="Times New Roman" w:cs="Times New Roman"/>
          <w:sz w:val="28"/>
          <w:szCs w:val="28"/>
        </w:rPr>
        <w:t>х</w:t>
      </w:r>
      <w:r w:rsidR="00314424" w:rsidRPr="00554AC7">
        <w:rPr>
          <w:rFonts w:ascii="Times New Roman" w:hAnsi="Times New Roman" w:cs="Times New Roman"/>
          <w:sz w:val="28"/>
          <w:szCs w:val="28"/>
        </w:rPr>
        <w:t>ся с лёгкой умственной отсталостью (интеллектуальными нарушениями)</w:t>
      </w:r>
      <w:r w:rsidR="008A7136" w:rsidRPr="00554AC7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349EA" w:rsidRPr="00554AC7" w:rsidRDefault="003349EA" w:rsidP="00554AC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t>Основная</w:t>
      </w:r>
      <w:r w:rsidRPr="00554A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цель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 реализации программы формирования БУД состоит в  фор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softHyphen/>
        <w:t>мировании обучающегося как субъекта учебной де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ятельности, которая обеспечивает одно из направлений его подготовки к самостоятельной жизни в обществе и овладения доступными видами трудовой деятельности. </w:t>
      </w:r>
    </w:p>
    <w:p w:rsidR="003349EA" w:rsidRPr="00554AC7" w:rsidRDefault="003349EA" w:rsidP="00554AC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b/>
          <w:color w:val="auto"/>
          <w:sz w:val="28"/>
          <w:szCs w:val="28"/>
        </w:rPr>
        <w:t>Задачами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 реализации программы являются:</w:t>
      </w:r>
    </w:p>
    <w:p w:rsidR="003349EA" w:rsidRPr="00554AC7" w:rsidRDefault="003349EA" w:rsidP="00554AC7">
      <w:pPr>
        <w:pStyle w:val="af0"/>
        <w:tabs>
          <w:tab w:val="left" w:pos="851"/>
        </w:tabs>
        <w:spacing w:line="240" w:lineRule="auto"/>
        <w:ind w:left="0" w:firstLine="709"/>
        <w:jc w:val="both"/>
        <w:rPr>
          <w:caps w:val="0"/>
          <w:sz w:val="28"/>
          <w:szCs w:val="28"/>
        </w:rPr>
      </w:pPr>
      <w:r w:rsidRPr="00554AC7">
        <w:rPr>
          <w:caps w:val="0"/>
          <w:sz w:val="28"/>
          <w:szCs w:val="28"/>
        </w:rPr>
        <w:t>― формирование мотивационного компонента учебной деятельности;</w:t>
      </w:r>
    </w:p>
    <w:p w:rsidR="003349EA" w:rsidRPr="00554AC7" w:rsidRDefault="003349EA" w:rsidP="00554AC7">
      <w:pPr>
        <w:pStyle w:val="af0"/>
        <w:tabs>
          <w:tab w:val="left" w:pos="851"/>
        </w:tabs>
        <w:spacing w:line="240" w:lineRule="auto"/>
        <w:ind w:left="0" w:firstLine="709"/>
        <w:jc w:val="both"/>
        <w:rPr>
          <w:caps w:val="0"/>
          <w:sz w:val="28"/>
          <w:szCs w:val="28"/>
        </w:rPr>
      </w:pPr>
      <w:r w:rsidRPr="00554AC7">
        <w:rPr>
          <w:caps w:val="0"/>
          <w:sz w:val="28"/>
          <w:szCs w:val="28"/>
        </w:rPr>
        <w:t>― овладение комплексом базовых учебных действий, составляющих операционный компонент учебной деятельности;</w:t>
      </w:r>
    </w:p>
    <w:p w:rsidR="003349EA" w:rsidRPr="00554AC7" w:rsidRDefault="003349EA" w:rsidP="00554AC7">
      <w:pPr>
        <w:pStyle w:val="af0"/>
        <w:tabs>
          <w:tab w:val="left" w:pos="851"/>
        </w:tabs>
        <w:spacing w:line="240" w:lineRule="auto"/>
        <w:ind w:left="0" w:firstLine="709"/>
        <w:jc w:val="both"/>
        <w:rPr>
          <w:caps w:val="0"/>
          <w:sz w:val="28"/>
          <w:szCs w:val="28"/>
        </w:rPr>
      </w:pPr>
      <w:r w:rsidRPr="00554AC7">
        <w:rPr>
          <w:caps w:val="0"/>
          <w:sz w:val="28"/>
          <w:szCs w:val="28"/>
        </w:rPr>
        <w:t>― развитие умений принимать цель и готовый план деятельности, планировать знакомую деятельность, контролировать и оценивать ее результаты в опоре на организационную помощь педагога.</w:t>
      </w:r>
    </w:p>
    <w:p w:rsidR="003349EA" w:rsidRPr="00554AC7" w:rsidRDefault="006F4EB8" w:rsidP="006F4E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349EA"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Согласно требованиям Стандарта уровень сформированности базовых учебных действий </w:t>
      </w:r>
      <w:r w:rsidR="00314424" w:rsidRPr="00554AC7">
        <w:rPr>
          <w:rFonts w:ascii="Times New Roman" w:hAnsi="Times New Roman" w:cs="Times New Roman"/>
          <w:sz w:val="28"/>
          <w:szCs w:val="28"/>
        </w:rPr>
        <w:t>слабослышащи</w:t>
      </w:r>
      <w:r w:rsidR="00314424">
        <w:rPr>
          <w:rFonts w:ascii="Times New Roman" w:hAnsi="Times New Roman" w:cs="Times New Roman"/>
          <w:sz w:val="28"/>
          <w:szCs w:val="28"/>
        </w:rPr>
        <w:t>х</w:t>
      </w:r>
      <w:r w:rsidR="00314424" w:rsidRPr="00554AC7">
        <w:rPr>
          <w:rFonts w:ascii="Times New Roman" w:hAnsi="Times New Roman" w:cs="Times New Roman"/>
          <w:sz w:val="28"/>
          <w:szCs w:val="28"/>
        </w:rPr>
        <w:t xml:space="preserve"> и позднооглохши</w:t>
      </w:r>
      <w:r w:rsidR="00314424">
        <w:rPr>
          <w:rFonts w:ascii="Times New Roman" w:hAnsi="Times New Roman" w:cs="Times New Roman"/>
          <w:sz w:val="28"/>
          <w:szCs w:val="28"/>
        </w:rPr>
        <w:t>х</w:t>
      </w:r>
      <w:r w:rsidR="00314424" w:rsidRPr="00554AC7">
        <w:rPr>
          <w:rFonts w:ascii="Times New Roman" w:hAnsi="Times New Roman" w:cs="Times New Roman"/>
          <w:sz w:val="28"/>
          <w:szCs w:val="28"/>
        </w:rPr>
        <w:t xml:space="preserve"> обучающи</w:t>
      </w:r>
      <w:r w:rsidR="00314424">
        <w:rPr>
          <w:rFonts w:ascii="Times New Roman" w:hAnsi="Times New Roman" w:cs="Times New Roman"/>
          <w:sz w:val="28"/>
          <w:szCs w:val="28"/>
        </w:rPr>
        <w:t>х</w:t>
      </w:r>
      <w:r w:rsidR="00314424" w:rsidRPr="00554AC7">
        <w:rPr>
          <w:rFonts w:ascii="Times New Roman" w:hAnsi="Times New Roman" w:cs="Times New Roman"/>
          <w:sz w:val="28"/>
          <w:szCs w:val="28"/>
        </w:rPr>
        <w:t xml:space="preserve">ся с лёгкой умственной отсталостью (интеллектуальными нарушениями) </w:t>
      </w:r>
      <w:r w:rsidR="003B7709" w:rsidRPr="00554AC7">
        <w:rPr>
          <w:rFonts w:ascii="Times New Roman" w:hAnsi="Times New Roman" w:cs="Times New Roman"/>
          <w:color w:val="auto"/>
          <w:sz w:val="28"/>
          <w:szCs w:val="28"/>
        </w:rPr>
        <w:t>оцениваются</w:t>
      </w:r>
      <w:r w:rsidR="003349EA"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 на момент завершения обучения школе.</w:t>
      </w:r>
    </w:p>
    <w:p w:rsidR="003349EA" w:rsidRPr="00554AC7" w:rsidRDefault="007E77B0" w:rsidP="007E77B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3349EA" w:rsidRPr="00554AC7">
        <w:rPr>
          <w:rFonts w:ascii="Times New Roman" w:hAnsi="Times New Roman"/>
          <w:sz w:val="28"/>
          <w:szCs w:val="28"/>
        </w:rPr>
        <w:t>Современные подходы к повышению эффективности обучения  пред</w:t>
      </w:r>
      <w:r w:rsidR="003349EA" w:rsidRPr="00554AC7">
        <w:rPr>
          <w:rFonts w:ascii="Times New Roman" w:hAnsi="Times New Roman"/>
          <w:sz w:val="28"/>
          <w:szCs w:val="28"/>
        </w:rPr>
        <w:softHyphen/>
        <w:t>по</w:t>
      </w:r>
      <w:r w:rsidR="003349EA" w:rsidRPr="00554AC7">
        <w:rPr>
          <w:rFonts w:ascii="Times New Roman" w:hAnsi="Times New Roman"/>
          <w:sz w:val="28"/>
          <w:szCs w:val="28"/>
        </w:rPr>
        <w:softHyphen/>
        <w:t>ла</w:t>
      </w:r>
      <w:r w:rsidR="003349EA" w:rsidRPr="00554AC7">
        <w:rPr>
          <w:rFonts w:ascii="Times New Roman" w:hAnsi="Times New Roman"/>
          <w:sz w:val="28"/>
          <w:szCs w:val="28"/>
        </w:rPr>
        <w:softHyphen/>
        <w:t>гают формирование у школьника положительной мотивации к учению, умению учиться, получать и использовать знания в процессе жизни и деятельности. На протяжении всего обучения проводится целенаправленная работа по формированию учебной деятельности, в которой особое вни</w:t>
      </w:r>
      <w:r w:rsidR="003349EA" w:rsidRPr="00554AC7">
        <w:rPr>
          <w:rFonts w:ascii="Times New Roman" w:hAnsi="Times New Roman"/>
          <w:sz w:val="28"/>
          <w:szCs w:val="28"/>
        </w:rPr>
        <w:softHyphen/>
        <w:t>мание уделяется развитию и коррекции мо</w:t>
      </w:r>
      <w:r w:rsidR="003349EA" w:rsidRPr="00554AC7">
        <w:rPr>
          <w:rFonts w:ascii="Times New Roman" w:hAnsi="Times New Roman"/>
          <w:sz w:val="28"/>
          <w:szCs w:val="28"/>
        </w:rPr>
        <w:softHyphen/>
        <w:t>ти</w:t>
      </w:r>
      <w:r w:rsidR="003349EA" w:rsidRPr="00554AC7">
        <w:rPr>
          <w:rFonts w:ascii="Times New Roman" w:hAnsi="Times New Roman"/>
          <w:sz w:val="28"/>
          <w:szCs w:val="28"/>
        </w:rPr>
        <w:softHyphen/>
        <w:t>ва</w:t>
      </w:r>
      <w:r w:rsidR="003349EA" w:rsidRPr="00554AC7">
        <w:rPr>
          <w:rFonts w:ascii="Times New Roman" w:hAnsi="Times New Roman"/>
          <w:sz w:val="28"/>
          <w:szCs w:val="28"/>
        </w:rPr>
        <w:softHyphen/>
        <w:t>ци</w:t>
      </w:r>
      <w:r w:rsidR="003349EA" w:rsidRPr="00554AC7">
        <w:rPr>
          <w:rFonts w:ascii="Times New Roman" w:hAnsi="Times New Roman"/>
          <w:sz w:val="28"/>
          <w:szCs w:val="28"/>
        </w:rPr>
        <w:softHyphen/>
        <w:t>он</w:t>
      </w:r>
      <w:r w:rsidR="003349EA" w:rsidRPr="00554AC7">
        <w:rPr>
          <w:rFonts w:ascii="Times New Roman" w:hAnsi="Times New Roman"/>
          <w:sz w:val="28"/>
          <w:szCs w:val="28"/>
        </w:rPr>
        <w:softHyphen/>
        <w:t>но</w:t>
      </w:r>
      <w:r w:rsidR="003349EA" w:rsidRPr="00554AC7">
        <w:rPr>
          <w:rFonts w:ascii="Times New Roman" w:hAnsi="Times New Roman"/>
          <w:sz w:val="28"/>
          <w:szCs w:val="28"/>
        </w:rPr>
        <w:softHyphen/>
        <w:t>го и операционного компонентов учебной деятельности, т.к. они во многом оп</w:t>
      </w:r>
      <w:r w:rsidR="003349EA" w:rsidRPr="00554AC7">
        <w:rPr>
          <w:rFonts w:ascii="Times New Roman" w:hAnsi="Times New Roman"/>
          <w:sz w:val="28"/>
          <w:szCs w:val="28"/>
        </w:rPr>
        <w:softHyphen/>
        <w:t xml:space="preserve">ределяют уровень ее сформированности и успешность обучения школьника. </w:t>
      </w:r>
    </w:p>
    <w:p w:rsidR="003349EA" w:rsidRPr="00554AC7" w:rsidRDefault="003349EA" w:rsidP="007E77B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В качестве базовых учебных действий рассматриваются операционные, мотивационные, целевые и оценочные. </w:t>
      </w:r>
    </w:p>
    <w:p w:rsidR="00B93CA9" w:rsidRPr="00554AC7" w:rsidRDefault="003349EA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6013A">
        <w:rPr>
          <w:rFonts w:ascii="Times New Roman" w:hAnsi="Times New Roman" w:cs="Times New Roman"/>
          <w:b/>
          <w:i/>
          <w:color w:val="auto"/>
          <w:sz w:val="28"/>
          <w:szCs w:val="28"/>
        </w:rPr>
        <w:t>Функции базовых учебных действий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B93CA9"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B93CA9" w:rsidRPr="00554AC7" w:rsidRDefault="0056013A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349EA" w:rsidRPr="00554AC7">
        <w:rPr>
          <w:rFonts w:ascii="Times New Roman" w:hAnsi="Times New Roman" w:cs="Times New Roman"/>
          <w:sz w:val="28"/>
          <w:szCs w:val="28"/>
        </w:rPr>
        <w:t>обеспечение успешности (эффективности) изучения содержания любой предметной области;</w:t>
      </w:r>
      <w:r w:rsidR="00B93CA9" w:rsidRPr="00554A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3CA9" w:rsidRPr="00554AC7" w:rsidRDefault="0056013A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349EA" w:rsidRPr="00554AC7">
        <w:rPr>
          <w:rFonts w:ascii="Times New Roman" w:hAnsi="Times New Roman" w:cs="Times New Roman"/>
          <w:sz w:val="28"/>
          <w:szCs w:val="28"/>
        </w:rPr>
        <w:t>реализация преемственности обучения на всех ступенях образования;</w:t>
      </w:r>
    </w:p>
    <w:p w:rsidR="00B93CA9" w:rsidRPr="00554AC7" w:rsidRDefault="0056013A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349EA" w:rsidRPr="00554AC7">
        <w:rPr>
          <w:rFonts w:ascii="Times New Roman" w:hAnsi="Times New Roman" w:cs="Times New Roman"/>
          <w:sz w:val="28"/>
          <w:szCs w:val="28"/>
        </w:rPr>
        <w:t xml:space="preserve">формирование готовности </w:t>
      </w:r>
      <w:r w:rsidR="00314424" w:rsidRPr="00554AC7">
        <w:rPr>
          <w:rFonts w:ascii="Times New Roman" w:hAnsi="Times New Roman" w:cs="Times New Roman"/>
          <w:sz w:val="28"/>
          <w:szCs w:val="28"/>
        </w:rPr>
        <w:t>слабослышащи</w:t>
      </w:r>
      <w:r w:rsidR="00314424">
        <w:rPr>
          <w:rFonts w:ascii="Times New Roman" w:hAnsi="Times New Roman" w:cs="Times New Roman"/>
          <w:sz w:val="28"/>
          <w:szCs w:val="28"/>
        </w:rPr>
        <w:t>х</w:t>
      </w:r>
      <w:r w:rsidR="00314424" w:rsidRPr="00554AC7">
        <w:rPr>
          <w:rFonts w:ascii="Times New Roman" w:hAnsi="Times New Roman" w:cs="Times New Roman"/>
          <w:sz w:val="28"/>
          <w:szCs w:val="28"/>
        </w:rPr>
        <w:t xml:space="preserve"> и позднооглохши</w:t>
      </w:r>
      <w:r w:rsidR="00314424">
        <w:rPr>
          <w:rFonts w:ascii="Times New Roman" w:hAnsi="Times New Roman" w:cs="Times New Roman"/>
          <w:sz w:val="28"/>
          <w:szCs w:val="28"/>
        </w:rPr>
        <w:t>х</w:t>
      </w:r>
      <w:r w:rsidR="00314424" w:rsidRPr="00554AC7">
        <w:rPr>
          <w:rFonts w:ascii="Times New Roman" w:hAnsi="Times New Roman" w:cs="Times New Roman"/>
          <w:sz w:val="28"/>
          <w:szCs w:val="28"/>
        </w:rPr>
        <w:t xml:space="preserve"> обучающи</w:t>
      </w:r>
      <w:r w:rsidR="00314424">
        <w:rPr>
          <w:rFonts w:ascii="Times New Roman" w:hAnsi="Times New Roman" w:cs="Times New Roman"/>
          <w:sz w:val="28"/>
          <w:szCs w:val="28"/>
        </w:rPr>
        <w:t>х</w:t>
      </w:r>
      <w:r w:rsidR="00314424" w:rsidRPr="00554AC7">
        <w:rPr>
          <w:rFonts w:ascii="Times New Roman" w:hAnsi="Times New Roman" w:cs="Times New Roman"/>
          <w:sz w:val="28"/>
          <w:szCs w:val="28"/>
        </w:rPr>
        <w:t xml:space="preserve">ся с лёгкой умственной отсталостью (интеллектуальными нарушениями) </w:t>
      </w:r>
      <w:r w:rsidR="003349EA" w:rsidRPr="00554AC7">
        <w:rPr>
          <w:rFonts w:ascii="Times New Roman" w:hAnsi="Times New Roman" w:cs="Times New Roman"/>
          <w:sz w:val="28"/>
          <w:szCs w:val="28"/>
        </w:rPr>
        <w:t>к даль</w:t>
      </w:r>
      <w:r w:rsidR="003349EA" w:rsidRPr="00554AC7">
        <w:rPr>
          <w:rFonts w:ascii="Times New Roman" w:hAnsi="Times New Roman" w:cs="Times New Roman"/>
          <w:sz w:val="28"/>
          <w:szCs w:val="28"/>
        </w:rPr>
        <w:softHyphen/>
        <w:t xml:space="preserve">нейшему профессиональному образованию; </w:t>
      </w:r>
      <w:r w:rsidR="00B93CA9" w:rsidRPr="00554A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49EA" w:rsidRPr="00554AC7" w:rsidRDefault="0056013A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8"/>
          <w:sz w:val="28"/>
          <w:szCs w:val="28"/>
        </w:rPr>
      </w:pPr>
      <w:r>
        <w:rPr>
          <w:rFonts w:ascii="Times New Roman" w:hAnsi="Times New Roman" w:cs="Times New Roman"/>
          <w:kern w:val="28"/>
          <w:sz w:val="28"/>
          <w:szCs w:val="28"/>
        </w:rPr>
        <w:t xml:space="preserve">- </w:t>
      </w:r>
      <w:r w:rsidR="003349EA" w:rsidRPr="00554AC7">
        <w:rPr>
          <w:rFonts w:ascii="Times New Roman" w:hAnsi="Times New Roman" w:cs="Times New Roman"/>
          <w:kern w:val="28"/>
          <w:sz w:val="28"/>
          <w:szCs w:val="28"/>
        </w:rPr>
        <w:t xml:space="preserve">обеспечение целостности  развития личности обучающегося. </w:t>
      </w:r>
    </w:p>
    <w:p w:rsidR="00CA1EA4" w:rsidRPr="00554AC7" w:rsidRDefault="00CA1EA4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t>С учетом возрастных особенностей школьников этой категории универсальные учебные действия целесообразно рассматривать на различных этапах обучения.</w:t>
      </w:r>
    </w:p>
    <w:p w:rsidR="00CA1EA4" w:rsidRPr="00554AC7" w:rsidRDefault="00CA1EA4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t>Универсальные учебные действия, формируемые у младших школьников, обеспечивают, с одной стороны, успешное начало школьного обу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softHyphen/>
        <w:t>че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softHyphen/>
        <w:t>ния и осознанное отношение к обучению, с другой – составляют ос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softHyphen/>
        <w:t>но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ву формирования в старших классах более сложных действий, которые 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lastRenderedPageBreak/>
        <w:t>содействуют дальнейшему становлению ученика как субъекта осознанной активной учебной деятельности на доступном для него уровне.</w:t>
      </w:r>
    </w:p>
    <w:p w:rsidR="003349EA" w:rsidRPr="00554AC7" w:rsidRDefault="003349EA" w:rsidP="00554AC7">
      <w:pPr>
        <w:pStyle w:val="af0"/>
        <w:spacing w:line="240" w:lineRule="auto"/>
        <w:ind w:left="0" w:firstLine="709"/>
        <w:jc w:val="both"/>
        <w:rPr>
          <w:caps w:val="0"/>
          <w:sz w:val="28"/>
          <w:szCs w:val="28"/>
        </w:rPr>
      </w:pPr>
      <w:r w:rsidRPr="00554AC7">
        <w:rPr>
          <w:i/>
          <w:caps w:val="0"/>
          <w:sz w:val="28"/>
          <w:szCs w:val="28"/>
        </w:rPr>
        <w:t>Личностные учебные действия</w:t>
      </w:r>
      <w:r w:rsidRPr="00554AC7">
        <w:rPr>
          <w:caps w:val="0"/>
          <w:sz w:val="28"/>
          <w:szCs w:val="28"/>
        </w:rPr>
        <w:t xml:space="preserve"> обеспечивают готовность ребенка к принятию новой роли ученика, понимание им на доступном уровне ролевых функций и включение в процесс обучения на основе интереса к его содержанию и организации. </w:t>
      </w:r>
    </w:p>
    <w:p w:rsidR="003349EA" w:rsidRPr="00554AC7" w:rsidRDefault="003349EA" w:rsidP="00554AC7">
      <w:pPr>
        <w:pStyle w:val="af0"/>
        <w:spacing w:line="240" w:lineRule="auto"/>
        <w:ind w:left="0" w:firstLine="709"/>
        <w:jc w:val="both"/>
        <w:rPr>
          <w:caps w:val="0"/>
          <w:sz w:val="28"/>
          <w:szCs w:val="28"/>
        </w:rPr>
      </w:pPr>
      <w:r w:rsidRPr="00554AC7">
        <w:rPr>
          <w:i/>
          <w:caps w:val="0"/>
          <w:sz w:val="28"/>
          <w:szCs w:val="28"/>
        </w:rPr>
        <w:t>Коммуникативные учебные действия</w:t>
      </w:r>
      <w:r w:rsidRPr="00554AC7">
        <w:rPr>
          <w:caps w:val="0"/>
          <w:sz w:val="28"/>
          <w:szCs w:val="28"/>
        </w:rPr>
        <w:t xml:space="preserve"> обеспечивают способность вступать в коммуникацию со взрослыми и сверстниками в процессе обучения.</w:t>
      </w:r>
    </w:p>
    <w:p w:rsidR="003349EA" w:rsidRPr="00554AC7" w:rsidRDefault="003349EA" w:rsidP="00554AC7">
      <w:pPr>
        <w:pStyle w:val="af0"/>
        <w:spacing w:line="240" w:lineRule="auto"/>
        <w:ind w:left="0" w:firstLine="709"/>
        <w:jc w:val="both"/>
        <w:rPr>
          <w:caps w:val="0"/>
          <w:sz w:val="28"/>
          <w:szCs w:val="28"/>
        </w:rPr>
      </w:pPr>
      <w:r w:rsidRPr="00554AC7">
        <w:rPr>
          <w:i/>
          <w:caps w:val="0"/>
          <w:sz w:val="28"/>
          <w:szCs w:val="28"/>
        </w:rPr>
        <w:t>Регулятивные учебные действия</w:t>
      </w:r>
      <w:r w:rsidRPr="00554AC7">
        <w:rPr>
          <w:caps w:val="0"/>
          <w:sz w:val="28"/>
          <w:szCs w:val="28"/>
        </w:rPr>
        <w:t xml:space="preserve"> обеспечивают успешную работу на любом уроке и любом этапе обучения. Благодаря им создаются условия для формирования и реализации начальных логических операций.</w:t>
      </w:r>
    </w:p>
    <w:p w:rsidR="003349EA" w:rsidRPr="00554AC7" w:rsidRDefault="003349EA" w:rsidP="00554AC7">
      <w:pPr>
        <w:pStyle w:val="af0"/>
        <w:spacing w:line="240" w:lineRule="auto"/>
        <w:ind w:left="0" w:firstLine="709"/>
        <w:jc w:val="both"/>
        <w:rPr>
          <w:caps w:val="0"/>
          <w:sz w:val="28"/>
          <w:szCs w:val="28"/>
        </w:rPr>
      </w:pPr>
      <w:r w:rsidRPr="00554AC7">
        <w:rPr>
          <w:i/>
          <w:caps w:val="0"/>
          <w:sz w:val="28"/>
          <w:szCs w:val="28"/>
        </w:rPr>
        <w:t>Познавательные учебные действия</w:t>
      </w:r>
      <w:r w:rsidRPr="00554AC7">
        <w:rPr>
          <w:caps w:val="0"/>
          <w:sz w:val="28"/>
          <w:szCs w:val="28"/>
        </w:rPr>
        <w:t xml:space="preserve"> представлены комплексом начальных логических операций, которые необходимы для усвоения и использования знаний и умений в различных условиях, составляют основу для дальнейшего формирования логического мышления школьников. </w:t>
      </w:r>
    </w:p>
    <w:p w:rsidR="003349EA" w:rsidRPr="00554AC7" w:rsidRDefault="003349EA" w:rsidP="00554A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554AC7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мение 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554AC7">
        <w:rPr>
          <w:rFonts w:ascii="Times New Roman" w:eastAsia="Calibri" w:hAnsi="Times New Roman" w:cs="Times New Roman"/>
          <w:color w:val="auto"/>
          <w:sz w:val="28"/>
          <w:szCs w:val="28"/>
        </w:rPr>
        <w:t>спользовать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 все группы действий</w:t>
      </w:r>
      <w:r w:rsidRPr="00554AC7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в различных 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образовательных </w:t>
      </w:r>
      <w:r w:rsidRPr="00554AC7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ситуациях является показателем их сформированности. </w:t>
      </w:r>
    </w:p>
    <w:p w:rsidR="00D2711D" w:rsidRDefault="00D2711D" w:rsidP="00D2711D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40" w:lineRule="auto"/>
        <w:rPr>
          <w:rFonts w:ascii="Times New Roman" w:eastAsia="Constantia" w:hAnsi="Times New Roman" w:cs="Times New Roman"/>
          <w:b/>
          <w:bCs/>
          <w:iCs/>
          <w:color w:val="auto"/>
          <w:kern w:val="0"/>
          <w:sz w:val="28"/>
          <w:szCs w:val="28"/>
        </w:rPr>
      </w:pPr>
    </w:p>
    <w:p w:rsidR="00D2711D" w:rsidRPr="000F25F1" w:rsidRDefault="00D2711D" w:rsidP="00D2711D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40" w:lineRule="auto"/>
        <w:rPr>
          <w:rFonts w:ascii="Times New Roman" w:eastAsia="Constantia" w:hAnsi="Times New Roman" w:cs="Times New Roman"/>
          <w:b/>
          <w:bCs/>
          <w:iCs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b/>
          <w:bCs/>
          <w:iCs/>
          <w:color w:val="auto"/>
          <w:kern w:val="0"/>
          <w:sz w:val="28"/>
          <w:szCs w:val="28"/>
        </w:rPr>
        <w:t>Характеристика базовых учебных действий.</w:t>
      </w:r>
    </w:p>
    <w:p w:rsidR="00D2711D" w:rsidRPr="000F25F1" w:rsidRDefault="00D2711D" w:rsidP="00D2711D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auto"/>
          <w:kern w:val="0"/>
          <w:sz w:val="28"/>
          <w:szCs w:val="28"/>
        </w:rPr>
      </w:pPr>
    </w:p>
    <w:p w:rsidR="00D2711D" w:rsidRPr="000F25F1" w:rsidRDefault="00D2711D" w:rsidP="00D2711D">
      <w:pPr>
        <w:suppressAutoHyphens w:val="0"/>
        <w:spacing w:after="0" w:line="240" w:lineRule="auto"/>
        <w:ind w:firstLine="360"/>
        <w:jc w:val="both"/>
        <w:rPr>
          <w:rFonts w:ascii="Times New Roman" w:eastAsia="Constantia" w:hAnsi="Times New Roman" w:cs="Times New Roman"/>
          <w:iCs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b/>
          <w:iCs/>
          <w:color w:val="auto"/>
          <w:kern w:val="0"/>
          <w:sz w:val="28"/>
          <w:szCs w:val="28"/>
        </w:rPr>
        <w:t>Личностные учебные действия</w:t>
      </w:r>
      <w:r w:rsidRPr="000F25F1">
        <w:rPr>
          <w:rFonts w:ascii="Times New Roman" w:eastAsia="Constantia" w:hAnsi="Times New Roman" w:cs="Times New Roman"/>
          <w:iCs/>
          <w:color w:val="auto"/>
          <w:kern w:val="0"/>
          <w:sz w:val="28"/>
          <w:szCs w:val="28"/>
        </w:rPr>
        <w:t>:</w:t>
      </w:r>
    </w:p>
    <w:p w:rsidR="00D2711D" w:rsidRPr="000F25F1" w:rsidRDefault="00D2711D" w:rsidP="00D2711D">
      <w:pPr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40" w:lineRule="auto"/>
        <w:ind w:left="0" w:firstLine="0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 осознание себя как ученика, заинтересованного посещением школы, обучением, занятиями, как члена семьи, одноклассника, друга;</w:t>
      </w:r>
    </w:p>
    <w:p w:rsidR="00D2711D" w:rsidRPr="000F25F1" w:rsidRDefault="00D2711D" w:rsidP="00D2711D">
      <w:pPr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40" w:lineRule="auto"/>
        <w:ind w:left="0" w:firstLine="0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 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D2711D" w:rsidRPr="000F25F1" w:rsidRDefault="00D2711D" w:rsidP="00D2711D">
      <w:pPr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40" w:lineRule="auto"/>
        <w:ind w:left="0" w:firstLine="0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>положительное отношение к окружающей действительности, готовность к организации взаимодействия с ней и эстетическому ее восприятию;</w:t>
      </w:r>
    </w:p>
    <w:p w:rsidR="00D2711D" w:rsidRPr="000F25F1" w:rsidRDefault="00D2711D" w:rsidP="00D2711D">
      <w:pPr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40" w:lineRule="auto"/>
        <w:ind w:left="0" w:firstLine="0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 целостный, социально ориентированный взгляд на мир в единстве его природной и социальной частей;  </w:t>
      </w:r>
    </w:p>
    <w:p w:rsidR="00D2711D" w:rsidRPr="000F25F1" w:rsidRDefault="00D2711D" w:rsidP="00D2711D">
      <w:pPr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40" w:lineRule="auto"/>
        <w:ind w:left="0" w:firstLine="0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самостоятельность в выполнении учебных заданий, поручений, договоренностей; </w:t>
      </w:r>
    </w:p>
    <w:p w:rsidR="00D2711D" w:rsidRPr="000F25F1" w:rsidRDefault="00D2711D" w:rsidP="00D2711D">
      <w:pPr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40" w:lineRule="auto"/>
        <w:ind w:left="0" w:firstLine="0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>понимание личной ответственности за свои поступки на основе представлений об этических нормах и правилах поведения в современном обществе;</w:t>
      </w:r>
    </w:p>
    <w:p w:rsidR="00D2711D" w:rsidRPr="000F25F1" w:rsidRDefault="00D2711D" w:rsidP="00D2711D">
      <w:pPr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40" w:lineRule="auto"/>
        <w:ind w:left="0" w:firstLine="0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готовность к безопасному и бережному поведению в природе и обществе; </w:t>
      </w:r>
    </w:p>
    <w:p w:rsidR="00D2711D" w:rsidRPr="000F25F1" w:rsidRDefault="00D2711D" w:rsidP="00D2711D">
      <w:pPr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40" w:lineRule="auto"/>
        <w:ind w:left="0" w:firstLine="0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>активно участвовать в различных видах деятельности;</w:t>
      </w:r>
    </w:p>
    <w:p w:rsidR="00D2711D" w:rsidRPr="000F25F1" w:rsidRDefault="00D2711D" w:rsidP="00D2711D">
      <w:pPr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40" w:lineRule="auto"/>
        <w:ind w:left="0" w:firstLine="0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оценивать свои действия и действия одноклассников; </w:t>
      </w:r>
    </w:p>
    <w:p w:rsidR="00D2711D" w:rsidRPr="000F25F1" w:rsidRDefault="00D2711D" w:rsidP="00D2711D">
      <w:pPr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40" w:lineRule="auto"/>
        <w:ind w:left="0" w:firstLine="0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>соотносить свои действия и их результаты с заданными образцами;</w:t>
      </w:r>
    </w:p>
    <w:p w:rsidR="00D2711D" w:rsidRPr="000F25F1" w:rsidRDefault="00D2711D" w:rsidP="00D2711D">
      <w:pPr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40" w:lineRule="auto"/>
        <w:ind w:left="0" w:firstLine="0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>принимать оценку деятельности, оценивать ее с учетом предложенных критериев, контролировать свою деятельность с учетом выявленных недочетов.</w:t>
      </w:r>
    </w:p>
    <w:p w:rsidR="00D2711D" w:rsidRPr="000F25F1" w:rsidRDefault="00D2711D" w:rsidP="00D2711D">
      <w:pPr>
        <w:suppressAutoHyphens w:val="0"/>
        <w:spacing w:after="0" w:line="240" w:lineRule="auto"/>
        <w:ind w:firstLine="360"/>
        <w:jc w:val="both"/>
        <w:rPr>
          <w:rFonts w:ascii="Times New Roman" w:eastAsia="Constantia" w:hAnsi="Times New Roman" w:cs="Times New Roman"/>
          <w:b/>
          <w:iCs/>
          <w:color w:val="auto"/>
          <w:kern w:val="0"/>
          <w:sz w:val="28"/>
          <w:szCs w:val="28"/>
        </w:rPr>
      </w:pPr>
    </w:p>
    <w:p w:rsidR="00D2711D" w:rsidRPr="000F25F1" w:rsidRDefault="00D2711D" w:rsidP="00D2711D">
      <w:pPr>
        <w:suppressAutoHyphens w:val="0"/>
        <w:spacing w:after="0" w:line="240" w:lineRule="auto"/>
        <w:ind w:firstLine="360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b/>
          <w:iCs/>
          <w:color w:val="auto"/>
          <w:kern w:val="0"/>
          <w:sz w:val="28"/>
          <w:szCs w:val="28"/>
        </w:rPr>
        <w:t>Коммуникативные учебные действия</w:t>
      </w:r>
      <w:r w:rsidRPr="000F25F1">
        <w:rPr>
          <w:rFonts w:ascii="Times New Roman" w:eastAsia="Constantia" w:hAnsi="Times New Roman" w:cs="Times New Roman"/>
          <w:iCs/>
          <w:color w:val="auto"/>
          <w:kern w:val="0"/>
          <w:sz w:val="28"/>
          <w:szCs w:val="28"/>
        </w:rPr>
        <w:t xml:space="preserve">. </w:t>
      </w:r>
    </w:p>
    <w:p w:rsidR="00D2711D" w:rsidRPr="000F25F1" w:rsidRDefault="00D2711D" w:rsidP="00D2711D">
      <w:pPr>
        <w:numPr>
          <w:ilvl w:val="0"/>
          <w:numId w:val="130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работать в паре, тройке, в коллективе (учитель - ученик, ученик – ученик, ученик – тройка, ученики); </w:t>
      </w:r>
    </w:p>
    <w:p w:rsidR="00D2711D" w:rsidRPr="000F25F1" w:rsidRDefault="00D2711D" w:rsidP="00D2711D">
      <w:pPr>
        <w:numPr>
          <w:ilvl w:val="0"/>
          <w:numId w:val="130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>обращаться за помощью ко взрослому, сотрудничать со сверстниками в разных социальных ситуациях;</w:t>
      </w:r>
    </w:p>
    <w:p w:rsidR="00D2711D" w:rsidRPr="000F25F1" w:rsidRDefault="00D2711D" w:rsidP="00D2711D">
      <w:pPr>
        <w:numPr>
          <w:ilvl w:val="0"/>
          <w:numId w:val="13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-284"/>
        </w:tabs>
        <w:suppressAutoHyphens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слушать и понимать инструкцию к учебному заданию в разных видах деятельности и быту;</w:t>
      </w:r>
    </w:p>
    <w:p w:rsidR="00D2711D" w:rsidRPr="000F25F1" w:rsidRDefault="00D2711D" w:rsidP="00D2711D">
      <w:pPr>
        <w:numPr>
          <w:ilvl w:val="0"/>
          <w:numId w:val="13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-284"/>
        </w:tabs>
        <w:suppressAutoHyphens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доброжелательно относиться, сопереживать, конструктивно взаимодействовать с людьми;</w:t>
      </w:r>
    </w:p>
    <w:p w:rsidR="00D2711D" w:rsidRPr="000F25F1" w:rsidRDefault="00D2711D" w:rsidP="00D2711D">
      <w:pPr>
        <w:numPr>
          <w:ilvl w:val="0"/>
          <w:numId w:val="13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-284"/>
        </w:tabs>
        <w:suppressAutoHyphens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договариваться и изменять свое поведение с учетом поведения других участников спорной ситуации.</w:t>
      </w:r>
    </w:p>
    <w:p w:rsidR="00D2711D" w:rsidRPr="000F25F1" w:rsidRDefault="00D2711D" w:rsidP="00D2711D">
      <w:pPr>
        <w:suppressAutoHyphens w:val="0"/>
        <w:spacing w:after="0" w:line="240" w:lineRule="auto"/>
        <w:ind w:firstLine="360"/>
        <w:jc w:val="both"/>
        <w:rPr>
          <w:rFonts w:ascii="Times New Roman" w:eastAsia="Constantia" w:hAnsi="Times New Roman" w:cs="Times New Roman"/>
          <w:b/>
          <w:iCs/>
          <w:color w:val="auto"/>
          <w:kern w:val="0"/>
          <w:sz w:val="28"/>
          <w:szCs w:val="28"/>
        </w:rPr>
      </w:pPr>
    </w:p>
    <w:p w:rsidR="00D2711D" w:rsidRPr="000F25F1" w:rsidRDefault="00D2711D" w:rsidP="00D2711D">
      <w:pPr>
        <w:suppressAutoHyphens w:val="0"/>
        <w:spacing w:after="0" w:line="240" w:lineRule="auto"/>
        <w:ind w:firstLine="360"/>
        <w:jc w:val="both"/>
        <w:rPr>
          <w:rFonts w:ascii="Times New Roman" w:eastAsia="Constantia" w:hAnsi="Times New Roman" w:cs="Times New Roman"/>
          <w:iCs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b/>
          <w:iCs/>
          <w:color w:val="auto"/>
          <w:kern w:val="0"/>
          <w:sz w:val="28"/>
          <w:szCs w:val="28"/>
        </w:rPr>
        <w:t>Учебные действия</w:t>
      </w:r>
      <w:r w:rsidRPr="000F25F1">
        <w:rPr>
          <w:rFonts w:ascii="Times New Roman" w:eastAsia="Constantia" w:hAnsi="Times New Roman" w:cs="Times New Roman"/>
          <w:iCs/>
          <w:color w:val="auto"/>
          <w:kern w:val="0"/>
          <w:sz w:val="28"/>
          <w:szCs w:val="28"/>
        </w:rPr>
        <w:t xml:space="preserve">: </w:t>
      </w:r>
    </w:p>
    <w:p w:rsidR="00D2711D" w:rsidRPr="000F25F1" w:rsidRDefault="00D2711D" w:rsidP="00D2711D">
      <w:pPr>
        <w:numPr>
          <w:ilvl w:val="0"/>
          <w:numId w:val="13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40" w:lineRule="auto"/>
        <w:ind w:left="0" w:firstLine="0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>различать понятия «урок», «перемена», принимать цели и произвольно включаться в деятельность, следовать предложенному плану и работать в общем темпе;</w:t>
      </w:r>
    </w:p>
    <w:p w:rsidR="00D2711D" w:rsidRPr="000F25F1" w:rsidRDefault="00D2711D" w:rsidP="00D2711D">
      <w:pPr>
        <w:numPr>
          <w:ilvl w:val="0"/>
          <w:numId w:val="131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40" w:lineRule="auto"/>
        <w:ind w:left="0" w:firstLine="0"/>
        <w:jc w:val="both"/>
        <w:rPr>
          <w:rFonts w:ascii="Times New Roman" w:eastAsia="Constantia" w:hAnsi="Times New Roman" w:cs="Times New Roman"/>
          <w:color w:val="auto"/>
          <w:spacing w:val="-15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наблюдать, выделять существенные, общие и отличительные свойства предметов, устанавливать видо-родовые отношения предметов; </w:t>
      </w:r>
    </w:p>
    <w:p w:rsidR="00D2711D" w:rsidRPr="000F25F1" w:rsidRDefault="00D2711D" w:rsidP="00D2711D">
      <w:pPr>
        <w:numPr>
          <w:ilvl w:val="0"/>
          <w:numId w:val="131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40" w:lineRule="auto"/>
        <w:ind w:left="0" w:firstLine="0"/>
        <w:jc w:val="both"/>
        <w:rPr>
          <w:rFonts w:ascii="Times New Roman" w:eastAsia="Constantia" w:hAnsi="Times New Roman" w:cs="Times New Roman"/>
          <w:color w:val="auto"/>
          <w:spacing w:val="-15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делать простейшие обобщения, сравнивать, классифицировать на наглядном материале; </w:t>
      </w:r>
    </w:p>
    <w:p w:rsidR="00D2711D" w:rsidRPr="000F25F1" w:rsidRDefault="00D2711D" w:rsidP="00D2711D">
      <w:pPr>
        <w:numPr>
          <w:ilvl w:val="0"/>
          <w:numId w:val="131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40" w:lineRule="auto"/>
        <w:ind w:left="0" w:firstLine="0"/>
        <w:jc w:val="both"/>
        <w:rPr>
          <w:rFonts w:ascii="Times New Roman" w:eastAsia="Constantia" w:hAnsi="Times New Roman" w:cs="Times New Roman"/>
          <w:color w:val="auto"/>
          <w:spacing w:val="-15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читать, писать, выполнять арифметические действия, правильно использовать знаки, символы; </w:t>
      </w:r>
    </w:p>
    <w:p w:rsidR="00D2711D" w:rsidRPr="000F25F1" w:rsidRDefault="00D2711D" w:rsidP="00D2711D">
      <w:pPr>
        <w:numPr>
          <w:ilvl w:val="0"/>
          <w:numId w:val="131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40" w:lineRule="auto"/>
        <w:ind w:left="0" w:firstLine="0"/>
        <w:jc w:val="both"/>
        <w:rPr>
          <w:rFonts w:ascii="Times New Roman" w:eastAsia="Constantia" w:hAnsi="Times New Roman" w:cs="Times New Roman"/>
          <w:color w:val="auto"/>
          <w:spacing w:val="-15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>работать с информацией (понимать изображение, текст, устное высказывание, элементарное схематическое изображение, таблицу, предъявленные на бумажных и электронных и других носителях)</w:t>
      </w:r>
      <w:r w:rsidRPr="000F25F1">
        <w:rPr>
          <w:rFonts w:ascii="Times New Roman" w:eastAsia="Constantia" w:hAnsi="Times New Roman" w:cs="Times New Roman"/>
          <w:color w:val="auto"/>
          <w:spacing w:val="-15"/>
          <w:kern w:val="0"/>
          <w:sz w:val="28"/>
          <w:szCs w:val="28"/>
        </w:rPr>
        <w:t>;</w:t>
      </w:r>
    </w:p>
    <w:p w:rsidR="00D2711D" w:rsidRPr="000F25F1" w:rsidRDefault="00D2711D" w:rsidP="00D2711D">
      <w:pPr>
        <w:numPr>
          <w:ilvl w:val="0"/>
          <w:numId w:val="131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40" w:lineRule="auto"/>
        <w:ind w:left="0" w:firstLine="0"/>
        <w:jc w:val="both"/>
        <w:rPr>
          <w:rFonts w:ascii="Times New Roman" w:eastAsia="Constantia" w:hAnsi="Times New Roman" w:cs="Times New Roman"/>
          <w:color w:val="auto"/>
          <w:spacing w:val="-15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>использовать предметы и учебные принадлежности, материалы и инструменты, спортивный инвентарь по назначению, бережно относиться к ним, уметь организовывать рабочее место.</w:t>
      </w:r>
    </w:p>
    <w:p w:rsidR="00854D48" w:rsidRPr="00554AC7" w:rsidRDefault="00854D48" w:rsidP="00554AC7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0F25F1" w:rsidRPr="000F25F1" w:rsidRDefault="000F25F1" w:rsidP="000F25F1">
      <w:pPr>
        <w:pStyle w:val="af9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0F25F1">
        <w:rPr>
          <w:rFonts w:ascii="Times New Roman" w:hAnsi="Times New Roman"/>
          <w:b/>
          <w:sz w:val="28"/>
          <w:szCs w:val="28"/>
        </w:rPr>
        <w:t>Связь базовых учебных действий с содержанием учебных предметов.</w:t>
      </w:r>
    </w:p>
    <w:p w:rsidR="000F25F1" w:rsidRPr="000F25F1" w:rsidRDefault="000F25F1" w:rsidP="000F25F1">
      <w:pPr>
        <w:pStyle w:val="af9"/>
        <w:ind w:firstLine="709"/>
        <w:jc w:val="both"/>
        <w:rPr>
          <w:rFonts w:ascii="Times New Roman" w:hAnsi="Times New Roman"/>
          <w:sz w:val="28"/>
          <w:szCs w:val="28"/>
        </w:rPr>
      </w:pPr>
      <w:r w:rsidRPr="000F25F1">
        <w:rPr>
          <w:rFonts w:ascii="Times New Roman" w:hAnsi="Times New Roman"/>
          <w:sz w:val="28"/>
          <w:szCs w:val="28"/>
        </w:rPr>
        <w:t>Формирование базовых учебных действий в образовательном процессе осуществляется в контексте усвоения разных предметных дисциплин. Требования к формированию</w:t>
      </w:r>
      <w:r w:rsidR="00314424">
        <w:rPr>
          <w:rFonts w:ascii="Times New Roman" w:hAnsi="Times New Roman"/>
          <w:sz w:val="28"/>
          <w:szCs w:val="28"/>
        </w:rPr>
        <w:t xml:space="preserve"> </w:t>
      </w:r>
      <w:r w:rsidRPr="000F25F1">
        <w:rPr>
          <w:rFonts w:ascii="Times New Roman" w:hAnsi="Times New Roman"/>
          <w:sz w:val="28"/>
          <w:szCs w:val="28"/>
        </w:rPr>
        <w:t xml:space="preserve">базовых учебных действий находят отражение в планируемых результатах освоения программ образовательных областей, включающих нижеперечисленные </w:t>
      </w:r>
      <w:r w:rsidR="00314424">
        <w:rPr>
          <w:rFonts w:ascii="Times New Roman" w:hAnsi="Times New Roman"/>
          <w:sz w:val="28"/>
          <w:szCs w:val="28"/>
        </w:rPr>
        <w:t>учебные предметы: «</w:t>
      </w:r>
      <w:r w:rsidR="00314424" w:rsidRPr="00554AC7">
        <w:rPr>
          <w:rFonts w:ascii="Times New Roman" w:hAnsi="Times New Roman"/>
          <w:sz w:val="28"/>
          <w:szCs w:val="28"/>
        </w:rPr>
        <w:t>Русский язык (обучение грамоте, формирование грамматического строя речи</w:t>
      </w:r>
      <w:r w:rsidR="00314424" w:rsidRPr="001F0FFE">
        <w:rPr>
          <w:rFonts w:ascii="Times New Roman" w:hAnsi="Times New Roman"/>
          <w:sz w:val="28"/>
          <w:szCs w:val="28"/>
        </w:rPr>
        <w:t>)</w:t>
      </w:r>
      <w:r w:rsidR="00861357" w:rsidRPr="001F0FFE">
        <w:rPr>
          <w:rFonts w:ascii="Times New Roman" w:hAnsi="Times New Roman"/>
          <w:sz w:val="28"/>
          <w:szCs w:val="28"/>
        </w:rPr>
        <w:t>»,</w:t>
      </w:r>
      <w:r w:rsidR="00314424" w:rsidRPr="001F0FFE">
        <w:rPr>
          <w:rFonts w:ascii="Times New Roman" w:hAnsi="Times New Roman"/>
          <w:sz w:val="28"/>
          <w:szCs w:val="28"/>
        </w:rPr>
        <w:t xml:space="preserve"> </w:t>
      </w:r>
      <w:r w:rsidR="00861357" w:rsidRPr="001F0FFE">
        <w:rPr>
          <w:rFonts w:ascii="Times New Roman" w:hAnsi="Times New Roman"/>
          <w:sz w:val="28"/>
          <w:szCs w:val="28"/>
        </w:rPr>
        <w:t>«Развитие речи», «Ч</w:t>
      </w:r>
      <w:r w:rsidRPr="001F0FFE">
        <w:rPr>
          <w:rFonts w:ascii="Times New Roman" w:hAnsi="Times New Roman"/>
          <w:sz w:val="28"/>
          <w:szCs w:val="28"/>
        </w:rPr>
        <w:t>тение», «Математика», «Ознакомление с окружающим миром/Окружающий мир», «Предметно-практическое обучение», «Технология», «Изобразительное искусство</w:t>
      </w:r>
      <w:r w:rsidRPr="000F25F1">
        <w:rPr>
          <w:rFonts w:ascii="Times New Roman" w:hAnsi="Times New Roman"/>
          <w:sz w:val="28"/>
          <w:szCs w:val="28"/>
        </w:rPr>
        <w:t xml:space="preserve">», </w:t>
      </w:r>
      <w:r w:rsidRPr="00314424">
        <w:rPr>
          <w:rFonts w:ascii="Times New Roman" w:hAnsi="Times New Roman"/>
          <w:sz w:val="28"/>
          <w:szCs w:val="28"/>
        </w:rPr>
        <w:t>«</w:t>
      </w:r>
      <w:r w:rsidR="00314424">
        <w:rPr>
          <w:rFonts w:ascii="Times New Roman" w:hAnsi="Times New Roman"/>
          <w:sz w:val="28"/>
          <w:szCs w:val="28"/>
        </w:rPr>
        <w:t>Физическая культура</w:t>
      </w:r>
      <w:r w:rsidRPr="00314424">
        <w:rPr>
          <w:rFonts w:ascii="Times New Roman" w:hAnsi="Times New Roman"/>
          <w:sz w:val="28"/>
          <w:szCs w:val="28"/>
        </w:rPr>
        <w:t>»,</w:t>
      </w:r>
      <w:r w:rsidRPr="000F25F1">
        <w:rPr>
          <w:rFonts w:ascii="Times New Roman" w:hAnsi="Times New Roman"/>
          <w:sz w:val="28"/>
          <w:szCs w:val="28"/>
        </w:rPr>
        <w:t xml:space="preserve">  в отношении ценностно-смыслового, личностного, познавательного и коммуникативного развития учащихся.</w:t>
      </w:r>
    </w:p>
    <w:p w:rsidR="000F25F1" w:rsidRPr="000F25F1" w:rsidRDefault="000F25F1" w:rsidP="000F25F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fb"/>
        <w:tblW w:w="5000" w:type="pct"/>
        <w:tblLayout w:type="fixed"/>
        <w:tblLook w:val="04A0"/>
      </w:tblPr>
      <w:tblGrid>
        <w:gridCol w:w="1667"/>
        <w:gridCol w:w="3340"/>
        <w:gridCol w:w="1950"/>
        <w:gridCol w:w="2500"/>
      </w:tblGrid>
      <w:tr w:rsidR="000F25F1" w:rsidRPr="001F0FFE" w:rsidTr="000F25F1">
        <w:trPr>
          <w:trHeight w:val="330"/>
        </w:trPr>
        <w:tc>
          <w:tcPr>
            <w:tcW w:w="881" w:type="pct"/>
            <w:vAlign w:val="center"/>
          </w:tcPr>
          <w:p w:rsidR="000F25F1" w:rsidRPr="001F0FFE" w:rsidRDefault="000F25F1" w:rsidP="000F25F1">
            <w:pPr>
              <w:tabs>
                <w:tab w:val="left" w:pos="-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Группа БУД</w:t>
            </w:r>
          </w:p>
        </w:tc>
        <w:tc>
          <w:tcPr>
            <w:tcW w:w="1766" w:type="pct"/>
            <w:vAlign w:val="center"/>
          </w:tcPr>
          <w:p w:rsidR="000F25F1" w:rsidRPr="001F0FFE" w:rsidRDefault="000F25F1" w:rsidP="000F2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0F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Перечень учебных действия</w:t>
            </w:r>
          </w:p>
          <w:p w:rsidR="000F25F1" w:rsidRPr="001F0FFE" w:rsidRDefault="000F25F1" w:rsidP="000F25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31" w:type="pct"/>
            <w:vAlign w:val="center"/>
          </w:tcPr>
          <w:p w:rsidR="000F25F1" w:rsidRPr="001F0FFE" w:rsidRDefault="000F25F1" w:rsidP="000F25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1322" w:type="pct"/>
            <w:vAlign w:val="center"/>
          </w:tcPr>
          <w:p w:rsidR="000F25F1" w:rsidRPr="001F0FFE" w:rsidRDefault="000F25F1" w:rsidP="000F25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Учебный предмет</w:t>
            </w:r>
          </w:p>
          <w:p w:rsidR="000F25F1" w:rsidRPr="001F0FFE" w:rsidRDefault="000F25F1" w:rsidP="000F25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F25F1" w:rsidRPr="001F0FFE" w:rsidTr="00F55C84">
        <w:trPr>
          <w:trHeight w:val="698"/>
        </w:trPr>
        <w:tc>
          <w:tcPr>
            <w:tcW w:w="881" w:type="pct"/>
            <w:vMerge w:val="restart"/>
          </w:tcPr>
          <w:p w:rsidR="000F25F1" w:rsidRPr="001F0FFE" w:rsidRDefault="000F25F1" w:rsidP="000F25F1">
            <w:pPr>
              <w:tabs>
                <w:tab w:val="left" w:pos="-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0F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Личностные БУД </w:t>
            </w:r>
          </w:p>
        </w:tc>
        <w:tc>
          <w:tcPr>
            <w:tcW w:w="1766" w:type="pct"/>
          </w:tcPr>
          <w:p w:rsidR="000F25F1" w:rsidRPr="001F0FFE" w:rsidRDefault="000F25F1" w:rsidP="002814D2">
            <w:pPr>
              <w:numPr>
                <w:ilvl w:val="0"/>
                <w:numId w:val="1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hAnsi="Times New Roman" w:cs="Times New Roman"/>
                <w:sz w:val="28"/>
                <w:szCs w:val="28"/>
              </w:rPr>
              <w:t>осознание себя как ученика, заинтересованного посещением школы, обучением, занятиями, как члена семьи, одноклассника, друга;</w:t>
            </w:r>
          </w:p>
          <w:p w:rsidR="000F25F1" w:rsidRPr="001F0FFE" w:rsidRDefault="000F25F1" w:rsidP="002814D2">
            <w:pPr>
              <w:numPr>
                <w:ilvl w:val="0"/>
                <w:numId w:val="1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способность к осмыслению социального окружения, своего места в нем, принятие соответствующих возрасту ценностей и социальных ролей;</w:t>
            </w:r>
          </w:p>
          <w:p w:rsidR="000F25F1" w:rsidRPr="001F0FFE" w:rsidRDefault="000F25F1" w:rsidP="002814D2">
            <w:pPr>
              <w:numPr>
                <w:ilvl w:val="0"/>
                <w:numId w:val="1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самостоятельность в выполнении учебных заданий, поручений, договоренностей; </w:t>
            </w:r>
          </w:p>
          <w:p w:rsidR="000F25F1" w:rsidRPr="001F0FFE" w:rsidRDefault="000F25F1" w:rsidP="002814D2">
            <w:pPr>
              <w:numPr>
                <w:ilvl w:val="0"/>
                <w:numId w:val="1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hAnsi="Times New Roman" w:cs="Times New Roman"/>
                <w:sz w:val="28"/>
                <w:szCs w:val="28"/>
              </w:rPr>
              <w:t>понимание личной ответственности за свои поступки на основе представлений об этических нормах и правилах поведения в современном обществе;</w:t>
            </w:r>
          </w:p>
          <w:p w:rsidR="000F25F1" w:rsidRPr="001F0FFE" w:rsidRDefault="000F25F1" w:rsidP="002814D2">
            <w:pPr>
              <w:numPr>
                <w:ilvl w:val="0"/>
                <w:numId w:val="1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hAnsi="Times New Roman" w:cs="Times New Roman"/>
                <w:sz w:val="28"/>
                <w:szCs w:val="28"/>
              </w:rPr>
              <w:t>активно участвовать в различных видах деятельности;</w:t>
            </w:r>
          </w:p>
          <w:p w:rsidR="000F25F1" w:rsidRPr="001F0FFE" w:rsidRDefault="000F25F1" w:rsidP="002814D2">
            <w:pPr>
              <w:numPr>
                <w:ilvl w:val="0"/>
                <w:numId w:val="1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hAnsi="Times New Roman" w:cs="Times New Roman"/>
                <w:sz w:val="28"/>
                <w:szCs w:val="28"/>
              </w:rPr>
              <w:t xml:space="preserve">оценивать свои действия и действия одноклассников; </w:t>
            </w:r>
          </w:p>
          <w:p w:rsidR="000F25F1" w:rsidRPr="001F0FFE" w:rsidRDefault="000F25F1" w:rsidP="002814D2">
            <w:pPr>
              <w:numPr>
                <w:ilvl w:val="0"/>
                <w:numId w:val="1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hAnsi="Times New Roman" w:cs="Times New Roman"/>
                <w:sz w:val="28"/>
                <w:szCs w:val="28"/>
              </w:rPr>
              <w:t>соотносить свои действия и их результаты с заданными образцами;</w:t>
            </w:r>
          </w:p>
          <w:p w:rsidR="000F25F1" w:rsidRPr="001F0FFE" w:rsidRDefault="000F25F1" w:rsidP="002814D2">
            <w:pPr>
              <w:numPr>
                <w:ilvl w:val="0"/>
                <w:numId w:val="1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hAnsi="Times New Roman" w:cs="Times New Roman"/>
                <w:sz w:val="28"/>
                <w:szCs w:val="28"/>
              </w:rPr>
              <w:t xml:space="preserve">принимать оценку деятельности, оценивать ее с учетом предложенных критериев, контролировать свою </w:t>
            </w:r>
            <w:r w:rsidRPr="001F0F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деятельность с учетом выявленных недочетов.</w:t>
            </w:r>
          </w:p>
        </w:tc>
        <w:tc>
          <w:tcPr>
            <w:tcW w:w="1031" w:type="pct"/>
          </w:tcPr>
          <w:p w:rsidR="000F25F1" w:rsidRPr="001F0FFE" w:rsidRDefault="000F25F1" w:rsidP="000F25F1">
            <w:pPr>
              <w:spacing w:after="0" w:line="240" w:lineRule="auto"/>
              <w:ind w:left="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Язык и речевая практика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Технология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Естествознание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Искусство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322" w:type="pct"/>
          </w:tcPr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Русский язык (обучение грамоте</w:t>
            </w:r>
            <w:r w:rsidR="00861357"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861357" w:rsidRPr="001F0FFE">
              <w:rPr>
                <w:rFonts w:ascii="Times New Roman" w:hAnsi="Times New Roman"/>
                <w:sz w:val="28"/>
                <w:szCs w:val="28"/>
              </w:rPr>
              <w:t xml:space="preserve"> формирование грамматического строя речи)</w:t>
            </w:r>
            <w:r w:rsidR="00861357"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речи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Чтение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</w:t>
            </w:r>
          </w:p>
          <w:p w:rsidR="000F25F1" w:rsidRPr="001F0FFE" w:rsidRDefault="00861357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Технология </w:t>
            </w:r>
          </w:p>
          <w:p w:rsidR="000F25F1" w:rsidRPr="001F0FFE" w:rsidRDefault="00596350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Естествознание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Изобразительное искусство</w:t>
            </w:r>
          </w:p>
          <w:p w:rsidR="000F25F1" w:rsidRPr="001F0FFE" w:rsidRDefault="000F25F1" w:rsidP="008613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Физическая культура </w:t>
            </w:r>
            <w:r w:rsidR="00861357"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F25F1" w:rsidRPr="001F0FFE" w:rsidTr="000F25F1">
        <w:trPr>
          <w:trHeight w:val="1473"/>
        </w:trPr>
        <w:tc>
          <w:tcPr>
            <w:tcW w:w="881" w:type="pct"/>
            <w:vMerge/>
          </w:tcPr>
          <w:p w:rsidR="000F25F1" w:rsidRPr="001F0FFE" w:rsidRDefault="000F25F1" w:rsidP="000F25F1">
            <w:pPr>
              <w:tabs>
                <w:tab w:val="left" w:pos="-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66" w:type="pct"/>
          </w:tcPr>
          <w:p w:rsidR="000F25F1" w:rsidRPr="001F0FFE" w:rsidRDefault="000F25F1" w:rsidP="00861357">
            <w:pPr>
              <w:numPr>
                <w:ilvl w:val="0"/>
                <w:numId w:val="1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hAnsi="Times New Roman" w:cs="Times New Roman"/>
                <w:sz w:val="28"/>
                <w:szCs w:val="28"/>
              </w:rPr>
              <w:t>положительное отношение к окружающей действительности, готовность к организации взаимодействия с ней и эстетическому ее восприятию;</w:t>
            </w:r>
          </w:p>
        </w:tc>
        <w:tc>
          <w:tcPr>
            <w:tcW w:w="1031" w:type="pct"/>
          </w:tcPr>
          <w:p w:rsidR="000F25F1" w:rsidRPr="001F0FFE" w:rsidRDefault="000F25F1" w:rsidP="000F25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Times New Roman" w:hAnsi="Times New Roman" w:cs="Times New Roman"/>
                <w:sz w:val="28"/>
                <w:szCs w:val="28"/>
              </w:rPr>
              <w:t>Язык и речевая практика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Естествознание</w:t>
            </w:r>
          </w:p>
        </w:tc>
        <w:tc>
          <w:tcPr>
            <w:tcW w:w="1322" w:type="pct"/>
          </w:tcPr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Технология </w:t>
            </w:r>
            <w:r w:rsidR="00861357"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0F25F1" w:rsidRPr="001F0FFE" w:rsidRDefault="00596350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Естествознание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Изобразительное искусство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F25F1" w:rsidRPr="001F0FFE" w:rsidTr="000F25F1">
        <w:trPr>
          <w:trHeight w:val="1005"/>
        </w:trPr>
        <w:tc>
          <w:tcPr>
            <w:tcW w:w="881" w:type="pct"/>
            <w:vMerge/>
          </w:tcPr>
          <w:p w:rsidR="000F25F1" w:rsidRPr="001F0FFE" w:rsidRDefault="000F25F1" w:rsidP="000F25F1">
            <w:pPr>
              <w:tabs>
                <w:tab w:val="left" w:pos="-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66" w:type="pct"/>
          </w:tcPr>
          <w:p w:rsidR="000F25F1" w:rsidRPr="001F0FFE" w:rsidRDefault="000F25F1" w:rsidP="002814D2">
            <w:pPr>
              <w:numPr>
                <w:ilvl w:val="0"/>
                <w:numId w:val="1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hAnsi="Times New Roman" w:cs="Times New Roman"/>
                <w:sz w:val="28"/>
                <w:szCs w:val="28"/>
              </w:rPr>
              <w:t xml:space="preserve">целостный, социально ориентированный взгляд на мир в единстве его природной и социальной частей;  </w:t>
            </w:r>
          </w:p>
          <w:p w:rsidR="000F25F1" w:rsidRPr="001F0FFE" w:rsidRDefault="000F25F1" w:rsidP="00D2711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1" w:type="pct"/>
          </w:tcPr>
          <w:p w:rsidR="000F25F1" w:rsidRPr="001F0FFE" w:rsidRDefault="000F25F1" w:rsidP="000F25F1">
            <w:pPr>
              <w:spacing w:after="0" w:line="240" w:lineRule="auto"/>
              <w:ind w:left="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Times New Roman" w:hAnsi="Times New Roman" w:cs="Times New Roman"/>
                <w:sz w:val="28"/>
                <w:szCs w:val="28"/>
              </w:rPr>
              <w:t>Язык и речевая практика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Технология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Естествознание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Искусство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22" w:type="pct"/>
          </w:tcPr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речи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Чтение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Технология </w:t>
            </w:r>
            <w:r w:rsidR="00D2711D"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0F25F1" w:rsidRPr="001F0FFE" w:rsidRDefault="00596350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Естествознание </w:t>
            </w:r>
            <w:r w:rsidR="000F25F1"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</w:tr>
      <w:tr w:rsidR="000F25F1" w:rsidRPr="001F0FFE" w:rsidTr="000F25F1">
        <w:trPr>
          <w:trHeight w:val="1572"/>
        </w:trPr>
        <w:tc>
          <w:tcPr>
            <w:tcW w:w="881" w:type="pct"/>
            <w:vMerge/>
          </w:tcPr>
          <w:p w:rsidR="000F25F1" w:rsidRPr="001F0FFE" w:rsidRDefault="000F25F1" w:rsidP="000F25F1">
            <w:pPr>
              <w:tabs>
                <w:tab w:val="left" w:pos="-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66" w:type="pct"/>
          </w:tcPr>
          <w:p w:rsidR="000F25F1" w:rsidRPr="001F0FFE" w:rsidRDefault="000F25F1" w:rsidP="002814D2">
            <w:pPr>
              <w:numPr>
                <w:ilvl w:val="0"/>
                <w:numId w:val="1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hAnsi="Times New Roman" w:cs="Times New Roman"/>
                <w:sz w:val="28"/>
                <w:szCs w:val="28"/>
              </w:rPr>
              <w:t xml:space="preserve">готовность к безопасному и бережному поведению в природе и обществе; </w:t>
            </w:r>
          </w:p>
        </w:tc>
        <w:tc>
          <w:tcPr>
            <w:tcW w:w="1031" w:type="pct"/>
          </w:tcPr>
          <w:p w:rsidR="000F25F1" w:rsidRPr="001F0FFE" w:rsidRDefault="000F25F1" w:rsidP="000F25F1">
            <w:pPr>
              <w:spacing w:after="0" w:line="240" w:lineRule="auto"/>
              <w:ind w:left="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Times New Roman" w:hAnsi="Times New Roman" w:cs="Times New Roman"/>
                <w:sz w:val="28"/>
                <w:szCs w:val="28"/>
              </w:rPr>
              <w:t>Язык и речевая практика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Естествознание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22" w:type="pct"/>
          </w:tcPr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речи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Чтение</w:t>
            </w:r>
          </w:p>
          <w:p w:rsidR="000F25F1" w:rsidRPr="001F0FFE" w:rsidRDefault="00596350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Естествознание</w:t>
            </w:r>
          </w:p>
        </w:tc>
      </w:tr>
      <w:tr w:rsidR="000F25F1" w:rsidRPr="001F0FFE" w:rsidTr="00F55C84">
        <w:trPr>
          <w:trHeight w:val="1974"/>
        </w:trPr>
        <w:tc>
          <w:tcPr>
            <w:tcW w:w="881" w:type="pct"/>
            <w:tcBorders>
              <w:top w:val="nil"/>
            </w:tcBorders>
          </w:tcPr>
          <w:p w:rsidR="000F25F1" w:rsidRPr="001F0FFE" w:rsidRDefault="00D2711D" w:rsidP="000F25F1">
            <w:pPr>
              <w:tabs>
                <w:tab w:val="left" w:pos="-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0F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Коммуника</w:t>
            </w:r>
            <w:r w:rsidR="000F25F1" w:rsidRPr="001F0F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тивные</w:t>
            </w:r>
          </w:p>
          <w:p w:rsidR="000F25F1" w:rsidRPr="001F0FFE" w:rsidRDefault="000F25F1" w:rsidP="000F25F1">
            <w:pPr>
              <w:tabs>
                <w:tab w:val="left" w:pos="-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0F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БУД</w:t>
            </w:r>
          </w:p>
        </w:tc>
        <w:tc>
          <w:tcPr>
            <w:tcW w:w="1766" w:type="pct"/>
          </w:tcPr>
          <w:p w:rsidR="000F25F1" w:rsidRPr="001F0FFE" w:rsidRDefault="000F25F1" w:rsidP="002814D2">
            <w:pPr>
              <w:numPr>
                <w:ilvl w:val="0"/>
                <w:numId w:val="1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hAnsi="Times New Roman" w:cs="Times New Roman"/>
                <w:sz w:val="28"/>
                <w:szCs w:val="28"/>
              </w:rPr>
              <w:t xml:space="preserve">работать в паре, тройке, в коллективе (учитель - ученик, ученик – ученик, ученик – тройка, ученики); </w:t>
            </w:r>
          </w:p>
          <w:p w:rsidR="000F25F1" w:rsidRPr="001F0FFE" w:rsidRDefault="000F25F1" w:rsidP="002814D2">
            <w:pPr>
              <w:numPr>
                <w:ilvl w:val="0"/>
                <w:numId w:val="1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hAnsi="Times New Roman" w:cs="Times New Roman"/>
                <w:sz w:val="28"/>
                <w:szCs w:val="28"/>
              </w:rPr>
              <w:t>обращаться за помощью ко взрослому, сотрудничать со сверстниками в разных социальных ситуациях;</w:t>
            </w:r>
          </w:p>
          <w:p w:rsidR="000F25F1" w:rsidRPr="001F0FFE" w:rsidRDefault="000F25F1" w:rsidP="002814D2">
            <w:pPr>
              <w:numPr>
                <w:ilvl w:val="0"/>
                <w:numId w:val="1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hAnsi="Times New Roman" w:cs="Times New Roman"/>
                <w:sz w:val="28"/>
                <w:szCs w:val="28"/>
              </w:rPr>
              <w:t>слушать и понимать инструкцию к учебному заданию в разных видах деятельности и быту;</w:t>
            </w:r>
          </w:p>
          <w:p w:rsidR="000F25F1" w:rsidRPr="001F0FFE" w:rsidRDefault="000F25F1" w:rsidP="002814D2">
            <w:pPr>
              <w:numPr>
                <w:ilvl w:val="0"/>
                <w:numId w:val="1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hAnsi="Times New Roman" w:cs="Times New Roman"/>
                <w:sz w:val="28"/>
                <w:szCs w:val="28"/>
              </w:rPr>
              <w:t>доброжелательно относиться, сопереживать, конструктивно взаимодействовать с людьми;</w:t>
            </w:r>
          </w:p>
          <w:p w:rsidR="000F25F1" w:rsidRPr="001F0FFE" w:rsidRDefault="000F25F1" w:rsidP="002814D2">
            <w:pPr>
              <w:numPr>
                <w:ilvl w:val="0"/>
                <w:numId w:val="1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договариваться и изменять свое поведение с учетом поведения других участников спорной ситуации.</w:t>
            </w:r>
          </w:p>
        </w:tc>
        <w:tc>
          <w:tcPr>
            <w:tcW w:w="1031" w:type="pct"/>
            <w:tcBorders>
              <w:top w:val="nil"/>
            </w:tcBorders>
          </w:tcPr>
          <w:p w:rsidR="000F25F1" w:rsidRPr="001F0FFE" w:rsidRDefault="000F25F1" w:rsidP="000F25F1">
            <w:pPr>
              <w:spacing w:after="0" w:line="240" w:lineRule="auto"/>
              <w:ind w:left="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Язык и речевая практика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Технология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Естествознание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Искусство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322" w:type="pct"/>
            <w:tcBorders>
              <w:top w:val="nil"/>
            </w:tcBorders>
          </w:tcPr>
          <w:p w:rsidR="00D2711D" w:rsidRPr="001F0FFE" w:rsidRDefault="00D2711D" w:rsidP="00D2711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Русский язык (обучение грамоте,</w:t>
            </w:r>
            <w:r w:rsidRPr="001F0FFE">
              <w:rPr>
                <w:rFonts w:ascii="Times New Roman" w:hAnsi="Times New Roman"/>
                <w:sz w:val="28"/>
                <w:szCs w:val="28"/>
              </w:rPr>
              <w:t xml:space="preserve"> формирование грамматического строя речи)</w:t>
            </w: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речи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Чтение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Технология </w:t>
            </w:r>
            <w:r w:rsidR="00D2711D"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0F25F1" w:rsidRPr="001F0FFE" w:rsidRDefault="00596350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Естествознание </w:t>
            </w:r>
            <w:r w:rsidR="000F25F1"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Изобразительное искусство</w:t>
            </w:r>
          </w:p>
          <w:p w:rsidR="000F25F1" w:rsidRPr="001F0FFE" w:rsidRDefault="000F25F1" w:rsidP="00D2711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Физическая культура </w:t>
            </w:r>
            <w:r w:rsidR="00D2711D"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F25F1" w:rsidRPr="001F0FFE" w:rsidTr="000F25F1">
        <w:trPr>
          <w:trHeight w:val="1188"/>
        </w:trPr>
        <w:tc>
          <w:tcPr>
            <w:tcW w:w="881" w:type="pct"/>
            <w:vMerge w:val="restart"/>
          </w:tcPr>
          <w:p w:rsidR="000F25F1" w:rsidRPr="001F0FFE" w:rsidRDefault="000F25F1" w:rsidP="000F25F1">
            <w:pPr>
              <w:tabs>
                <w:tab w:val="left" w:pos="-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0F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Учебные</w:t>
            </w:r>
          </w:p>
          <w:p w:rsidR="000F25F1" w:rsidRPr="001F0FFE" w:rsidRDefault="000F25F1" w:rsidP="000F25F1">
            <w:pPr>
              <w:tabs>
                <w:tab w:val="left" w:pos="-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0F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БУД:</w:t>
            </w:r>
          </w:p>
          <w:p w:rsidR="000F25F1" w:rsidRPr="001F0FFE" w:rsidRDefault="000F25F1" w:rsidP="000F25F1">
            <w:pPr>
              <w:tabs>
                <w:tab w:val="left" w:pos="-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66" w:type="pct"/>
          </w:tcPr>
          <w:p w:rsidR="000F25F1" w:rsidRPr="001F0FFE" w:rsidRDefault="000F25F1" w:rsidP="002814D2">
            <w:pPr>
              <w:numPr>
                <w:ilvl w:val="0"/>
                <w:numId w:val="1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hAnsi="Times New Roman" w:cs="Times New Roman"/>
                <w:sz w:val="28"/>
                <w:szCs w:val="28"/>
              </w:rPr>
              <w:t>различать понятия «урок», «перемена», принимать цели и произвольно включаться в деятельность, следовать предложенному плану и работать в общем темпе;</w:t>
            </w:r>
          </w:p>
          <w:p w:rsidR="000F25F1" w:rsidRPr="001F0FFE" w:rsidRDefault="000F25F1" w:rsidP="002814D2">
            <w:pPr>
              <w:numPr>
                <w:ilvl w:val="0"/>
                <w:numId w:val="1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hAnsi="Times New Roman" w:cs="Times New Roman"/>
                <w:sz w:val="28"/>
                <w:szCs w:val="28"/>
              </w:rPr>
              <w:t xml:space="preserve">делать простейшие обобщения, сравнивать, классифицировать на наглядном материале; </w:t>
            </w:r>
          </w:p>
          <w:p w:rsidR="000F25F1" w:rsidRPr="001F0FFE" w:rsidRDefault="000F25F1" w:rsidP="002814D2">
            <w:pPr>
              <w:numPr>
                <w:ilvl w:val="0"/>
                <w:numId w:val="1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hAnsi="Times New Roman" w:cs="Times New Roman"/>
                <w:sz w:val="28"/>
                <w:szCs w:val="28"/>
              </w:rPr>
              <w:t>работать с информацией (понимать изображение, текст, устное высказывание, элементарное схематическое изображение, таблицу, предъявленные на бумажных и электронных и других носителях);</w:t>
            </w:r>
          </w:p>
        </w:tc>
        <w:tc>
          <w:tcPr>
            <w:tcW w:w="1031" w:type="pct"/>
          </w:tcPr>
          <w:p w:rsidR="000F25F1" w:rsidRPr="001F0FFE" w:rsidRDefault="000F25F1" w:rsidP="000F25F1">
            <w:pPr>
              <w:spacing w:after="0" w:line="240" w:lineRule="auto"/>
              <w:ind w:left="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Times New Roman" w:hAnsi="Times New Roman" w:cs="Times New Roman"/>
                <w:sz w:val="28"/>
                <w:szCs w:val="28"/>
              </w:rPr>
              <w:t>Язык и речевая практика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Технология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Естествознание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Искусство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Физическая культура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22" w:type="pct"/>
          </w:tcPr>
          <w:p w:rsidR="00D2711D" w:rsidRPr="001F0FFE" w:rsidRDefault="00D2711D" w:rsidP="00D2711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Русский язык (обучение грамоте,</w:t>
            </w:r>
            <w:r w:rsidRPr="001F0FFE">
              <w:rPr>
                <w:rFonts w:ascii="Times New Roman" w:hAnsi="Times New Roman"/>
                <w:sz w:val="28"/>
                <w:szCs w:val="28"/>
              </w:rPr>
              <w:t xml:space="preserve"> формирование грамматического строя речи)</w:t>
            </w: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речи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Чтение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Технология </w:t>
            </w:r>
            <w:r w:rsidR="00D2711D"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0F25F1" w:rsidRPr="001F0FFE" w:rsidRDefault="00596350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Естествознание </w:t>
            </w:r>
            <w:r w:rsidR="000F25F1"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Изобразительное искусство</w:t>
            </w:r>
          </w:p>
          <w:p w:rsidR="000F25F1" w:rsidRPr="001F0FFE" w:rsidRDefault="000F25F1" w:rsidP="00D2711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Физическая культура </w:t>
            </w:r>
            <w:r w:rsidR="00D2711D"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F25F1" w:rsidRPr="001F0FFE" w:rsidTr="000F25F1">
        <w:trPr>
          <w:trHeight w:val="1020"/>
        </w:trPr>
        <w:tc>
          <w:tcPr>
            <w:tcW w:w="881" w:type="pct"/>
            <w:vMerge/>
          </w:tcPr>
          <w:p w:rsidR="000F25F1" w:rsidRPr="001F0FFE" w:rsidRDefault="000F25F1" w:rsidP="000F25F1">
            <w:pPr>
              <w:tabs>
                <w:tab w:val="left" w:pos="-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66" w:type="pct"/>
          </w:tcPr>
          <w:p w:rsidR="000F25F1" w:rsidRPr="001F0FFE" w:rsidRDefault="000F25F1" w:rsidP="002814D2">
            <w:pPr>
              <w:numPr>
                <w:ilvl w:val="0"/>
                <w:numId w:val="1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hAnsi="Times New Roman" w:cs="Times New Roman"/>
                <w:sz w:val="28"/>
                <w:szCs w:val="28"/>
              </w:rPr>
              <w:t xml:space="preserve">наблюдать, выделять существенные, общие и отличительные свойства предметов, устанавливать видо-родовые отношения предметов; </w:t>
            </w:r>
          </w:p>
        </w:tc>
        <w:tc>
          <w:tcPr>
            <w:tcW w:w="1031" w:type="pct"/>
          </w:tcPr>
          <w:p w:rsidR="000F25F1" w:rsidRPr="001F0FFE" w:rsidRDefault="000F25F1" w:rsidP="000F25F1">
            <w:pPr>
              <w:spacing w:after="0" w:line="240" w:lineRule="auto"/>
              <w:ind w:left="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Times New Roman" w:hAnsi="Times New Roman" w:cs="Times New Roman"/>
                <w:sz w:val="28"/>
                <w:szCs w:val="28"/>
              </w:rPr>
              <w:t>Язык и речевая практика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Технология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Естествознание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Искусство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22" w:type="pct"/>
          </w:tcPr>
          <w:p w:rsidR="00D2711D" w:rsidRPr="001F0FFE" w:rsidRDefault="00D2711D" w:rsidP="00D2711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Русский язык (обучение грамоте,</w:t>
            </w:r>
            <w:r w:rsidRPr="001F0FFE">
              <w:rPr>
                <w:rFonts w:ascii="Times New Roman" w:hAnsi="Times New Roman"/>
                <w:sz w:val="28"/>
                <w:szCs w:val="28"/>
              </w:rPr>
              <w:t xml:space="preserve"> формирование грамматического строя речи)</w:t>
            </w: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речи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Чтение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Технология </w:t>
            </w:r>
            <w:r w:rsidR="00D2711D"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0F25F1" w:rsidRPr="001F0FFE" w:rsidRDefault="00596350" w:rsidP="00D2711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Естествознание </w:t>
            </w:r>
            <w:r w:rsidR="000F25F1"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</w:tr>
      <w:tr w:rsidR="000F25F1" w:rsidRPr="001F0FFE" w:rsidTr="000F25F1">
        <w:trPr>
          <w:trHeight w:val="600"/>
        </w:trPr>
        <w:tc>
          <w:tcPr>
            <w:tcW w:w="881" w:type="pct"/>
            <w:vMerge/>
          </w:tcPr>
          <w:p w:rsidR="000F25F1" w:rsidRPr="001F0FFE" w:rsidRDefault="000F25F1" w:rsidP="000F25F1">
            <w:pPr>
              <w:tabs>
                <w:tab w:val="left" w:pos="-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66" w:type="pct"/>
          </w:tcPr>
          <w:p w:rsidR="000F25F1" w:rsidRPr="001F0FFE" w:rsidRDefault="000F25F1" w:rsidP="002814D2">
            <w:pPr>
              <w:numPr>
                <w:ilvl w:val="0"/>
                <w:numId w:val="1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hAnsi="Times New Roman" w:cs="Times New Roman"/>
                <w:sz w:val="28"/>
                <w:szCs w:val="28"/>
              </w:rPr>
              <w:t xml:space="preserve">читать, писать, выполнять арифметические действия, правильно использовать знаки, </w:t>
            </w:r>
            <w:r w:rsidRPr="001F0F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символы; </w:t>
            </w:r>
          </w:p>
        </w:tc>
        <w:tc>
          <w:tcPr>
            <w:tcW w:w="1031" w:type="pct"/>
          </w:tcPr>
          <w:p w:rsidR="000F25F1" w:rsidRPr="001F0FFE" w:rsidRDefault="000F25F1" w:rsidP="000F25F1">
            <w:pPr>
              <w:spacing w:after="0" w:line="240" w:lineRule="auto"/>
              <w:ind w:left="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Язык и речевая практика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Технология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Естествознание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22" w:type="pct"/>
          </w:tcPr>
          <w:p w:rsidR="00D2711D" w:rsidRPr="001F0FFE" w:rsidRDefault="00D2711D" w:rsidP="00D2711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Русский язык (обучение грамоте,</w:t>
            </w:r>
            <w:r w:rsidRPr="001F0FFE">
              <w:rPr>
                <w:rFonts w:ascii="Times New Roman" w:hAnsi="Times New Roman"/>
                <w:sz w:val="28"/>
                <w:szCs w:val="28"/>
              </w:rPr>
              <w:t xml:space="preserve"> формирование грамматического строя речи)</w:t>
            </w: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Развитие речи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Чтение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Технология </w:t>
            </w:r>
            <w:r w:rsidR="00D2711D"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0F25F1" w:rsidRPr="001F0FFE" w:rsidRDefault="00596350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Естествознание</w:t>
            </w:r>
          </w:p>
        </w:tc>
      </w:tr>
      <w:tr w:rsidR="000F25F1" w:rsidRPr="001F0FFE" w:rsidTr="000F25F1">
        <w:trPr>
          <w:trHeight w:val="405"/>
        </w:trPr>
        <w:tc>
          <w:tcPr>
            <w:tcW w:w="881" w:type="pct"/>
            <w:vMerge/>
          </w:tcPr>
          <w:p w:rsidR="000F25F1" w:rsidRPr="001F0FFE" w:rsidRDefault="000F25F1" w:rsidP="000F25F1">
            <w:pPr>
              <w:tabs>
                <w:tab w:val="left" w:pos="-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66" w:type="pct"/>
          </w:tcPr>
          <w:p w:rsidR="000F25F1" w:rsidRPr="001F0FFE" w:rsidRDefault="000F25F1" w:rsidP="002814D2">
            <w:pPr>
              <w:numPr>
                <w:ilvl w:val="0"/>
                <w:numId w:val="1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hAnsi="Times New Roman" w:cs="Times New Roman"/>
                <w:sz w:val="28"/>
                <w:szCs w:val="28"/>
              </w:rPr>
              <w:t>использовать предметы и учебные принадлежности, бережно относиться к ним, уметь организовывать рабочее место.</w:t>
            </w:r>
          </w:p>
        </w:tc>
        <w:tc>
          <w:tcPr>
            <w:tcW w:w="1031" w:type="pct"/>
          </w:tcPr>
          <w:p w:rsidR="000F25F1" w:rsidRPr="001F0FFE" w:rsidRDefault="000F25F1" w:rsidP="000F25F1">
            <w:pPr>
              <w:spacing w:after="0" w:line="240" w:lineRule="auto"/>
              <w:ind w:left="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Times New Roman" w:hAnsi="Times New Roman" w:cs="Times New Roman"/>
                <w:sz w:val="28"/>
                <w:szCs w:val="28"/>
              </w:rPr>
              <w:t>Язык и речевая практика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Естествознание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22" w:type="pct"/>
          </w:tcPr>
          <w:p w:rsidR="00D2711D" w:rsidRPr="001F0FFE" w:rsidRDefault="00D2711D" w:rsidP="00D2711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Русский язык (обучение грамоте,</w:t>
            </w:r>
            <w:r w:rsidRPr="001F0FFE">
              <w:rPr>
                <w:rFonts w:ascii="Times New Roman" w:hAnsi="Times New Roman"/>
                <w:sz w:val="28"/>
                <w:szCs w:val="28"/>
              </w:rPr>
              <w:t xml:space="preserve"> формирование грамматического строя речи)</w:t>
            </w: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речи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Чтение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</w:t>
            </w:r>
          </w:p>
          <w:p w:rsidR="000F25F1" w:rsidRPr="001F0FFE" w:rsidRDefault="00596350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Естествознание</w:t>
            </w:r>
          </w:p>
        </w:tc>
      </w:tr>
      <w:tr w:rsidR="000F25F1" w:rsidRPr="001F0FFE" w:rsidTr="000F25F1">
        <w:trPr>
          <w:trHeight w:val="300"/>
        </w:trPr>
        <w:tc>
          <w:tcPr>
            <w:tcW w:w="881" w:type="pct"/>
            <w:vMerge/>
          </w:tcPr>
          <w:p w:rsidR="000F25F1" w:rsidRPr="001F0FFE" w:rsidRDefault="000F25F1" w:rsidP="000F25F1">
            <w:pPr>
              <w:tabs>
                <w:tab w:val="left" w:pos="-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66" w:type="pct"/>
          </w:tcPr>
          <w:p w:rsidR="000F25F1" w:rsidRPr="001F0FFE" w:rsidRDefault="000F25F1" w:rsidP="002814D2">
            <w:pPr>
              <w:numPr>
                <w:ilvl w:val="0"/>
                <w:numId w:val="1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hAnsi="Times New Roman" w:cs="Times New Roman"/>
                <w:sz w:val="28"/>
                <w:szCs w:val="28"/>
              </w:rPr>
              <w:t>использовать материалы и инструменты, бережно относиться к ним, уметь организовывать рабочее место.</w:t>
            </w:r>
          </w:p>
        </w:tc>
        <w:tc>
          <w:tcPr>
            <w:tcW w:w="1031" w:type="pct"/>
          </w:tcPr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Технология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Искусство</w:t>
            </w:r>
          </w:p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22" w:type="pct"/>
          </w:tcPr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Технология </w:t>
            </w:r>
            <w:r w:rsidR="00D2711D"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</w:tr>
      <w:tr w:rsidR="000F25F1" w:rsidRPr="007E77B0" w:rsidTr="000F25F1">
        <w:trPr>
          <w:trHeight w:val="1061"/>
        </w:trPr>
        <w:tc>
          <w:tcPr>
            <w:tcW w:w="881" w:type="pct"/>
            <w:vMerge/>
          </w:tcPr>
          <w:p w:rsidR="000F25F1" w:rsidRPr="001F0FFE" w:rsidRDefault="000F25F1" w:rsidP="000F25F1">
            <w:pPr>
              <w:tabs>
                <w:tab w:val="left" w:pos="-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66" w:type="pct"/>
          </w:tcPr>
          <w:p w:rsidR="000F25F1" w:rsidRPr="001F0FFE" w:rsidRDefault="000F25F1" w:rsidP="002814D2">
            <w:pPr>
              <w:numPr>
                <w:ilvl w:val="0"/>
                <w:numId w:val="1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hAnsi="Times New Roman" w:cs="Times New Roman"/>
                <w:sz w:val="28"/>
                <w:szCs w:val="28"/>
              </w:rPr>
              <w:t>использовать спортивный инвентарь по назначению, бережно относиться к нему.</w:t>
            </w:r>
          </w:p>
        </w:tc>
        <w:tc>
          <w:tcPr>
            <w:tcW w:w="1031" w:type="pct"/>
          </w:tcPr>
          <w:p w:rsidR="000F25F1" w:rsidRPr="001F0FFE" w:rsidRDefault="000F25F1" w:rsidP="000F25F1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Физическая культура</w:t>
            </w:r>
          </w:p>
          <w:p w:rsidR="000F25F1" w:rsidRPr="001F0FFE" w:rsidRDefault="000F25F1" w:rsidP="000F25F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22" w:type="pct"/>
          </w:tcPr>
          <w:p w:rsidR="000F25F1" w:rsidRPr="007E77B0" w:rsidRDefault="000F25F1" w:rsidP="00D2711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0FFE">
              <w:rPr>
                <w:rFonts w:ascii="Times New Roman" w:eastAsia="Calibri" w:hAnsi="Times New Roman" w:cs="Times New Roman"/>
                <w:sz w:val="28"/>
                <w:szCs w:val="28"/>
              </w:rPr>
              <w:t>Физическая культура</w:t>
            </w:r>
            <w:r w:rsidRPr="007E77B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D271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0F25F1" w:rsidRPr="000F25F1" w:rsidRDefault="000F25F1" w:rsidP="000F25F1">
      <w:pPr>
        <w:suppressAutoHyphens w:val="0"/>
        <w:spacing w:after="0" w:line="240" w:lineRule="auto"/>
        <w:ind w:firstLine="360"/>
        <w:rPr>
          <w:rFonts w:ascii="Times New Roman" w:eastAsia="Constantia" w:hAnsi="Times New Roman" w:cs="Times New Roman"/>
          <w:b/>
          <w:iCs/>
          <w:color w:val="auto"/>
          <w:kern w:val="0"/>
          <w:sz w:val="28"/>
          <w:szCs w:val="28"/>
        </w:rPr>
      </w:pPr>
    </w:p>
    <w:p w:rsidR="000F25F1" w:rsidRPr="000F25F1" w:rsidRDefault="000F25F1" w:rsidP="00336381">
      <w:pPr>
        <w:suppressAutoHyphens w:val="0"/>
        <w:spacing w:after="0" w:line="240" w:lineRule="auto"/>
        <w:ind w:left="709"/>
        <w:jc w:val="both"/>
        <w:rPr>
          <w:rFonts w:ascii="Times New Roman" w:eastAsia="Constantia" w:hAnsi="Times New Roman" w:cs="Times New Roman"/>
          <w:b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b/>
          <w:color w:val="auto"/>
          <w:kern w:val="0"/>
          <w:sz w:val="28"/>
          <w:szCs w:val="28"/>
        </w:rPr>
        <w:t>Типовые задачи формирования базовых учебных действий.</w:t>
      </w:r>
    </w:p>
    <w:p w:rsidR="000F25F1" w:rsidRPr="000F25F1" w:rsidRDefault="000F25F1" w:rsidP="000F25F1">
      <w:pPr>
        <w:suppressAutoHyphens w:val="0"/>
        <w:spacing w:after="0" w:line="240" w:lineRule="auto"/>
        <w:ind w:firstLine="709"/>
        <w:jc w:val="both"/>
        <w:rPr>
          <w:rFonts w:ascii="Times New Roman" w:eastAsia="Constantia" w:hAnsi="Times New Roman" w:cs="Times New Roman"/>
          <w:b/>
          <w:color w:val="auto"/>
          <w:kern w:val="0"/>
          <w:sz w:val="28"/>
          <w:szCs w:val="28"/>
        </w:rPr>
      </w:pPr>
    </w:p>
    <w:p w:rsidR="000F25F1" w:rsidRPr="000F25F1" w:rsidRDefault="000F25F1" w:rsidP="000F25F1">
      <w:pPr>
        <w:suppressAutoHyphens w:val="0"/>
        <w:spacing w:after="0" w:line="240" w:lineRule="auto"/>
        <w:ind w:firstLine="709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>Типовые задачи формирования базовых учебных действий конструируются учителем с учетом специфики нарушений и индивидуальных особенностей каждого обучающегося.</w:t>
      </w:r>
      <w:r w:rsidR="0033638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 </w:t>
      </w: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>При формировании общеучебных умений на всех уроках учителям рекомендуется использовать принципы, методы, приемы, формы предметно-практического обучения, принципы коммуникативной системы обучения языку:</w:t>
      </w:r>
    </w:p>
    <w:p w:rsidR="000F25F1" w:rsidRPr="000F25F1" w:rsidRDefault="000F25F1" w:rsidP="002814D2">
      <w:pPr>
        <w:numPr>
          <w:ilvl w:val="0"/>
          <w:numId w:val="133"/>
        </w:numPr>
        <w:suppressAutoHyphens w:val="0"/>
        <w:spacing w:after="0" w:line="240" w:lineRule="auto"/>
        <w:ind w:left="0" w:firstLine="0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>коммуникация;</w:t>
      </w:r>
    </w:p>
    <w:p w:rsidR="000F25F1" w:rsidRPr="000F25F1" w:rsidRDefault="000F25F1" w:rsidP="002814D2">
      <w:pPr>
        <w:numPr>
          <w:ilvl w:val="0"/>
          <w:numId w:val="133"/>
        </w:numPr>
        <w:suppressAutoHyphens w:val="0"/>
        <w:spacing w:after="0" w:line="240" w:lineRule="auto"/>
        <w:ind w:left="0" w:firstLine="0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>потребность в общении;</w:t>
      </w:r>
    </w:p>
    <w:p w:rsidR="000F25F1" w:rsidRPr="000F25F1" w:rsidRDefault="000F25F1" w:rsidP="002814D2">
      <w:pPr>
        <w:numPr>
          <w:ilvl w:val="0"/>
          <w:numId w:val="133"/>
        </w:numPr>
        <w:suppressAutoHyphens w:val="0"/>
        <w:spacing w:after="0" w:line="240" w:lineRule="auto"/>
        <w:ind w:left="0" w:firstLine="0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>связь обучения языку с деятельностью;</w:t>
      </w:r>
    </w:p>
    <w:p w:rsidR="000F25F1" w:rsidRPr="000F25F1" w:rsidRDefault="000F25F1" w:rsidP="002814D2">
      <w:pPr>
        <w:numPr>
          <w:ilvl w:val="0"/>
          <w:numId w:val="133"/>
        </w:numPr>
        <w:suppressAutoHyphens w:val="0"/>
        <w:spacing w:after="0" w:line="240" w:lineRule="auto"/>
        <w:ind w:left="0" w:firstLine="0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>организация речевой среды.</w:t>
      </w:r>
    </w:p>
    <w:p w:rsidR="000F25F1" w:rsidRPr="000F25F1" w:rsidRDefault="000F25F1" w:rsidP="000F25F1">
      <w:pPr>
        <w:suppressAutoHyphens w:val="0"/>
        <w:spacing w:after="0" w:line="240" w:lineRule="auto"/>
        <w:ind w:firstLine="709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</w:p>
    <w:tbl>
      <w:tblPr>
        <w:tblStyle w:val="affb"/>
        <w:tblW w:w="5000" w:type="pct"/>
        <w:tblLook w:val="04A0"/>
      </w:tblPr>
      <w:tblGrid>
        <w:gridCol w:w="1345"/>
        <w:gridCol w:w="5578"/>
        <w:gridCol w:w="2534"/>
      </w:tblGrid>
      <w:tr w:rsidR="000F25F1" w:rsidRPr="000F25F1" w:rsidTr="000F25F1">
        <w:trPr>
          <w:trHeight w:val="521"/>
        </w:trPr>
        <w:tc>
          <w:tcPr>
            <w:tcW w:w="757" w:type="pct"/>
            <w:vAlign w:val="center"/>
          </w:tcPr>
          <w:p w:rsidR="000F25F1" w:rsidRPr="000F25F1" w:rsidRDefault="000F25F1" w:rsidP="000F25F1">
            <w:pPr>
              <w:suppressAutoHyphens w:val="0"/>
              <w:spacing w:after="0" w:line="240" w:lineRule="auto"/>
              <w:ind w:left="1134" w:hanging="1077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pacing w:val="3"/>
                <w:kern w:val="0"/>
                <w:sz w:val="28"/>
                <w:szCs w:val="28"/>
                <w:shd w:val="clear" w:color="auto" w:fill="FFFFFF"/>
              </w:rPr>
            </w:pPr>
            <w:r w:rsidRPr="000F25F1">
              <w:rPr>
                <w:rFonts w:ascii="Times New Roman" w:eastAsia="Constantia" w:hAnsi="Times New Roman" w:cs="Times New Roman"/>
                <w:b/>
                <w:bCs/>
                <w:color w:val="000000"/>
                <w:spacing w:val="3"/>
                <w:kern w:val="0"/>
                <w:sz w:val="28"/>
                <w:szCs w:val="28"/>
                <w:shd w:val="clear" w:color="auto" w:fill="FFFFFF"/>
              </w:rPr>
              <w:t>Класс</w:t>
            </w:r>
          </w:p>
        </w:tc>
        <w:tc>
          <w:tcPr>
            <w:tcW w:w="2995" w:type="pct"/>
            <w:vAlign w:val="center"/>
          </w:tcPr>
          <w:p w:rsidR="000F25F1" w:rsidRPr="000F25F1" w:rsidRDefault="000F25F1" w:rsidP="000F25F1">
            <w:pPr>
              <w:suppressAutoHyphens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b/>
                <w:color w:val="auto"/>
                <w:kern w:val="0"/>
                <w:sz w:val="28"/>
                <w:szCs w:val="28"/>
              </w:rPr>
              <w:t>Задачи формирования базовых учебных действий</w:t>
            </w:r>
          </w:p>
        </w:tc>
        <w:tc>
          <w:tcPr>
            <w:tcW w:w="1248" w:type="pct"/>
            <w:vAlign w:val="center"/>
          </w:tcPr>
          <w:p w:rsidR="000F25F1" w:rsidRPr="000F25F1" w:rsidRDefault="000F25F1" w:rsidP="000F25F1">
            <w:pPr>
              <w:suppressAutoHyphens w:val="0"/>
              <w:spacing w:after="0" w:line="240" w:lineRule="auto"/>
              <w:ind w:left="33"/>
              <w:jc w:val="center"/>
              <w:rPr>
                <w:rFonts w:ascii="Times New Roman" w:eastAsia="Constantia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b/>
                <w:color w:val="auto"/>
                <w:kern w:val="0"/>
                <w:sz w:val="28"/>
                <w:szCs w:val="28"/>
              </w:rPr>
              <w:t>Примеры типовых задач и заданий для формирования УУД</w:t>
            </w:r>
          </w:p>
        </w:tc>
      </w:tr>
      <w:tr w:rsidR="000F25F1" w:rsidRPr="000F25F1" w:rsidTr="000F25F1">
        <w:trPr>
          <w:trHeight w:val="416"/>
        </w:trPr>
        <w:tc>
          <w:tcPr>
            <w:tcW w:w="757" w:type="pct"/>
            <w:vMerge w:val="restart"/>
          </w:tcPr>
          <w:p w:rsidR="000F25F1" w:rsidRPr="000F25F1" w:rsidRDefault="000F25F1" w:rsidP="000F25F1">
            <w:pPr>
              <w:suppressAutoHyphens w:val="0"/>
              <w:spacing w:after="0" w:line="240" w:lineRule="auto"/>
              <w:ind w:left="1134" w:hanging="1077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pacing w:val="3"/>
                <w:kern w:val="0"/>
                <w:sz w:val="28"/>
                <w:szCs w:val="28"/>
                <w:shd w:val="clear" w:color="auto" w:fill="FFFFFF"/>
              </w:rPr>
            </w:pPr>
            <w:r w:rsidRPr="000F25F1">
              <w:rPr>
                <w:rFonts w:ascii="Times New Roman" w:eastAsia="Constantia" w:hAnsi="Times New Roman" w:cs="Times New Roman"/>
                <w:b/>
                <w:bCs/>
                <w:color w:val="000000"/>
                <w:spacing w:val="3"/>
                <w:kern w:val="0"/>
                <w:sz w:val="28"/>
                <w:szCs w:val="28"/>
                <w:shd w:val="clear" w:color="auto" w:fill="FFFFFF"/>
              </w:rPr>
              <w:t>1 – 3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ind w:left="1134" w:hanging="1077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pacing w:val="3"/>
                <w:kern w:val="0"/>
                <w:sz w:val="28"/>
                <w:szCs w:val="28"/>
                <w:shd w:val="clear" w:color="auto" w:fill="FFFFFF"/>
              </w:rPr>
            </w:pPr>
            <w:r w:rsidRPr="000F25F1">
              <w:rPr>
                <w:rFonts w:ascii="Times New Roman" w:eastAsia="Constantia" w:hAnsi="Times New Roman" w:cs="Times New Roman"/>
                <w:b/>
                <w:bCs/>
                <w:color w:val="000000"/>
                <w:spacing w:val="3"/>
                <w:kern w:val="0"/>
                <w:sz w:val="28"/>
                <w:szCs w:val="28"/>
                <w:shd w:val="clear" w:color="auto" w:fill="FFFFFF"/>
              </w:rPr>
              <w:lastRenderedPageBreak/>
              <w:t>классы</w:t>
            </w:r>
          </w:p>
        </w:tc>
        <w:tc>
          <w:tcPr>
            <w:tcW w:w="2995" w:type="pct"/>
          </w:tcPr>
          <w:p w:rsidR="000F25F1" w:rsidRPr="000F25F1" w:rsidRDefault="000F25F1" w:rsidP="007E77B0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b/>
                <w:color w:val="auto"/>
                <w:kern w:val="0"/>
                <w:sz w:val="28"/>
                <w:szCs w:val="28"/>
              </w:rPr>
              <w:lastRenderedPageBreak/>
              <w:t xml:space="preserve">Формирование учебно-организационных </w:t>
            </w:r>
            <w:r w:rsidRPr="000F25F1">
              <w:rPr>
                <w:rFonts w:ascii="Times New Roman" w:eastAsia="Constantia" w:hAnsi="Times New Roman" w:cs="Times New Roman"/>
                <w:b/>
                <w:color w:val="auto"/>
                <w:kern w:val="0"/>
                <w:sz w:val="28"/>
                <w:szCs w:val="28"/>
              </w:rPr>
              <w:lastRenderedPageBreak/>
              <w:t>умений:</w:t>
            </w:r>
          </w:p>
          <w:p w:rsidR="00336381" w:rsidRDefault="000F25F1" w:rsidP="002814D2">
            <w:pPr>
              <w:numPr>
                <w:ilvl w:val="0"/>
                <w:numId w:val="134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учить понимать учебную задачу, предъявляемую для индивидуальной и коллективной деятельности; </w:t>
            </w:r>
          </w:p>
          <w:p w:rsidR="00336381" w:rsidRDefault="000F25F1" w:rsidP="002814D2">
            <w:pPr>
              <w:numPr>
                <w:ilvl w:val="0"/>
                <w:numId w:val="134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определять последовательность действий при выполнении учебной задачи; самостоятельно готовить рабочее место в школе и дома;</w:t>
            </w:r>
            <w:r w:rsidR="0033638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 </w:t>
            </w:r>
          </w:p>
          <w:p w:rsidR="00336381" w:rsidRDefault="000F25F1" w:rsidP="002814D2">
            <w:pPr>
              <w:numPr>
                <w:ilvl w:val="0"/>
                <w:numId w:val="134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правильно пользоваться учебными принадлежностями; </w:t>
            </w:r>
          </w:p>
          <w:p w:rsidR="00336381" w:rsidRDefault="000F25F1" w:rsidP="002814D2">
            <w:pPr>
              <w:numPr>
                <w:ilvl w:val="0"/>
                <w:numId w:val="134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выполнять советы учителя по оказанию помощи товарищам в учебной работе по совместному выполнению учебных заданий; </w:t>
            </w:r>
          </w:p>
          <w:p w:rsidR="000F25F1" w:rsidRPr="000F25F1" w:rsidRDefault="000F25F1" w:rsidP="002814D2">
            <w:pPr>
              <w:numPr>
                <w:ilvl w:val="0"/>
                <w:numId w:val="134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отдельным приемам самоконтроля.</w:t>
            </w:r>
          </w:p>
          <w:p w:rsidR="00336381" w:rsidRDefault="000F25F1" w:rsidP="002814D2">
            <w:pPr>
              <w:numPr>
                <w:ilvl w:val="0"/>
                <w:numId w:val="134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формировать правильное поведение во время учебной деятельности, правильную осанку за рабочим столом;</w:t>
            </w:r>
          </w:p>
          <w:p w:rsidR="00336381" w:rsidRDefault="000F25F1" w:rsidP="002814D2">
            <w:pPr>
              <w:numPr>
                <w:ilvl w:val="0"/>
                <w:numId w:val="134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 умение проверять работу по образцу и адекватно</w:t>
            </w:r>
            <w:r w:rsidR="0033638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оценивать результат своей работы; </w:t>
            </w:r>
          </w:p>
          <w:p w:rsidR="00336381" w:rsidRDefault="000F25F1" w:rsidP="002814D2">
            <w:pPr>
              <w:numPr>
                <w:ilvl w:val="0"/>
                <w:numId w:val="134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оценивать свою учебную деятельность в сравнении с деятельностью одноклассников по заданному алгоритму;</w:t>
            </w:r>
          </w:p>
          <w:p w:rsidR="000F25F1" w:rsidRPr="000F25F1" w:rsidRDefault="000F25F1" w:rsidP="002814D2">
            <w:pPr>
              <w:numPr>
                <w:ilvl w:val="0"/>
                <w:numId w:val="134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 помогать учителю в подготовке оборудования к уроку, обеспечении товарищей раздаточными материалами.</w:t>
            </w:r>
          </w:p>
        </w:tc>
        <w:tc>
          <w:tcPr>
            <w:tcW w:w="1248" w:type="pct"/>
          </w:tcPr>
          <w:p w:rsidR="000F25F1" w:rsidRPr="000F25F1" w:rsidRDefault="000F25F1" w:rsidP="000F25F1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lastRenderedPageBreak/>
              <w:t xml:space="preserve">Работа с </w:t>
            </w: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lastRenderedPageBreak/>
              <w:t xml:space="preserve">информационными стендами, разного вида таблицами; 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проведение дидактических игр;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выполнение тренировочных заданий; работа по предложенному учителем плану; составление плана учебной деятельности.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0F25F1" w:rsidRPr="000F25F1" w:rsidRDefault="000F25F1" w:rsidP="000F25F1">
            <w:pPr>
              <w:suppressAutoHyphens w:val="0"/>
              <w:spacing w:after="0" w:line="240" w:lineRule="auto"/>
              <w:ind w:left="33"/>
              <w:jc w:val="center"/>
              <w:rPr>
                <w:rFonts w:ascii="Times New Roman" w:eastAsia="Constantia" w:hAnsi="Times New Roman" w:cs="Times New Roman"/>
                <w:b/>
                <w:color w:val="auto"/>
                <w:kern w:val="0"/>
                <w:sz w:val="28"/>
                <w:szCs w:val="28"/>
              </w:rPr>
            </w:pPr>
          </w:p>
        </w:tc>
      </w:tr>
      <w:tr w:rsidR="000F25F1" w:rsidRPr="000F25F1" w:rsidTr="000F25F1">
        <w:tc>
          <w:tcPr>
            <w:tcW w:w="757" w:type="pct"/>
            <w:vMerge/>
          </w:tcPr>
          <w:p w:rsidR="000F25F1" w:rsidRPr="000F25F1" w:rsidRDefault="000F25F1" w:rsidP="000F25F1">
            <w:pPr>
              <w:suppressAutoHyphens w:val="0"/>
              <w:spacing w:after="0" w:line="240" w:lineRule="auto"/>
              <w:ind w:left="1134" w:hanging="1077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2995" w:type="pct"/>
          </w:tcPr>
          <w:p w:rsidR="000F25F1" w:rsidRPr="000F25F1" w:rsidRDefault="000F25F1" w:rsidP="007E77B0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b/>
                <w:color w:val="auto"/>
                <w:kern w:val="0"/>
                <w:sz w:val="28"/>
                <w:szCs w:val="28"/>
              </w:rPr>
              <w:t>Формирование учебно-информационных умений:</w:t>
            </w:r>
          </w:p>
          <w:p w:rsidR="007D1F77" w:rsidRDefault="000F25F1" w:rsidP="002814D2">
            <w:pPr>
              <w:numPr>
                <w:ilvl w:val="0"/>
                <w:numId w:val="135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учить осмысленно, плавно читать целыми словами вслух рассказы с четко выраженными событиями; </w:t>
            </w:r>
          </w:p>
          <w:p w:rsidR="007D1F77" w:rsidRDefault="000F25F1" w:rsidP="002814D2">
            <w:pPr>
              <w:numPr>
                <w:ilvl w:val="0"/>
                <w:numId w:val="135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соблюдать правила орфоэпии и ударение (в знакомых словах самостоятельно, в новых - по расставленным орфоэпическим надстрочным знакам); </w:t>
            </w:r>
          </w:p>
          <w:p w:rsidR="007D1F77" w:rsidRDefault="000F25F1" w:rsidP="002814D2">
            <w:pPr>
              <w:numPr>
                <w:ilvl w:val="0"/>
                <w:numId w:val="135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пользоваться следующими видами чтения: вслух, сплошное; </w:t>
            </w:r>
          </w:p>
          <w:p w:rsidR="007D1F77" w:rsidRDefault="000F25F1" w:rsidP="002814D2">
            <w:pPr>
              <w:numPr>
                <w:ilvl w:val="0"/>
                <w:numId w:val="135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относить прямую речь к говорящему с помощью вопросов учителя: «Кто это сказал?» и т. п.; </w:t>
            </w:r>
          </w:p>
          <w:p w:rsidR="000F25F1" w:rsidRPr="000F25F1" w:rsidRDefault="000F25F1" w:rsidP="002814D2">
            <w:pPr>
              <w:numPr>
                <w:ilvl w:val="0"/>
                <w:numId w:val="135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давать простейшую оценку прочитанному, отвечать на вопросы </w:t>
            </w: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lastRenderedPageBreak/>
              <w:t>учителя: «О ком говорится?», «О чем говорится?»;</w:t>
            </w:r>
          </w:p>
          <w:p w:rsidR="007D1F77" w:rsidRDefault="000F25F1" w:rsidP="002814D2">
            <w:pPr>
              <w:numPr>
                <w:ilvl w:val="0"/>
                <w:numId w:val="135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формировать умение правильно пользоваться учебником; </w:t>
            </w:r>
          </w:p>
          <w:p w:rsidR="007D1F77" w:rsidRDefault="000F25F1" w:rsidP="002814D2">
            <w:pPr>
              <w:numPr>
                <w:ilvl w:val="0"/>
                <w:numId w:val="135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под руководством учителя работать над текстом учебника, обращаться к оглавлению, вопросам; </w:t>
            </w:r>
          </w:p>
          <w:p w:rsidR="007D1F77" w:rsidRDefault="000F25F1" w:rsidP="002814D2">
            <w:pPr>
              <w:numPr>
                <w:ilvl w:val="0"/>
                <w:numId w:val="135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общее представление о библиотеке, правилах пользования ею; </w:t>
            </w:r>
          </w:p>
          <w:p w:rsidR="000F25F1" w:rsidRPr="000F25F1" w:rsidRDefault="000F25F1" w:rsidP="002814D2">
            <w:pPr>
              <w:numPr>
                <w:ilvl w:val="0"/>
                <w:numId w:val="135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умение бережно обращаться с книгой, правильно пользоваться книжными закладками.</w:t>
            </w:r>
          </w:p>
        </w:tc>
        <w:tc>
          <w:tcPr>
            <w:tcW w:w="1248" w:type="pct"/>
          </w:tcPr>
          <w:p w:rsidR="000F25F1" w:rsidRPr="000F25F1" w:rsidRDefault="000F25F1" w:rsidP="000F25F1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lastRenderedPageBreak/>
              <w:t>«Фонетическая зарядка»; иллюстрирование главных героев;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Ответь на вопрос: «О ком (о чем) говориться? Что говориться об этом?», «Кто это сказал?».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</w:p>
        </w:tc>
      </w:tr>
      <w:tr w:rsidR="000F25F1" w:rsidRPr="000F25F1" w:rsidTr="000F25F1">
        <w:tc>
          <w:tcPr>
            <w:tcW w:w="757" w:type="pct"/>
            <w:vMerge/>
          </w:tcPr>
          <w:p w:rsidR="000F25F1" w:rsidRPr="000F25F1" w:rsidRDefault="000F25F1" w:rsidP="000F25F1">
            <w:pPr>
              <w:suppressAutoHyphens w:val="0"/>
              <w:spacing w:after="0" w:line="240" w:lineRule="auto"/>
              <w:ind w:left="1134" w:hanging="1077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2995" w:type="pct"/>
          </w:tcPr>
          <w:p w:rsidR="000F25F1" w:rsidRPr="000F25F1" w:rsidRDefault="000F25F1" w:rsidP="007E77B0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b/>
                <w:color w:val="auto"/>
                <w:kern w:val="0"/>
                <w:sz w:val="28"/>
                <w:szCs w:val="28"/>
              </w:rPr>
              <w:t>Формирование учебно-коммуникативных умений:</w:t>
            </w:r>
          </w:p>
          <w:p w:rsidR="000F25F1" w:rsidRPr="000F25F1" w:rsidRDefault="000F25F1" w:rsidP="002814D2">
            <w:pPr>
              <w:numPr>
                <w:ilvl w:val="0"/>
                <w:numId w:val="136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учить описывать события дня (5-7 фраз) и прошедший день; по письменному и устному описанию предмета узнавать его, зарисовывать и описывать; описывать два одинаковых предмета, отличающихся по каким-либо признакам, и сравнивать их; составлять рассказ (3-5 предложений) по серии картинок или одной картине, по вопросам (самостоятельно или с помощью учителя); выбрать из предложенных вариантов заглавие к тексту (с помощью  учителя); списывать печатный и рукописный текст, соблюдать при письме знаки препинания, писать заглавную букву после точки и в собственных именах; оформлять тетради и письменные работы в соответствии с принятыми нормами;</w:t>
            </w:r>
          </w:p>
          <w:p w:rsidR="000F25F1" w:rsidRPr="000F25F1" w:rsidRDefault="000F25F1" w:rsidP="002814D2">
            <w:pPr>
              <w:numPr>
                <w:ilvl w:val="0"/>
                <w:numId w:val="136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формировать умение сообщать товарищу, учителю о событиях, произошедших на перемене, до уроков, после уроков (используя не только устную речь, но и альтернативные средства коммуникации; понимать и выполнять поручения, уметь выразить просьбу, желание, побуждение; уметь обратиться к товарищу или другому лицу по заданию учителя, а также по собственному желанию; задавать вопросы познавательного характера; участвовать в диалоге на основе слухо-зрительного восприятия устной речи.</w:t>
            </w:r>
          </w:p>
        </w:tc>
        <w:tc>
          <w:tcPr>
            <w:tcW w:w="1248" w:type="pct"/>
          </w:tcPr>
          <w:p w:rsidR="000F25F1" w:rsidRPr="000F25F1" w:rsidRDefault="000F25F1" w:rsidP="000F25F1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Составление схем-опор;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работа с разного вида таблицами; 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работа со словарями;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проведение дидактических игр;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работа с учебником, выполнение тренировочных заданий;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работа с интерактивными тренажёрами;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«Допиши предложение», «Отгадай, о ком говорим», «Исправь ошибки», «Вставь пропущенные буквы»;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работа в парах, «Спроси товарища».</w:t>
            </w:r>
          </w:p>
        </w:tc>
      </w:tr>
      <w:tr w:rsidR="000F25F1" w:rsidRPr="000F25F1" w:rsidTr="000F25F1">
        <w:trPr>
          <w:trHeight w:val="2080"/>
        </w:trPr>
        <w:tc>
          <w:tcPr>
            <w:tcW w:w="757" w:type="pct"/>
            <w:vMerge/>
          </w:tcPr>
          <w:p w:rsidR="000F25F1" w:rsidRPr="000F25F1" w:rsidRDefault="000F25F1" w:rsidP="000F25F1">
            <w:pPr>
              <w:suppressAutoHyphens w:val="0"/>
              <w:spacing w:after="0" w:line="240" w:lineRule="auto"/>
              <w:ind w:left="1134" w:hanging="1077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2995" w:type="pct"/>
          </w:tcPr>
          <w:p w:rsidR="000F25F1" w:rsidRPr="000F25F1" w:rsidRDefault="000F25F1" w:rsidP="007E77B0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b/>
                <w:color w:val="auto"/>
                <w:kern w:val="0"/>
                <w:sz w:val="28"/>
                <w:szCs w:val="28"/>
              </w:rPr>
              <w:t>Формирование учебно-интеллектуальных умений</w:t>
            </w:r>
            <w:r w:rsidRPr="000F25F1">
              <w:rPr>
                <w:rFonts w:ascii="Times New Roman" w:eastAsia="Constantia" w:hAnsi="Times New Roman" w:cs="Times New Roman"/>
                <w:b/>
                <w:bCs/>
                <w:color w:val="000000"/>
                <w:spacing w:val="3"/>
                <w:kern w:val="0"/>
                <w:sz w:val="28"/>
                <w:szCs w:val="28"/>
                <w:shd w:val="clear" w:color="auto" w:fill="FFFFFF"/>
              </w:rPr>
              <w:t>:</w:t>
            </w:r>
          </w:p>
          <w:p w:rsidR="0035299A" w:rsidRDefault="000F25F1" w:rsidP="002814D2">
            <w:pPr>
              <w:numPr>
                <w:ilvl w:val="0"/>
                <w:numId w:val="137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учить выделять существенные признаки знакомых предметов, явлений и на этой основе находить</w:t>
            </w:r>
            <w:r w:rsidR="0035299A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сходство или отличие;</w:t>
            </w:r>
          </w:p>
          <w:p w:rsidR="0035299A" w:rsidRDefault="000F25F1" w:rsidP="002814D2">
            <w:pPr>
              <w:numPr>
                <w:ilvl w:val="0"/>
                <w:numId w:val="137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 самостоятельно или с помощью учителя определять, объяснять понятия;</w:t>
            </w:r>
          </w:p>
          <w:p w:rsidR="0035299A" w:rsidRDefault="000F25F1" w:rsidP="002814D2">
            <w:pPr>
              <w:numPr>
                <w:ilvl w:val="0"/>
                <w:numId w:val="137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 определять знакомое понятие через род и видовое отличие; </w:t>
            </w:r>
          </w:p>
          <w:p w:rsidR="000F25F1" w:rsidRPr="000F25F1" w:rsidRDefault="000F25F1" w:rsidP="002814D2">
            <w:pPr>
              <w:numPr>
                <w:ilvl w:val="0"/>
                <w:numId w:val="137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делить целое на элементы, выделяя основные компоненты в предмете; </w:t>
            </w:r>
          </w:p>
          <w:p w:rsidR="0035299A" w:rsidRDefault="000F25F1" w:rsidP="002814D2">
            <w:pPr>
              <w:numPr>
                <w:ilvl w:val="0"/>
                <w:numId w:val="137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учить понимать смысл и правильно употреблять логические связки «и», «или», «не»; </w:t>
            </w:r>
          </w:p>
          <w:p w:rsidR="000F25F1" w:rsidRPr="000F25F1" w:rsidRDefault="000F25F1" w:rsidP="002814D2">
            <w:pPr>
              <w:numPr>
                <w:ilvl w:val="0"/>
                <w:numId w:val="137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понимать смысл и правильно употреблять логические слова (кванторы) «все», «некоторые».</w:t>
            </w:r>
          </w:p>
        </w:tc>
        <w:tc>
          <w:tcPr>
            <w:tcW w:w="1248" w:type="pct"/>
          </w:tcPr>
          <w:p w:rsidR="000F25F1" w:rsidRPr="000F25F1" w:rsidRDefault="000F25F1" w:rsidP="000F25F1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Проведение дидактических игр;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работа с учебником, выполнение тренировочных заданий;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работа с интерактивными тренажёрами;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 «Назови одним словом», «Четвертый лишний», «Распредели по группам», «Найди похожее», «Чем отличается?».</w:t>
            </w:r>
          </w:p>
        </w:tc>
      </w:tr>
      <w:tr w:rsidR="000F25F1" w:rsidRPr="000F25F1" w:rsidTr="000F25F1">
        <w:tc>
          <w:tcPr>
            <w:tcW w:w="757" w:type="pct"/>
            <w:vMerge w:val="restart"/>
          </w:tcPr>
          <w:p w:rsidR="000F25F1" w:rsidRPr="000F25F1" w:rsidRDefault="000F25F1" w:rsidP="000F25F1">
            <w:pPr>
              <w:suppressAutoHyphens w:val="0"/>
              <w:spacing w:after="0" w:line="240" w:lineRule="auto"/>
              <w:ind w:left="-79"/>
              <w:jc w:val="center"/>
              <w:rPr>
                <w:rFonts w:ascii="Times New Roman" w:eastAsia="Constantia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bookmarkStart w:id="2" w:name="bookmark11"/>
            <w:r w:rsidRPr="000F25F1">
              <w:rPr>
                <w:rFonts w:ascii="Times New Roman" w:eastAsia="Constantia" w:hAnsi="Times New Roman" w:cs="Times New Roman"/>
                <w:b/>
                <w:color w:val="auto"/>
                <w:kern w:val="0"/>
                <w:sz w:val="28"/>
                <w:szCs w:val="28"/>
              </w:rPr>
              <w:t>4 – 5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ind w:left="-79"/>
              <w:jc w:val="center"/>
              <w:rPr>
                <w:rFonts w:ascii="Times New Roman" w:eastAsia="Constantia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b/>
                <w:color w:val="auto"/>
                <w:kern w:val="0"/>
                <w:sz w:val="28"/>
                <w:szCs w:val="28"/>
              </w:rPr>
              <w:t>класс</w:t>
            </w:r>
            <w:bookmarkEnd w:id="2"/>
            <w:r w:rsidRPr="000F25F1">
              <w:rPr>
                <w:rFonts w:ascii="Times New Roman" w:eastAsia="Constantia" w:hAnsi="Times New Roman" w:cs="Times New Roman"/>
                <w:b/>
                <w:color w:val="auto"/>
                <w:kern w:val="0"/>
                <w:sz w:val="28"/>
                <w:szCs w:val="28"/>
              </w:rPr>
              <w:t>ы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ind w:left="1134" w:hanging="1077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2995" w:type="pct"/>
          </w:tcPr>
          <w:p w:rsidR="000F25F1" w:rsidRPr="000F25F1" w:rsidRDefault="000F25F1" w:rsidP="007E77B0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b/>
                <w:color w:val="auto"/>
                <w:kern w:val="0"/>
                <w:sz w:val="28"/>
                <w:szCs w:val="28"/>
              </w:rPr>
              <w:t>Формирование учебно-организационных умений:</w:t>
            </w:r>
          </w:p>
          <w:p w:rsidR="0035299A" w:rsidRDefault="000F25F1" w:rsidP="002814D2">
            <w:pPr>
              <w:numPr>
                <w:ilvl w:val="0"/>
                <w:numId w:val="138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закреплять умение готовить рабочее место для занятий и труда, выполнять правила гигиены учебного труда; </w:t>
            </w:r>
          </w:p>
          <w:p w:rsidR="0035299A" w:rsidRDefault="000F25F1" w:rsidP="002814D2">
            <w:pPr>
              <w:numPr>
                <w:ilvl w:val="0"/>
                <w:numId w:val="138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соблюдать режим дня; </w:t>
            </w:r>
          </w:p>
          <w:p w:rsidR="000F25F1" w:rsidRPr="000F25F1" w:rsidRDefault="000F25F1" w:rsidP="002814D2">
            <w:pPr>
              <w:numPr>
                <w:ilvl w:val="0"/>
                <w:numId w:val="138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понимать учебную задачу, которую ставит учитель, и действовать строго в соответствии с ней; </w:t>
            </w:r>
          </w:p>
          <w:p w:rsidR="0035299A" w:rsidRDefault="000F25F1" w:rsidP="002814D2">
            <w:pPr>
              <w:numPr>
                <w:ilvl w:val="0"/>
                <w:numId w:val="138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формировать умение планировать основные этапы выполнения работы (самостоятельно или с помощью учителя);</w:t>
            </w:r>
          </w:p>
          <w:p w:rsidR="000F25F1" w:rsidRPr="000F25F1" w:rsidRDefault="000F25F1" w:rsidP="002814D2">
            <w:pPr>
              <w:numPr>
                <w:ilvl w:val="0"/>
                <w:numId w:val="138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оценивать свои учебные действия по образцу оценки учителя;</w:t>
            </w:r>
          </w:p>
          <w:p w:rsidR="0035299A" w:rsidRDefault="000F25F1" w:rsidP="002814D2">
            <w:pPr>
              <w:numPr>
                <w:ilvl w:val="0"/>
                <w:numId w:val="138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учить пооперационному контролю учебной работы своей и товарища, работать самостоятельно и в паре с товарищем;</w:t>
            </w:r>
          </w:p>
          <w:p w:rsidR="000F25F1" w:rsidRPr="000F25F1" w:rsidRDefault="000F25F1" w:rsidP="002814D2">
            <w:pPr>
              <w:numPr>
                <w:ilvl w:val="0"/>
                <w:numId w:val="138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 оценивать качество выполненной работы (своей и товарища) в соответствии с принятыми требованиями;</w:t>
            </w:r>
          </w:p>
          <w:p w:rsidR="000F25F1" w:rsidRPr="000F25F1" w:rsidRDefault="000F25F1" w:rsidP="002814D2">
            <w:pPr>
              <w:numPr>
                <w:ilvl w:val="0"/>
                <w:numId w:val="138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формировать умения выполнять устные и письменные задания наиболее рациональными способами, показанными учителем.</w:t>
            </w:r>
          </w:p>
        </w:tc>
        <w:tc>
          <w:tcPr>
            <w:tcW w:w="1248" w:type="pct"/>
          </w:tcPr>
          <w:p w:rsidR="000F25F1" w:rsidRPr="000F25F1" w:rsidRDefault="000F25F1" w:rsidP="000F25F1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Выполнение роли маленького учителя; составление режима дня с помощью сюжетных картинок; использование схемы, карты, модели, алгоритмы выполнения заданий.</w:t>
            </w:r>
          </w:p>
        </w:tc>
      </w:tr>
      <w:tr w:rsidR="000F25F1" w:rsidRPr="000F25F1" w:rsidTr="000F25F1">
        <w:trPr>
          <w:trHeight w:val="272"/>
        </w:trPr>
        <w:tc>
          <w:tcPr>
            <w:tcW w:w="757" w:type="pct"/>
            <w:vMerge/>
          </w:tcPr>
          <w:p w:rsidR="000F25F1" w:rsidRPr="000F25F1" w:rsidRDefault="000F25F1" w:rsidP="000F25F1">
            <w:pPr>
              <w:suppressAutoHyphens w:val="0"/>
              <w:spacing w:after="0" w:line="240" w:lineRule="auto"/>
              <w:ind w:left="1134" w:hanging="1077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2995" w:type="pct"/>
          </w:tcPr>
          <w:p w:rsidR="000F25F1" w:rsidRPr="000F25F1" w:rsidRDefault="000F25F1" w:rsidP="007E77B0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b/>
                <w:color w:val="auto"/>
                <w:kern w:val="0"/>
                <w:sz w:val="28"/>
                <w:szCs w:val="28"/>
              </w:rPr>
              <w:t>Формирование учебно-информационных умений:</w:t>
            </w:r>
          </w:p>
          <w:p w:rsidR="0035299A" w:rsidRDefault="000F25F1" w:rsidP="002814D2">
            <w:pPr>
              <w:numPr>
                <w:ilvl w:val="0"/>
                <w:numId w:val="140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учить различать</w:t>
            </w:r>
            <w:r w:rsidR="0035299A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сказку, рассказ, стихотворение; </w:t>
            </w:r>
          </w:p>
          <w:p w:rsidR="0035299A" w:rsidRDefault="000F25F1" w:rsidP="002814D2">
            <w:pPr>
              <w:numPr>
                <w:ilvl w:val="0"/>
                <w:numId w:val="140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делать по указанию учителя смысловые паузы при отсутствии знаков препинания; </w:t>
            </w:r>
          </w:p>
          <w:p w:rsidR="0035299A" w:rsidRDefault="000F25F1" w:rsidP="002814D2">
            <w:pPr>
              <w:numPr>
                <w:ilvl w:val="0"/>
                <w:numId w:val="140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соблюдать логическое ударение при чтении (после разбора текста с учителем);</w:t>
            </w:r>
          </w:p>
          <w:p w:rsidR="0035299A" w:rsidRDefault="000F25F1" w:rsidP="002814D2">
            <w:pPr>
              <w:numPr>
                <w:ilvl w:val="0"/>
                <w:numId w:val="140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35299A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 пользов</w:t>
            </w:r>
            <w:r w:rsidR="0035299A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аться различными видами чтения: </w:t>
            </w:r>
            <w:r w:rsidRPr="0035299A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вслух, сплошное, по ролям, выборочное; </w:t>
            </w:r>
          </w:p>
          <w:p w:rsidR="000F25F1" w:rsidRPr="0035299A" w:rsidRDefault="000F25F1" w:rsidP="002814D2">
            <w:pPr>
              <w:numPr>
                <w:ilvl w:val="0"/>
                <w:numId w:val="140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35299A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делить текст на законченные смысловые части, коллективно составлять план произведения (самостоятельно или с помощью учителя);</w:t>
            </w:r>
          </w:p>
          <w:p w:rsidR="000F25F1" w:rsidRPr="000F25F1" w:rsidRDefault="000F25F1" w:rsidP="002814D2">
            <w:pPr>
              <w:numPr>
                <w:ilvl w:val="0"/>
                <w:numId w:val="139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формировать умение находить в тексте выражения, необходимые для характеристики событий, природы, людей, и употреблять их в своей речи;</w:t>
            </w:r>
          </w:p>
          <w:p w:rsidR="000F25F1" w:rsidRPr="000F25F1" w:rsidRDefault="000F25F1" w:rsidP="002814D2">
            <w:pPr>
              <w:numPr>
                <w:ilvl w:val="0"/>
                <w:numId w:val="139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учить кратко пересказывать содержание прочитанного текста (8-10 предложений) самостоятельно или с помощью учителя, использую дополнительный материал (план, иллюстрация, наводящие вопросы, мнемотаблицы и др.);</w:t>
            </w:r>
          </w:p>
          <w:p w:rsidR="000F25F1" w:rsidRPr="000F25F1" w:rsidRDefault="000F25F1" w:rsidP="002814D2">
            <w:pPr>
              <w:numPr>
                <w:ilvl w:val="0"/>
                <w:numId w:val="139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формировать умение правильно воспринимать информацию, рассказ товарища, задавать товарищу вопросы по тексту, пользуясь текстом;</w:t>
            </w:r>
          </w:p>
          <w:p w:rsidR="000F25F1" w:rsidRPr="000F25F1" w:rsidRDefault="000F25F1" w:rsidP="002814D2">
            <w:pPr>
              <w:numPr>
                <w:ilvl w:val="0"/>
                <w:numId w:val="139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учить пользоваться информационными источниками (статьи из детских газет, журналов), понимать содержание, обращаться за пояснениями к учителю;</w:t>
            </w:r>
          </w:p>
          <w:p w:rsidR="000F25F1" w:rsidRPr="000F25F1" w:rsidRDefault="000F25F1" w:rsidP="002814D2">
            <w:pPr>
              <w:numPr>
                <w:ilvl w:val="0"/>
                <w:numId w:val="139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прививать интерес к самостоятельному чтению доступных литературных произведений.</w:t>
            </w:r>
          </w:p>
        </w:tc>
        <w:tc>
          <w:tcPr>
            <w:tcW w:w="1248" w:type="pct"/>
          </w:tcPr>
          <w:p w:rsidR="000F25F1" w:rsidRPr="000F25F1" w:rsidRDefault="000F25F1" w:rsidP="000F25F1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Работа с простыми информационными объектами (тексты, предметные карты, таблицы, схемы, рисунки); заучивание материала наизусть в классе;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построение логических цепочек – характеристик героев и событий;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инсценировка прочитанного по ролям; составление плана текста по образцу; исправление деформированного текста; краткий пересказ по плану; использование мнемотаблиц; иллюстрирование содержимого текста;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«Задай вопрос товарищу», «Расскажи товарищу»; поиск информации в предложенных источниках.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</w:p>
          <w:p w:rsidR="000F25F1" w:rsidRPr="000F25F1" w:rsidRDefault="000F25F1" w:rsidP="000F25F1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</w:p>
        </w:tc>
      </w:tr>
      <w:tr w:rsidR="000F25F1" w:rsidRPr="000F25F1" w:rsidTr="000F25F1">
        <w:tc>
          <w:tcPr>
            <w:tcW w:w="757" w:type="pct"/>
            <w:vMerge/>
          </w:tcPr>
          <w:p w:rsidR="000F25F1" w:rsidRPr="000F25F1" w:rsidRDefault="000F25F1" w:rsidP="000F25F1">
            <w:pPr>
              <w:suppressAutoHyphens w:val="0"/>
              <w:spacing w:after="0" w:line="240" w:lineRule="auto"/>
              <w:ind w:left="1134" w:hanging="1077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2995" w:type="pct"/>
          </w:tcPr>
          <w:p w:rsidR="000F25F1" w:rsidRPr="000F25F1" w:rsidRDefault="000F25F1" w:rsidP="007E77B0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b/>
                <w:color w:val="auto"/>
                <w:kern w:val="0"/>
                <w:sz w:val="28"/>
                <w:szCs w:val="28"/>
              </w:rPr>
              <w:t>Формирование учебно-коммуникативных умений:</w:t>
            </w:r>
          </w:p>
          <w:p w:rsidR="000F25F1" w:rsidRPr="000F25F1" w:rsidRDefault="000F25F1" w:rsidP="002814D2">
            <w:pPr>
              <w:numPr>
                <w:ilvl w:val="0"/>
                <w:numId w:val="141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учить рассказывать по плану об экскурсии, используя записи и зарисовки, сделанные до экскурсии и во время нее (самостоятельно или с помощью учителя);</w:t>
            </w:r>
          </w:p>
          <w:p w:rsidR="000F25F1" w:rsidRPr="000F25F1" w:rsidRDefault="000F25F1" w:rsidP="002814D2">
            <w:pPr>
              <w:numPr>
                <w:ilvl w:val="0"/>
                <w:numId w:val="141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lastRenderedPageBreak/>
              <w:t>прививать интерес к получению новой информации о праздниках и других мероприятиях, описывать их или рассказывать о них товарищу (самостоятельно или с помощью учителя);</w:t>
            </w:r>
          </w:p>
          <w:p w:rsidR="0035299A" w:rsidRDefault="000F25F1" w:rsidP="002814D2">
            <w:pPr>
              <w:numPr>
                <w:ilvl w:val="0"/>
                <w:numId w:val="141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учить с помощью вопросов узнавать содержание серии закрытых картин;</w:t>
            </w:r>
          </w:p>
          <w:p w:rsidR="000F25F1" w:rsidRPr="000F25F1" w:rsidRDefault="000F25F1" w:rsidP="002814D2">
            <w:pPr>
              <w:numPr>
                <w:ilvl w:val="0"/>
                <w:numId w:val="141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 составлять устно или письменно описание предметов, природы, внешности человека, пользуясь собственными наблюдениями или книгой как справочным материалом (самостоятельно или с помощью учителя);</w:t>
            </w:r>
          </w:p>
          <w:p w:rsidR="000F25F1" w:rsidRPr="000F25F1" w:rsidRDefault="000F25F1" w:rsidP="002814D2">
            <w:pPr>
              <w:numPr>
                <w:ilvl w:val="0"/>
                <w:numId w:val="141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формировать умения владеть основными видами письменных работ: списывание, составление рассказа (8-10 предложений) самостоятельно или с помощью учителя;</w:t>
            </w:r>
          </w:p>
          <w:p w:rsidR="0035299A" w:rsidRDefault="000F25F1" w:rsidP="002814D2">
            <w:pPr>
              <w:numPr>
                <w:ilvl w:val="0"/>
                <w:numId w:val="141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закреплять умение выполнять поручения, выражать просьбу, желание, побуждение, отношение; </w:t>
            </w:r>
          </w:p>
          <w:p w:rsidR="0035299A" w:rsidRDefault="000F25F1" w:rsidP="002814D2">
            <w:pPr>
              <w:numPr>
                <w:ilvl w:val="0"/>
                <w:numId w:val="141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обратиться к товарищу или другому лицу по заданию учителя, а также по собственному желанию; </w:t>
            </w:r>
          </w:p>
          <w:p w:rsidR="0035299A" w:rsidRDefault="000F25F1" w:rsidP="002814D2">
            <w:pPr>
              <w:numPr>
                <w:ilvl w:val="0"/>
                <w:numId w:val="141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задавать вопросы познавательного характера, участвовать в диалоге; </w:t>
            </w:r>
          </w:p>
          <w:p w:rsidR="0035299A" w:rsidRDefault="000F25F1" w:rsidP="002814D2">
            <w:pPr>
              <w:numPr>
                <w:ilvl w:val="0"/>
                <w:numId w:val="141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выражать согласие, несогласие с высказыванием собеседника;  </w:t>
            </w:r>
          </w:p>
          <w:p w:rsidR="0035299A" w:rsidRDefault="000F25F1" w:rsidP="002814D2">
            <w:pPr>
              <w:numPr>
                <w:ilvl w:val="0"/>
                <w:numId w:val="141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отвечать на вопрос кратко или развернуто с учетом ситуации или всего контекста диалога; </w:t>
            </w:r>
          </w:p>
          <w:p w:rsidR="0035299A" w:rsidRDefault="000F25F1" w:rsidP="002814D2">
            <w:pPr>
              <w:numPr>
                <w:ilvl w:val="0"/>
                <w:numId w:val="141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выражать отношение к сказанному собеседником; </w:t>
            </w:r>
          </w:p>
          <w:p w:rsidR="0035299A" w:rsidRDefault="000F25F1" w:rsidP="002814D2">
            <w:pPr>
              <w:numPr>
                <w:ilvl w:val="0"/>
                <w:numId w:val="141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выражать понимание или непонимание в ходе беседы; </w:t>
            </w:r>
          </w:p>
          <w:p w:rsidR="000F25F1" w:rsidRPr="000F25F1" w:rsidRDefault="000F25F1" w:rsidP="002814D2">
            <w:pPr>
              <w:numPr>
                <w:ilvl w:val="0"/>
                <w:numId w:val="141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объединять последовательно описываемые события в связное синтаксическое целое с помощью учителя.</w:t>
            </w:r>
          </w:p>
        </w:tc>
        <w:tc>
          <w:tcPr>
            <w:tcW w:w="1248" w:type="pct"/>
          </w:tcPr>
          <w:p w:rsidR="000F25F1" w:rsidRPr="000F25F1" w:rsidRDefault="000F25F1" w:rsidP="000F25F1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lastRenderedPageBreak/>
              <w:t xml:space="preserve">Создание поделки, макета по проведенным мероприятиям; выполнение творческих работ; </w:t>
            </w: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lastRenderedPageBreak/>
              <w:t>участие в проектах, викторинах, выставках, создание презентаций; диалог в небольшой группе (ученики), диалог в паре (ученик – ученик, учитель – ученик).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</w:p>
        </w:tc>
      </w:tr>
      <w:tr w:rsidR="000F25F1" w:rsidRPr="000F25F1" w:rsidTr="000F25F1">
        <w:tc>
          <w:tcPr>
            <w:tcW w:w="757" w:type="pct"/>
            <w:vMerge/>
          </w:tcPr>
          <w:p w:rsidR="000F25F1" w:rsidRPr="000F25F1" w:rsidRDefault="000F25F1" w:rsidP="000F25F1">
            <w:pPr>
              <w:suppressAutoHyphens w:val="0"/>
              <w:spacing w:after="0" w:line="240" w:lineRule="auto"/>
              <w:ind w:left="1134" w:hanging="1077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2995" w:type="pct"/>
          </w:tcPr>
          <w:p w:rsidR="000F25F1" w:rsidRPr="000F25F1" w:rsidRDefault="000F25F1" w:rsidP="007E77B0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b/>
                <w:color w:val="auto"/>
                <w:kern w:val="0"/>
                <w:sz w:val="28"/>
                <w:szCs w:val="28"/>
              </w:rPr>
              <w:t>Формирование учебно-интеллектуальных умений</w:t>
            </w:r>
            <w:r w:rsidRPr="000F25F1">
              <w:rPr>
                <w:rFonts w:ascii="Times New Roman" w:eastAsia="Constantia" w:hAnsi="Times New Roman" w:cs="Times New Roman"/>
                <w:b/>
                <w:bCs/>
                <w:color w:val="000000"/>
                <w:spacing w:val="3"/>
                <w:kern w:val="0"/>
                <w:sz w:val="28"/>
                <w:szCs w:val="28"/>
                <w:shd w:val="clear" w:color="auto" w:fill="FFFFFF"/>
              </w:rPr>
              <w:t>:</w:t>
            </w:r>
          </w:p>
          <w:p w:rsidR="0035299A" w:rsidRDefault="000F25F1" w:rsidP="002814D2">
            <w:pPr>
              <w:numPr>
                <w:ilvl w:val="0"/>
                <w:numId w:val="142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закреплять умение выделять существенные признаки знакомых предметов, явлений и на этой основе находить сходство или отличие;</w:t>
            </w:r>
          </w:p>
          <w:p w:rsidR="0035299A" w:rsidRDefault="000F25F1" w:rsidP="002814D2">
            <w:pPr>
              <w:numPr>
                <w:ilvl w:val="0"/>
                <w:numId w:val="142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lastRenderedPageBreak/>
              <w:t xml:space="preserve">классифицировать,  сопоставлять, сравнивать знакомые однотипные понятия самостоятельно или с помощью учителя, подводить их под общее родовое или видовое понятие; </w:t>
            </w:r>
          </w:p>
          <w:p w:rsidR="000F25F1" w:rsidRPr="000F25F1" w:rsidRDefault="000F25F1" w:rsidP="002814D2">
            <w:pPr>
              <w:numPr>
                <w:ilvl w:val="0"/>
                <w:numId w:val="142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разделять целое на элементы, видеть компоненты в целостном изображении, в предмете;</w:t>
            </w:r>
          </w:p>
          <w:p w:rsidR="0035299A" w:rsidRDefault="000F25F1" w:rsidP="002814D2">
            <w:pPr>
              <w:numPr>
                <w:ilvl w:val="0"/>
                <w:numId w:val="142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учить понимать и определять предмет мысли, отвечая на вопрос: «О ком (о чем) говориться? Что говориться об этом?»;</w:t>
            </w:r>
          </w:p>
          <w:p w:rsidR="0035299A" w:rsidRDefault="000F25F1" w:rsidP="002814D2">
            <w:pPr>
              <w:numPr>
                <w:ilvl w:val="0"/>
                <w:numId w:val="142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 отвечать на вопрос: «Почему ты так думаешь?», «Что об этом рассказывается дальше?» в различных учебных ситуациях;</w:t>
            </w:r>
          </w:p>
          <w:p w:rsidR="000F25F1" w:rsidRPr="000F25F1" w:rsidRDefault="000F25F1" w:rsidP="002814D2">
            <w:pPr>
              <w:numPr>
                <w:ilvl w:val="0"/>
                <w:numId w:val="142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делать простейшие умозаключения.</w:t>
            </w:r>
          </w:p>
        </w:tc>
        <w:tc>
          <w:tcPr>
            <w:tcW w:w="1248" w:type="pct"/>
          </w:tcPr>
          <w:p w:rsidR="000F25F1" w:rsidRPr="000F25F1" w:rsidRDefault="000F25F1" w:rsidP="000F25F1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lastRenderedPageBreak/>
              <w:t xml:space="preserve">Составление схем, предметных карт, таблиц, рисунков и др.); «Раздели на части», «Продолжи ряд», </w:t>
            </w: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lastRenderedPageBreak/>
              <w:t>«Чего не хватает?», «Что напутал художник?», «Вставь заплатку»; «Хитроумные решения», «Почему ты так думаешь?».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</w:p>
        </w:tc>
      </w:tr>
    </w:tbl>
    <w:p w:rsidR="000F25F1" w:rsidRPr="000F25F1" w:rsidRDefault="000F25F1" w:rsidP="000F25F1">
      <w:pPr>
        <w:suppressAutoHyphens w:val="0"/>
        <w:spacing w:after="0" w:line="240" w:lineRule="auto"/>
        <w:ind w:left="1134" w:hanging="1077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</w:p>
    <w:p w:rsidR="000F25F1" w:rsidRPr="000F25F1" w:rsidRDefault="000F25F1" w:rsidP="002814D2">
      <w:pPr>
        <w:numPr>
          <w:ilvl w:val="0"/>
          <w:numId w:val="128"/>
        </w:numPr>
        <w:suppressAutoHyphens w:val="0"/>
        <w:spacing w:after="0" w:line="240" w:lineRule="auto"/>
        <w:ind w:left="0" w:firstLine="709"/>
        <w:jc w:val="both"/>
        <w:rPr>
          <w:rFonts w:ascii="Times New Roman" w:eastAsia="Constantia" w:hAnsi="Times New Roman" w:cs="Times New Roman"/>
          <w:b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b/>
          <w:color w:val="auto"/>
          <w:kern w:val="0"/>
          <w:sz w:val="28"/>
          <w:szCs w:val="28"/>
        </w:rPr>
        <w:t xml:space="preserve">Описание преемственности программы формирования базовых учебных действий при переходе от дошкольного к начальному общему образованию. </w:t>
      </w:r>
    </w:p>
    <w:p w:rsidR="000F25F1" w:rsidRPr="000F25F1" w:rsidRDefault="000F25F1" w:rsidP="000F25F1">
      <w:pPr>
        <w:suppressAutoHyphens w:val="0"/>
        <w:spacing w:after="0" w:line="240" w:lineRule="auto"/>
        <w:ind w:left="709"/>
        <w:jc w:val="both"/>
        <w:rPr>
          <w:rFonts w:ascii="Times New Roman" w:eastAsia="Constantia" w:hAnsi="Times New Roman" w:cs="Times New Roman"/>
          <w:b/>
          <w:color w:val="auto"/>
          <w:kern w:val="0"/>
          <w:sz w:val="28"/>
          <w:szCs w:val="28"/>
        </w:rPr>
      </w:pPr>
    </w:p>
    <w:p w:rsidR="000F25F1" w:rsidRPr="000F25F1" w:rsidRDefault="000F25F1" w:rsidP="000F25F1">
      <w:pPr>
        <w:suppressAutoHyphens w:val="0"/>
        <w:spacing w:after="0" w:line="240" w:lineRule="auto"/>
        <w:ind w:firstLine="709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>Необходимость обеспечения преемственности обучения затрагивает все звенья существующей образовательной системы, а именно: переходы из дошкольного</w:t>
      </w:r>
      <w:r w:rsidR="007E77B0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 образовательного учреждения в </w:t>
      </w: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образовательное учреждение, и далее при переходе на обучение в старшие классы. </w:t>
      </w:r>
    </w:p>
    <w:p w:rsidR="000F25F1" w:rsidRPr="000F25F1" w:rsidRDefault="000F25F1" w:rsidP="000F25F1">
      <w:pPr>
        <w:suppressAutoHyphens w:val="0"/>
        <w:spacing w:after="0" w:line="240" w:lineRule="auto"/>
        <w:ind w:firstLine="709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>Преемственность является одним из важнейших составляющих систематичности и последовательности в обучении и единства педагогического воздействия в воспитании.</w:t>
      </w:r>
    </w:p>
    <w:p w:rsidR="000F25F1" w:rsidRPr="000F25F1" w:rsidRDefault="000F25F1" w:rsidP="000F25F1">
      <w:pPr>
        <w:suppressAutoHyphens w:val="0"/>
        <w:spacing w:after="0" w:line="240" w:lineRule="auto"/>
        <w:ind w:firstLine="709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Несоблюдение преемственности при переходе </w:t>
      </w:r>
      <w:r w:rsidR="0035299A" w:rsidRPr="00554AC7">
        <w:rPr>
          <w:rFonts w:ascii="Times New Roman" w:hAnsi="Times New Roman" w:cs="Times New Roman"/>
          <w:sz w:val="28"/>
          <w:szCs w:val="28"/>
        </w:rPr>
        <w:t>слабослышащи</w:t>
      </w:r>
      <w:r w:rsidR="0035299A">
        <w:rPr>
          <w:rFonts w:ascii="Times New Roman" w:hAnsi="Times New Roman" w:cs="Times New Roman"/>
          <w:sz w:val="28"/>
          <w:szCs w:val="28"/>
        </w:rPr>
        <w:t>х</w:t>
      </w:r>
      <w:r w:rsidR="0035299A" w:rsidRPr="00554AC7">
        <w:rPr>
          <w:rFonts w:ascii="Times New Roman" w:hAnsi="Times New Roman" w:cs="Times New Roman"/>
          <w:sz w:val="28"/>
          <w:szCs w:val="28"/>
        </w:rPr>
        <w:t xml:space="preserve"> и позднооглохши</w:t>
      </w:r>
      <w:r w:rsidR="0035299A">
        <w:rPr>
          <w:rFonts w:ascii="Times New Roman" w:hAnsi="Times New Roman" w:cs="Times New Roman"/>
          <w:sz w:val="28"/>
          <w:szCs w:val="28"/>
        </w:rPr>
        <w:t>х</w:t>
      </w:r>
      <w:r w:rsidR="0035299A" w:rsidRPr="00554AC7">
        <w:rPr>
          <w:rFonts w:ascii="Times New Roman" w:hAnsi="Times New Roman" w:cs="Times New Roman"/>
          <w:sz w:val="28"/>
          <w:szCs w:val="28"/>
        </w:rPr>
        <w:t xml:space="preserve"> обучающи</w:t>
      </w:r>
      <w:r w:rsidR="0035299A">
        <w:rPr>
          <w:rFonts w:ascii="Times New Roman" w:hAnsi="Times New Roman" w:cs="Times New Roman"/>
          <w:sz w:val="28"/>
          <w:szCs w:val="28"/>
        </w:rPr>
        <w:t>х</w:t>
      </w:r>
      <w:r w:rsidR="0035299A" w:rsidRPr="00554AC7">
        <w:rPr>
          <w:rFonts w:ascii="Times New Roman" w:hAnsi="Times New Roman" w:cs="Times New Roman"/>
          <w:sz w:val="28"/>
          <w:szCs w:val="28"/>
        </w:rPr>
        <w:t>ся с лёгкой умственной отсталостью (интеллектуальными нарушениями)</w:t>
      </w:r>
      <w:r w:rsidR="0035299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с одного этапа обучения на другой может неблагоприятно отразиться на прохождении периода адаптации такого ребенка в новых условиях, что в свою очередь может привести к ухудшению психо-соматического здоровья ученика. Эта проблема в полной мере, а иногда даже в более обостренном виде, стоит и перед образовательной организацией. Анализ проблемы, позволяет сформулировать цели, задачи и особенности по преемственности при переходе от дошкольного к начальному общему образованию. Главная </w:t>
      </w:r>
      <w:r w:rsidRPr="0035299A">
        <w:rPr>
          <w:rFonts w:ascii="Times New Roman" w:eastAsia="Constantia" w:hAnsi="Times New Roman" w:cs="Times New Roman"/>
          <w:b/>
          <w:i/>
          <w:color w:val="auto"/>
          <w:kern w:val="0"/>
          <w:sz w:val="28"/>
          <w:szCs w:val="28"/>
        </w:rPr>
        <w:t>цель</w:t>
      </w: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 работы по преемственности – объединение усилий педагогического коллектива </w:t>
      </w:r>
      <w:r w:rsidR="007E77B0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>МОУ СОШ №2</w:t>
      </w: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 для повышения эффект</w:t>
      </w:r>
      <w:r w:rsidR="007E77B0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>ивности работы школы</w:t>
      </w: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>, использование передового опыта, достижений педагогической и психологической науки в практической деятельности каждого специалиста, классного руководителя. Особенностью работы по преемственности является обмен опытом в сложный период адаптации при переходе с одной ступени образования на другую.</w:t>
      </w:r>
    </w:p>
    <w:p w:rsidR="000F25F1" w:rsidRPr="000F25F1" w:rsidRDefault="000F25F1" w:rsidP="000F25F1">
      <w:pPr>
        <w:suppressAutoHyphens w:val="0"/>
        <w:spacing w:after="0" w:line="240" w:lineRule="auto"/>
        <w:ind w:firstLine="709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lastRenderedPageBreak/>
        <w:t>При рассмотрении вопроса преемственности можно отметить, что наиболее остро она стоит в двух ключевых точках - в момент по</w:t>
      </w:r>
      <w:r w:rsidR="007E77B0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>ступления детей в школу</w:t>
      </w: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 (при переходе из дошкольного звена) и в период перехода обучающихся в 6 класс. У поступающих в школу </w:t>
      </w:r>
      <w:r w:rsidR="0074075A" w:rsidRPr="00554AC7">
        <w:rPr>
          <w:rFonts w:ascii="Times New Roman" w:hAnsi="Times New Roman" w:cs="Times New Roman"/>
          <w:sz w:val="28"/>
          <w:szCs w:val="28"/>
        </w:rPr>
        <w:t>слабослышащи</w:t>
      </w:r>
      <w:r w:rsidR="0074075A">
        <w:rPr>
          <w:rFonts w:ascii="Times New Roman" w:hAnsi="Times New Roman" w:cs="Times New Roman"/>
          <w:sz w:val="28"/>
          <w:szCs w:val="28"/>
        </w:rPr>
        <w:t>х</w:t>
      </w:r>
      <w:r w:rsidR="0074075A" w:rsidRPr="00554AC7">
        <w:rPr>
          <w:rFonts w:ascii="Times New Roman" w:hAnsi="Times New Roman" w:cs="Times New Roman"/>
          <w:sz w:val="28"/>
          <w:szCs w:val="28"/>
        </w:rPr>
        <w:t xml:space="preserve"> и позднооглохши</w:t>
      </w:r>
      <w:r w:rsidR="0074075A">
        <w:rPr>
          <w:rFonts w:ascii="Times New Roman" w:hAnsi="Times New Roman" w:cs="Times New Roman"/>
          <w:sz w:val="28"/>
          <w:szCs w:val="28"/>
        </w:rPr>
        <w:t>х</w:t>
      </w:r>
      <w:r w:rsidR="0074075A" w:rsidRPr="00554AC7">
        <w:rPr>
          <w:rFonts w:ascii="Times New Roman" w:hAnsi="Times New Roman" w:cs="Times New Roman"/>
          <w:sz w:val="28"/>
          <w:szCs w:val="28"/>
        </w:rPr>
        <w:t xml:space="preserve"> обучающи</w:t>
      </w:r>
      <w:r w:rsidR="0074075A">
        <w:rPr>
          <w:rFonts w:ascii="Times New Roman" w:hAnsi="Times New Roman" w:cs="Times New Roman"/>
          <w:sz w:val="28"/>
          <w:szCs w:val="28"/>
        </w:rPr>
        <w:t>х</w:t>
      </w:r>
      <w:r w:rsidR="0074075A" w:rsidRPr="00554AC7">
        <w:rPr>
          <w:rFonts w:ascii="Times New Roman" w:hAnsi="Times New Roman" w:cs="Times New Roman"/>
          <w:sz w:val="28"/>
          <w:szCs w:val="28"/>
        </w:rPr>
        <w:t>ся с лёгкой умственной отсталостью (интеллектуальными нарушениями)</w:t>
      </w: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>, наблюдается не только функциональная незрелость головного мозга, но и нарушение тех или иных его отделов, что обусловливает необходимость более целенаправленной комплексной коррекционно-развивающей работы с ними еще до начала школьного обучения.</w:t>
      </w:r>
    </w:p>
    <w:p w:rsidR="000F25F1" w:rsidRPr="000F25F1" w:rsidRDefault="000F25F1" w:rsidP="000F25F1">
      <w:pPr>
        <w:suppressAutoHyphens w:val="0"/>
        <w:spacing w:after="0" w:line="240" w:lineRule="auto"/>
        <w:ind w:firstLine="709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Для данной категории детей характерно то, что процесс развития мышления к моменту поступления в школу находится в первоначальном периоде. К началу школьного обучения </w:t>
      </w:r>
      <w:r w:rsidR="0074075A" w:rsidRPr="00554AC7">
        <w:rPr>
          <w:rFonts w:ascii="Times New Roman" w:hAnsi="Times New Roman" w:cs="Times New Roman"/>
          <w:sz w:val="28"/>
          <w:szCs w:val="28"/>
        </w:rPr>
        <w:t>слабослышащи</w:t>
      </w:r>
      <w:r w:rsidR="0074075A">
        <w:rPr>
          <w:rFonts w:ascii="Times New Roman" w:hAnsi="Times New Roman" w:cs="Times New Roman"/>
          <w:sz w:val="28"/>
          <w:szCs w:val="28"/>
        </w:rPr>
        <w:t>е</w:t>
      </w:r>
      <w:r w:rsidR="0074075A" w:rsidRPr="00554AC7">
        <w:rPr>
          <w:rFonts w:ascii="Times New Roman" w:hAnsi="Times New Roman" w:cs="Times New Roman"/>
          <w:sz w:val="28"/>
          <w:szCs w:val="28"/>
        </w:rPr>
        <w:t xml:space="preserve"> и позднооглохши</w:t>
      </w:r>
      <w:r w:rsidR="0074075A">
        <w:rPr>
          <w:rFonts w:ascii="Times New Roman" w:hAnsi="Times New Roman" w:cs="Times New Roman"/>
          <w:sz w:val="28"/>
          <w:szCs w:val="28"/>
        </w:rPr>
        <w:t>е</w:t>
      </w:r>
      <w:r w:rsidR="0074075A" w:rsidRPr="00554AC7">
        <w:rPr>
          <w:rFonts w:ascii="Times New Roman" w:hAnsi="Times New Roman" w:cs="Times New Roman"/>
          <w:sz w:val="28"/>
          <w:szCs w:val="28"/>
        </w:rPr>
        <w:t xml:space="preserve"> обучающи</w:t>
      </w:r>
      <w:r w:rsidR="0074075A">
        <w:rPr>
          <w:rFonts w:ascii="Times New Roman" w:hAnsi="Times New Roman" w:cs="Times New Roman"/>
          <w:sz w:val="28"/>
          <w:szCs w:val="28"/>
        </w:rPr>
        <w:t>е</w:t>
      </w:r>
      <w:r w:rsidR="0074075A" w:rsidRPr="00554AC7">
        <w:rPr>
          <w:rFonts w:ascii="Times New Roman" w:hAnsi="Times New Roman" w:cs="Times New Roman"/>
          <w:sz w:val="28"/>
          <w:szCs w:val="28"/>
        </w:rPr>
        <w:t>ся с лёгкой умственной отсталостью (интеллектуальными нарушениями)</w:t>
      </w:r>
      <w:r w:rsidR="0074075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>не достигают такого уровня психического развития, который обеспечивал бы им успешное освоение знаний и навыко</w:t>
      </w:r>
      <w:r w:rsidR="007E77B0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в в условиях </w:t>
      </w: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>общеобразовательной школы.</w:t>
      </w:r>
    </w:p>
    <w:p w:rsidR="000F25F1" w:rsidRPr="000F25F1" w:rsidRDefault="000F25F1" w:rsidP="000F25F1">
      <w:pPr>
        <w:suppressAutoHyphens w:val="0"/>
        <w:spacing w:after="0" w:line="240" w:lineRule="auto"/>
        <w:ind w:firstLine="709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При планировании и организации образовательного процесса, решении вопросов обеспечения преемственности, педагогический коллектив должен четко себе представлять: </w:t>
      </w:r>
    </w:p>
    <w:p w:rsidR="000F25F1" w:rsidRPr="000F25F1" w:rsidRDefault="000F25F1" w:rsidP="002814D2">
      <w:pPr>
        <w:numPr>
          <w:ilvl w:val="0"/>
          <w:numId w:val="143"/>
        </w:numPr>
        <w:suppressAutoHyphens w:val="0"/>
        <w:spacing w:after="0" w:line="240" w:lineRule="auto"/>
        <w:ind w:left="0" w:firstLine="0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что ребенок должен знать и уметь на данном этапе образования, </w:t>
      </w:r>
    </w:p>
    <w:p w:rsidR="000F25F1" w:rsidRPr="000F25F1" w:rsidRDefault="000F25F1" w:rsidP="002814D2">
      <w:pPr>
        <w:numPr>
          <w:ilvl w:val="0"/>
          <w:numId w:val="143"/>
        </w:numPr>
        <w:suppressAutoHyphens w:val="0"/>
        <w:spacing w:after="0" w:line="240" w:lineRule="auto"/>
        <w:ind w:left="0" w:firstLine="0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что из полученных знаний и умений он может и должен применять на практике, </w:t>
      </w:r>
    </w:p>
    <w:p w:rsidR="000F25F1" w:rsidRPr="000F25F1" w:rsidRDefault="000F25F1" w:rsidP="002814D2">
      <w:pPr>
        <w:numPr>
          <w:ilvl w:val="0"/>
          <w:numId w:val="143"/>
        </w:numPr>
        <w:suppressAutoHyphens w:val="0"/>
        <w:spacing w:after="0" w:line="240" w:lineRule="auto"/>
        <w:ind w:left="0" w:firstLine="0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насколько самостоятельно он их применяет. </w:t>
      </w:r>
    </w:p>
    <w:p w:rsidR="000F25F1" w:rsidRPr="000F25F1" w:rsidRDefault="000F25F1" w:rsidP="000F25F1">
      <w:pPr>
        <w:suppressAutoHyphens w:val="0"/>
        <w:spacing w:after="0" w:line="240" w:lineRule="auto"/>
        <w:ind w:firstLine="709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В </w:t>
      </w:r>
      <w:r w:rsidR="007E77B0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>МОУ СОШ №2</w:t>
      </w: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 осуществляется</w:t>
      </w:r>
      <w:r w:rsidR="007E77B0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 психолого-</w:t>
      </w: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педагогическое изучение </w:t>
      </w:r>
      <w:r w:rsidR="0074075A" w:rsidRPr="00554AC7">
        <w:rPr>
          <w:rFonts w:ascii="Times New Roman" w:hAnsi="Times New Roman" w:cs="Times New Roman"/>
          <w:sz w:val="28"/>
          <w:szCs w:val="28"/>
        </w:rPr>
        <w:t>слабослышащи</w:t>
      </w:r>
      <w:r w:rsidR="0074075A">
        <w:rPr>
          <w:rFonts w:ascii="Times New Roman" w:hAnsi="Times New Roman" w:cs="Times New Roman"/>
          <w:sz w:val="28"/>
          <w:szCs w:val="28"/>
        </w:rPr>
        <w:t>х</w:t>
      </w:r>
      <w:r w:rsidR="0074075A" w:rsidRPr="00554AC7">
        <w:rPr>
          <w:rFonts w:ascii="Times New Roman" w:hAnsi="Times New Roman" w:cs="Times New Roman"/>
          <w:sz w:val="28"/>
          <w:szCs w:val="28"/>
        </w:rPr>
        <w:t xml:space="preserve"> и позднооглохши</w:t>
      </w:r>
      <w:r w:rsidR="0074075A">
        <w:rPr>
          <w:rFonts w:ascii="Times New Roman" w:hAnsi="Times New Roman" w:cs="Times New Roman"/>
          <w:sz w:val="28"/>
          <w:szCs w:val="28"/>
        </w:rPr>
        <w:t>х</w:t>
      </w:r>
      <w:r w:rsidR="0074075A" w:rsidRPr="00554AC7">
        <w:rPr>
          <w:rFonts w:ascii="Times New Roman" w:hAnsi="Times New Roman" w:cs="Times New Roman"/>
          <w:sz w:val="28"/>
          <w:szCs w:val="28"/>
        </w:rPr>
        <w:t xml:space="preserve"> обучающи</w:t>
      </w:r>
      <w:r w:rsidR="0074075A">
        <w:rPr>
          <w:rFonts w:ascii="Times New Roman" w:hAnsi="Times New Roman" w:cs="Times New Roman"/>
          <w:sz w:val="28"/>
          <w:szCs w:val="28"/>
        </w:rPr>
        <w:t>х</w:t>
      </w:r>
      <w:r w:rsidR="0074075A" w:rsidRPr="00554AC7">
        <w:rPr>
          <w:rFonts w:ascii="Times New Roman" w:hAnsi="Times New Roman" w:cs="Times New Roman"/>
          <w:sz w:val="28"/>
          <w:szCs w:val="28"/>
        </w:rPr>
        <w:t>ся с лёгкой умственной отсталостью (интеллектуальными нарушениями)</w:t>
      </w: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>, выявление их возможностей, индивидуальных особенностей и способностей к обучению. Изучаются рекомендации специалистов центральной психолого-медико-педагогической комиссии, изложенные в коллегиальном</w:t>
      </w:r>
      <w:r w:rsidR="007E77B0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 заключении на обучение </w:t>
      </w: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ребенка. В образовательной организации динамика развития обучающихся отслеживается на школьном психолого-медико-педагогическом консилиуме (ПМПк). </w:t>
      </w:r>
    </w:p>
    <w:p w:rsidR="000F25F1" w:rsidRPr="000F25F1" w:rsidRDefault="000F25F1" w:rsidP="000F25F1">
      <w:pPr>
        <w:suppressAutoHyphens w:val="0"/>
        <w:spacing w:after="0" w:line="240" w:lineRule="auto"/>
        <w:ind w:firstLine="709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Цель проводимой работы заключается в определении форм и методов организации образовательного процесса, привития учащимся интереса (мотивации) к получению знаний, формировании навыков учебной деятельности, самостоятельности. </w:t>
      </w:r>
    </w:p>
    <w:p w:rsidR="000F25F1" w:rsidRPr="000F25F1" w:rsidRDefault="000F25F1" w:rsidP="000F25F1">
      <w:pPr>
        <w:suppressAutoHyphens w:val="0"/>
        <w:spacing w:after="0" w:line="240" w:lineRule="auto"/>
        <w:ind w:firstLine="709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 Начальное образование готовит детей для последующего обучения в основной школе. К числу основных компонентов личностной готовности ребенка к обучению в основной школе, без которой нельзя рассчитывать на успех, является его мотивационная готовность. Она формируется у </w:t>
      </w:r>
      <w:r w:rsidR="0074075A" w:rsidRPr="00554AC7">
        <w:rPr>
          <w:rFonts w:ascii="Times New Roman" w:hAnsi="Times New Roman" w:cs="Times New Roman"/>
          <w:sz w:val="28"/>
          <w:szCs w:val="28"/>
        </w:rPr>
        <w:t>слабослышащи</w:t>
      </w:r>
      <w:r w:rsidR="0074075A">
        <w:rPr>
          <w:rFonts w:ascii="Times New Roman" w:hAnsi="Times New Roman" w:cs="Times New Roman"/>
          <w:sz w:val="28"/>
          <w:szCs w:val="28"/>
        </w:rPr>
        <w:t>х</w:t>
      </w:r>
      <w:r w:rsidR="0074075A" w:rsidRPr="00554AC7">
        <w:rPr>
          <w:rFonts w:ascii="Times New Roman" w:hAnsi="Times New Roman" w:cs="Times New Roman"/>
          <w:sz w:val="28"/>
          <w:szCs w:val="28"/>
        </w:rPr>
        <w:t xml:space="preserve"> и позднооглохши</w:t>
      </w:r>
      <w:r w:rsidR="0074075A">
        <w:rPr>
          <w:rFonts w:ascii="Times New Roman" w:hAnsi="Times New Roman" w:cs="Times New Roman"/>
          <w:sz w:val="28"/>
          <w:szCs w:val="28"/>
        </w:rPr>
        <w:t>х</w:t>
      </w:r>
      <w:r w:rsidR="0074075A" w:rsidRPr="00554AC7">
        <w:rPr>
          <w:rFonts w:ascii="Times New Roman" w:hAnsi="Times New Roman" w:cs="Times New Roman"/>
          <w:sz w:val="28"/>
          <w:szCs w:val="28"/>
        </w:rPr>
        <w:t xml:space="preserve"> обучающи</w:t>
      </w:r>
      <w:r w:rsidR="0074075A">
        <w:rPr>
          <w:rFonts w:ascii="Times New Roman" w:hAnsi="Times New Roman" w:cs="Times New Roman"/>
          <w:sz w:val="28"/>
          <w:szCs w:val="28"/>
        </w:rPr>
        <w:t>х</w:t>
      </w:r>
      <w:r w:rsidR="0074075A" w:rsidRPr="00554AC7">
        <w:rPr>
          <w:rFonts w:ascii="Times New Roman" w:hAnsi="Times New Roman" w:cs="Times New Roman"/>
          <w:sz w:val="28"/>
          <w:szCs w:val="28"/>
        </w:rPr>
        <w:t>ся с лёгкой умственной отсталостью (интеллектуальными нарушениями)</w:t>
      </w:r>
      <w:r w:rsidR="0074075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замедленно и с определенными трудностями. </w:t>
      </w:r>
    </w:p>
    <w:p w:rsidR="000F25F1" w:rsidRPr="000F25F1" w:rsidRDefault="000F25F1" w:rsidP="000F25F1">
      <w:pPr>
        <w:suppressAutoHyphens w:val="0"/>
        <w:spacing w:after="0" w:line="240" w:lineRule="auto"/>
        <w:ind w:firstLine="709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lastRenderedPageBreak/>
        <w:t xml:space="preserve">Формирование интереса к учению и базовых учебных действий у таких обучающихся протекает замедленно и характеризуется неустойчивостью. Учебная мотивация изменяется под влиянием ситуации успеха или неуспеха, смены обстановки, степени контроля со стороны педагога. </w:t>
      </w:r>
    </w:p>
    <w:p w:rsidR="000F25F1" w:rsidRPr="000F25F1" w:rsidRDefault="000F25F1" w:rsidP="000F25F1">
      <w:pPr>
        <w:suppressAutoHyphens w:val="0"/>
        <w:spacing w:after="0" w:line="240" w:lineRule="auto"/>
        <w:ind w:firstLine="709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Необходимо обеспечить активную позицию ребёнка в учебном процессе. Такая организация урока, где за основу берется познавательный интерес – это приближение к формированию познавательной активности учащихся, базовых учебных действий и как следствие – обеспечение преемственности для обучения в основной школе. </w:t>
      </w:r>
    </w:p>
    <w:p w:rsidR="000F25F1" w:rsidRPr="000F25F1" w:rsidRDefault="000F25F1" w:rsidP="000F25F1">
      <w:pPr>
        <w:suppressAutoHyphens w:val="0"/>
        <w:spacing w:after="0" w:line="240" w:lineRule="auto"/>
        <w:ind w:firstLine="709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Основными </w:t>
      </w:r>
      <w:r w:rsidRPr="0074075A">
        <w:rPr>
          <w:rFonts w:ascii="Times New Roman" w:eastAsia="Constantia" w:hAnsi="Times New Roman" w:cs="Times New Roman"/>
          <w:b/>
          <w:i/>
          <w:color w:val="auto"/>
          <w:kern w:val="0"/>
          <w:sz w:val="28"/>
          <w:szCs w:val="28"/>
        </w:rPr>
        <w:t>задачами</w:t>
      </w: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 обеспечения преемственности в формировании учебных знаний являются: </w:t>
      </w:r>
    </w:p>
    <w:p w:rsidR="000F25F1" w:rsidRPr="000F25F1" w:rsidRDefault="007E77B0" w:rsidP="002814D2">
      <w:pPr>
        <w:numPr>
          <w:ilvl w:val="0"/>
          <w:numId w:val="144"/>
        </w:numPr>
        <w:suppressAutoHyphens w:val="0"/>
        <w:spacing w:after="0" w:line="240" w:lineRule="auto"/>
        <w:ind w:left="0" w:firstLine="0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знание </w:t>
      </w:r>
      <w:r w:rsidR="000F25F1"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особенностей </w:t>
      </w:r>
      <w:r w:rsidR="0074075A" w:rsidRPr="00554AC7">
        <w:rPr>
          <w:rFonts w:ascii="Times New Roman" w:hAnsi="Times New Roman" w:cs="Times New Roman"/>
          <w:sz w:val="28"/>
          <w:szCs w:val="28"/>
        </w:rPr>
        <w:t>слабослышащи</w:t>
      </w:r>
      <w:r w:rsidR="0074075A">
        <w:rPr>
          <w:rFonts w:ascii="Times New Roman" w:hAnsi="Times New Roman" w:cs="Times New Roman"/>
          <w:sz w:val="28"/>
          <w:szCs w:val="28"/>
        </w:rPr>
        <w:t>х</w:t>
      </w:r>
      <w:r w:rsidR="0074075A" w:rsidRPr="00554AC7">
        <w:rPr>
          <w:rFonts w:ascii="Times New Roman" w:hAnsi="Times New Roman" w:cs="Times New Roman"/>
          <w:sz w:val="28"/>
          <w:szCs w:val="28"/>
        </w:rPr>
        <w:t xml:space="preserve"> и позднооглохши</w:t>
      </w:r>
      <w:r w:rsidR="0074075A">
        <w:rPr>
          <w:rFonts w:ascii="Times New Roman" w:hAnsi="Times New Roman" w:cs="Times New Roman"/>
          <w:sz w:val="28"/>
          <w:szCs w:val="28"/>
        </w:rPr>
        <w:t>х</w:t>
      </w:r>
      <w:r w:rsidR="0074075A" w:rsidRPr="00554AC7">
        <w:rPr>
          <w:rFonts w:ascii="Times New Roman" w:hAnsi="Times New Roman" w:cs="Times New Roman"/>
          <w:sz w:val="28"/>
          <w:szCs w:val="28"/>
        </w:rPr>
        <w:t xml:space="preserve"> обучающи</w:t>
      </w:r>
      <w:r w:rsidR="0074075A">
        <w:rPr>
          <w:rFonts w:ascii="Times New Roman" w:hAnsi="Times New Roman" w:cs="Times New Roman"/>
          <w:sz w:val="28"/>
          <w:szCs w:val="28"/>
        </w:rPr>
        <w:t>х</w:t>
      </w:r>
      <w:r w:rsidR="0074075A" w:rsidRPr="00554AC7">
        <w:rPr>
          <w:rFonts w:ascii="Times New Roman" w:hAnsi="Times New Roman" w:cs="Times New Roman"/>
          <w:sz w:val="28"/>
          <w:szCs w:val="28"/>
        </w:rPr>
        <w:t>ся с лёгкой умственной отсталостью (интеллектуальными нарушениями)</w:t>
      </w:r>
      <w:r w:rsidR="000F25F1"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; </w:t>
      </w:r>
    </w:p>
    <w:p w:rsidR="000F25F1" w:rsidRPr="000F25F1" w:rsidRDefault="000F25F1" w:rsidP="002814D2">
      <w:pPr>
        <w:numPr>
          <w:ilvl w:val="0"/>
          <w:numId w:val="144"/>
        </w:numPr>
        <w:suppressAutoHyphens w:val="0"/>
        <w:spacing w:after="0" w:line="240" w:lineRule="auto"/>
        <w:ind w:left="0" w:firstLine="0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>проведение психолого-педагогической диагностики по выявлению «зоны ближайшего развития» и организация коррекционно-развивающей работы;</w:t>
      </w:r>
    </w:p>
    <w:p w:rsidR="000F25F1" w:rsidRPr="000F25F1" w:rsidRDefault="000F25F1" w:rsidP="002814D2">
      <w:pPr>
        <w:numPr>
          <w:ilvl w:val="0"/>
          <w:numId w:val="144"/>
        </w:numPr>
        <w:suppressAutoHyphens w:val="0"/>
        <w:spacing w:after="0" w:line="240" w:lineRule="auto"/>
        <w:ind w:left="0" w:firstLine="0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организация взаимодействия учителей начальных классов, </w:t>
      </w:r>
      <w:r w:rsidR="007E77B0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 </w:t>
      </w: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 педагога-</w:t>
      </w:r>
      <w:r w:rsidR="007E77B0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>психолога, социального педагога</w:t>
      </w: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 по вопросам обучения и развития обучающихся; </w:t>
      </w:r>
    </w:p>
    <w:p w:rsidR="000F25F1" w:rsidRPr="000F25F1" w:rsidRDefault="000F25F1" w:rsidP="002814D2">
      <w:pPr>
        <w:numPr>
          <w:ilvl w:val="0"/>
          <w:numId w:val="144"/>
        </w:numPr>
        <w:suppressAutoHyphens w:val="0"/>
        <w:spacing w:after="0" w:line="240" w:lineRule="auto"/>
        <w:ind w:left="0" w:firstLine="0"/>
        <w:jc w:val="both"/>
        <w:rPr>
          <w:rFonts w:ascii="Times New Roman" w:eastAsia="Constantia" w:hAnsi="Times New Roman" w:cs="Times New Roman"/>
          <w:b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обеспечение освоения адаптированных основных образовательных программ начального общего образования.  </w:t>
      </w:r>
    </w:p>
    <w:p w:rsidR="000F25F1" w:rsidRPr="000F25F1" w:rsidRDefault="000F25F1" w:rsidP="000F25F1">
      <w:pPr>
        <w:suppressAutoHyphens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</w:p>
    <w:p w:rsidR="000F25F1" w:rsidRPr="000F25F1" w:rsidRDefault="000F25F1" w:rsidP="000F25F1">
      <w:pPr>
        <w:suppressAutoHyphens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</w:pPr>
      <w:r w:rsidRPr="000F25F1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  <w:t>Базовые учебные действия, сформированность которых определяет готовность ребенка к переходу от дошкольного образования к обучению в школе.</w:t>
      </w:r>
    </w:p>
    <w:p w:rsidR="000F25F1" w:rsidRPr="000F25F1" w:rsidRDefault="000F25F1" w:rsidP="000F25F1">
      <w:pPr>
        <w:suppressAutoHyphens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</w:pPr>
    </w:p>
    <w:tbl>
      <w:tblPr>
        <w:tblW w:w="9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4"/>
        <w:gridCol w:w="7033"/>
      </w:tblGrid>
      <w:tr w:rsidR="000F25F1" w:rsidRPr="000F25F1" w:rsidTr="007E77B0">
        <w:tc>
          <w:tcPr>
            <w:tcW w:w="2464" w:type="dxa"/>
            <w:shd w:val="clear" w:color="auto" w:fill="auto"/>
          </w:tcPr>
          <w:p w:rsidR="000F25F1" w:rsidRPr="000F25F1" w:rsidRDefault="000F25F1" w:rsidP="000F25F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0F25F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БУД</w:t>
            </w:r>
          </w:p>
        </w:tc>
        <w:tc>
          <w:tcPr>
            <w:tcW w:w="7033" w:type="dxa"/>
            <w:shd w:val="clear" w:color="auto" w:fill="auto"/>
          </w:tcPr>
          <w:p w:rsidR="000F25F1" w:rsidRPr="000F25F1" w:rsidRDefault="000F25F1" w:rsidP="000F25F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0F25F1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Готовность к обучению в школе</w:t>
            </w:r>
          </w:p>
        </w:tc>
      </w:tr>
      <w:tr w:rsidR="000F25F1" w:rsidRPr="000F25F1" w:rsidTr="007E77B0">
        <w:tc>
          <w:tcPr>
            <w:tcW w:w="2464" w:type="dxa"/>
            <w:shd w:val="clear" w:color="auto" w:fill="auto"/>
          </w:tcPr>
          <w:p w:rsidR="000F25F1" w:rsidRPr="000F25F1" w:rsidRDefault="000F25F1" w:rsidP="000F25F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0F25F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Личностные 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0F25F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действия</w:t>
            </w:r>
          </w:p>
        </w:tc>
        <w:tc>
          <w:tcPr>
            <w:tcW w:w="7033" w:type="dxa"/>
            <w:shd w:val="clear" w:color="auto" w:fill="auto"/>
          </w:tcPr>
          <w:p w:rsidR="000F25F1" w:rsidRPr="000F25F1" w:rsidRDefault="000F25F1" w:rsidP="000F25F1">
            <w:pPr>
              <w:suppressAutoHyphens w:val="0"/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0F25F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Желание выполнять роль ученика.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ind w:firstLine="459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Сформированность механизмов волевого управления поведением согласно социальным ситуациям, подчинения его системе правил.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ind w:firstLine="459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Сформированность элементарных социально – бытовых навыков и навыков личной гигиены.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ind w:firstLine="459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Умение понимать и выполнять указания и инструкции взрослого, адекватная реакция на замечания педагога или указания на ошибки.</w:t>
            </w:r>
          </w:p>
        </w:tc>
      </w:tr>
      <w:tr w:rsidR="000F25F1" w:rsidRPr="000F25F1" w:rsidTr="007E77B0">
        <w:tc>
          <w:tcPr>
            <w:tcW w:w="2464" w:type="dxa"/>
            <w:shd w:val="clear" w:color="auto" w:fill="auto"/>
          </w:tcPr>
          <w:p w:rsidR="000F25F1" w:rsidRPr="000F25F1" w:rsidRDefault="000F25F1" w:rsidP="000F25F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0F25F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Коммуникативные действия</w:t>
            </w:r>
          </w:p>
        </w:tc>
        <w:tc>
          <w:tcPr>
            <w:tcW w:w="7033" w:type="dxa"/>
            <w:shd w:val="clear" w:color="auto" w:fill="auto"/>
          </w:tcPr>
          <w:p w:rsidR="000F25F1" w:rsidRPr="000F25F1" w:rsidRDefault="000F25F1" w:rsidP="000F25F1">
            <w:pPr>
              <w:suppressAutoHyphens w:val="0"/>
              <w:spacing w:after="0" w:line="240" w:lineRule="auto"/>
              <w:ind w:firstLine="459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Понимание элементарных инструкций, предлагаемых в устной и\или устно-дактильной форме. Предпосылки формирования навыка слухо-зрительного восприятия устной речи.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ind w:firstLine="459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Овладение нормами поведения и общения с другими детьми в процессе детской деятельности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ind w:firstLine="459"/>
              <w:jc w:val="both"/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lastRenderedPageBreak/>
              <w:t>Желание вступать во взаимодействие со взрослыми и сверстниками: уметь выражать свои желания и просьбы доступными средствами коммуникации в разных бытовых, практическими ситуациями, отвечать на элементарные вопросы.</w:t>
            </w:r>
          </w:p>
        </w:tc>
      </w:tr>
      <w:tr w:rsidR="000F25F1" w:rsidRPr="000F25F1" w:rsidTr="007E77B0">
        <w:tc>
          <w:tcPr>
            <w:tcW w:w="2464" w:type="dxa"/>
            <w:shd w:val="clear" w:color="auto" w:fill="auto"/>
          </w:tcPr>
          <w:p w:rsidR="000F25F1" w:rsidRPr="000F25F1" w:rsidRDefault="000F25F1" w:rsidP="000F25F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0F25F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 xml:space="preserve">Учебные 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0F25F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действия</w:t>
            </w:r>
          </w:p>
        </w:tc>
        <w:tc>
          <w:tcPr>
            <w:tcW w:w="7033" w:type="dxa"/>
            <w:shd w:val="clear" w:color="auto" w:fill="auto"/>
          </w:tcPr>
          <w:p w:rsidR="000F25F1" w:rsidRPr="000F25F1" w:rsidRDefault="000F25F1" w:rsidP="000F25F1">
            <w:pPr>
              <w:suppressAutoHyphens w:val="0"/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Сформированность</w:t>
            </w:r>
            <w:r w:rsidR="0074075A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дифференцированного восприятия (умение распределять предметы и объекты во двум или нескольким признакам (величине, форме, цвету), сравнивать предметы и явления, выделять общие и отличительные признаки (2-3 признака).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0F25F1">
              <w:rPr>
                <w:rFonts w:ascii="Times New Roman" w:eastAsia="Constantia" w:hAnsi="Times New Roman" w:cs="Times New Roman"/>
                <w:color w:val="auto"/>
                <w:kern w:val="0"/>
                <w:sz w:val="28"/>
                <w:szCs w:val="28"/>
              </w:rPr>
              <w:t>Сформированность наглядно-действенного мышления и элементы логического мышления.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0F25F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Сформированность зрительно–моторной координации, ориентировки на листе бумаги, воспроизведение фигур, элементов букв, математических знаков по образцу.</w:t>
            </w:r>
          </w:p>
          <w:p w:rsidR="000F25F1" w:rsidRPr="000F25F1" w:rsidRDefault="000F25F1" w:rsidP="000F25F1">
            <w:pPr>
              <w:suppressAutoHyphens w:val="0"/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0F25F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Понимание условных изображений, определяющих практическую деятельность.</w:t>
            </w:r>
          </w:p>
        </w:tc>
      </w:tr>
    </w:tbl>
    <w:p w:rsidR="000F25F1" w:rsidRPr="000F25F1" w:rsidRDefault="000F25F1" w:rsidP="000F25F1">
      <w:pPr>
        <w:keepNext/>
        <w:suppressAutoHyphens w:val="0"/>
        <w:spacing w:after="0" w:line="240" w:lineRule="auto"/>
        <w:ind w:firstLine="709"/>
        <w:jc w:val="both"/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</w:pPr>
    </w:p>
    <w:p w:rsidR="000F25F1" w:rsidRPr="000F25F1" w:rsidRDefault="000F25F1" w:rsidP="000F25F1">
      <w:pPr>
        <w:keepNext/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auto"/>
          <w:kern w:val="0"/>
          <w:sz w:val="28"/>
          <w:szCs w:val="28"/>
        </w:rPr>
      </w:pPr>
      <w:r w:rsidRPr="000F25F1">
        <w:rPr>
          <w:rFonts w:ascii="Times New Roman" w:eastAsia="Constantia" w:hAnsi="Times New Roman" w:cs="Times New Roman"/>
          <w:color w:val="auto"/>
          <w:kern w:val="0"/>
          <w:sz w:val="28"/>
          <w:szCs w:val="28"/>
        </w:rPr>
        <w:t xml:space="preserve">Динамика базовой учебной деятельности школьника прослеживается от несформированных компетенций, через формирующиеся компетенции к сформированным компетенциям, и может быть представлена в виде </w:t>
      </w:r>
      <w:r w:rsidRPr="000F25F1">
        <w:rPr>
          <w:rFonts w:ascii="Times New Roman" w:eastAsia="Constantia" w:hAnsi="Times New Roman" w:cs="Times New Roman"/>
          <w:iCs/>
          <w:color w:val="auto"/>
          <w:kern w:val="0"/>
          <w:sz w:val="28"/>
          <w:szCs w:val="28"/>
        </w:rPr>
        <w:t>индивидуальной образовательной траектории.</w:t>
      </w:r>
    </w:p>
    <w:p w:rsidR="00854D48" w:rsidRPr="00554AC7" w:rsidRDefault="000F25F1" w:rsidP="00554AC7">
      <w:pPr>
        <w:keepNext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56013A" w:rsidRDefault="0056013A" w:rsidP="00554AC7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7E21B1" w:rsidRPr="00554AC7" w:rsidRDefault="007E21B1" w:rsidP="00554AC7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b/>
          <w:color w:val="auto"/>
          <w:sz w:val="28"/>
          <w:szCs w:val="28"/>
        </w:rPr>
        <w:t>2.2. Программы учебных предметов, курсов коррекционно-развивающей области</w:t>
      </w:r>
    </w:p>
    <w:p w:rsidR="00D9098F" w:rsidRPr="00554AC7" w:rsidRDefault="00D9098F" w:rsidP="00554AC7">
      <w:pPr>
        <w:pStyle w:val="af3"/>
        <w:tabs>
          <w:tab w:val="clear" w:pos="9355"/>
          <w:tab w:val="right" w:pos="9329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54AC7">
        <w:rPr>
          <w:rFonts w:ascii="Times New Roman" w:hAnsi="Times New Roman"/>
          <w:sz w:val="28"/>
          <w:szCs w:val="28"/>
        </w:rPr>
        <w:t>Программы отдельных учебных предметов должны обеспечивать достижение планируемых результатов освоения основной адаптированной образовательной программы начального общего образования для слабослышащих и позднооглохших обучающихся</w:t>
      </w:r>
      <w:r w:rsidR="00CC0B92" w:rsidRPr="00554AC7">
        <w:rPr>
          <w:rFonts w:ascii="Times New Roman" w:hAnsi="Times New Roman"/>
          <w:sz w:val="28"/>
          <w:szCs w:val="28"/>
        </w:rPr>
        <w:t xml:space="preserve"> с легкой умственной отсталостью (интеллектуальными нарушениями)</w:t>
      </w:r>
      <w:r w:rsidRPr="00554AC7">
        <w:rPr>
          <w:rFonts w:ascii="Times New Roman" w:hAnsi="Times New Roman"/>
          <w:sz w:val="28"/>
          <w:szCs w:val="28"/>
        </w:rPr>
        <w:t xml:space="preserve">. </w:t>
      </w:r>
    </w:p>
    <w:p w:rsidR="00CC0B92" w:rsidRPr="00554AC7" w:rsidRDefault="00D9098F" w:rsidP="00554AC7">
      <w:pPr>
        <w:pStyle w:val="af3"/>
        <w:tabs>
          <w:tab w:val="clear" w:pos="9355"/>
          <w:tab w:val="right" w:pos="9329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54AC7">
        <w:rPr>
          <w:rFonts w:ascii="Times New Roman" w:hAnsi="Times New Roman"/>
          <w:sz w:val="28"/>
          <w:szCs w:val="28"/>
        </w:rPr>
        <w:t xml:space="preserve">Программы отдельных учебных предметов разрабатываются  на основе требований к результатам освоения адаптированной основной образовательной программы начального общего образования для </w:t>
      </w:r>
      <w:r w:rsidR="0074075A" w:rsidRPr="00554AC7">
        <w:rPr>
          <w:rFonts w:ascii="Times New Roman" w:hAnsi="Times New Roman"/>
          <w:sz w:val="28"/>
          <w:szCs w:val="28"/>
        </w:rPr>
        <w:t>слабослышащи</w:t>
      </w:r>
      <w:r w:rsidR="0074075A">
        <w:rPr>
          <w:rFonts w:ascii="Times New Roman" w:hAnsi="Times New Roman"/>
          <w:sz w:val="28"/>
          <w:szCs w:val="28"/>
        </w:rPr>
        <w:t>х</w:t>
      </w:r>
      <w:r w:rsidR="0074075A" w:rsidRPr="00554AC7">
        <w:rPr>
          <w:rFonts w:ascii="Times New Roman" w:hAnsi="Times New Roman"/>
          <w:sz w:val="28"/>
          <w:szCs w:val="28"/>
        </w:rPr>
        <w:t xml:space="preserve"> и позднооглохши</w:t>
      </w:r>
      <w:r w:rsidR="0074075A">
        <w:rPr>
          <w:rFonts w:ascii="Times New Roman" w:hAnsi="Times New Roman"/>
          <w:sz w:val="28"/>
          <w:szCs w:val="28"/>
        </w:rPr>
        <w:t>х</w:t>
      </w:r>
      <w:r w:rsidR="0074075A" w:rsidRPr="00554AC7">
        <w:rPr>
          <w:rFonts w:ascii="Times New Roman" w:hAnsi="Times New Roman"/>
          <w:sz w:val="28"/>
          <w:szCs w:val="28"/>
        </w:rPr>
        <w:t xml:space="preserve"> обучающи</w:t>
      </w:r>
      <w:r w:rsidR="0074075A">
        <w:rPr>
          <w:rFonts w:ascii="Times New Roman" w:hAnsi="Times New Roman"/>
          <w:sz w:val="28"/>
          <w:szCs w:val="28"/>
        </w:rPr>
        <w:t>х</w:t>
      </w:r>
      <w:r w:rsidR="0074075A" w:rsidRPr="00554AC7">
        <w:rPr>
          <w:rFonts w:ascii="Times New Roman" w:hAnsi="Times New Roman"/>
          <w:sz w:val="28"/>
          <w:szCs w:val="28"/>
        </w:rPr>
        <w:t>ся с лёгкой умственной отсталостью (интеллектуальными нарушениями)</w:t>
      </w:r>
      <w:r w:rsidR="0074075A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554AC7">
        <w:rPr>
          <w:rFonts w:ascii="Times New Roman" w:hAnsi="Times New Roman"/>
          <w:sz w:val="28"/>
          <w:szCs w:val="28"/>
        </w:rPr>
        <w:t xml:space="preserve"> </w:t>
      </w:r>
      <w:r w:rsidR="00CC0B92" w:rsidRPr="00554AC7">
        <w:rPr>
          <w:rFonts w:ascii="Times New Roman" w:hAnsi="Times New Roman"/>
          <w:sz w:val="28"/>
          <w:szCs w:val="28"/>
        </w:rPr>
        <w:t>(вариант 2.3.)</w:t>
      </w:r>
    </w:p>
    <w:p w:rsidR="0056013A" w:rsidRPr="0056013A" w:rsidRDefault="0056013A" w:rsidP="0056013A">
      <w:pPr>
        <w:pStyle w:val="af3"/>
        <w:tabs>
          <w:tab w:val="right" w:pos="9329"/>
        </w:tabs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56013A">
        <w:rPr>
          <w:rFonts w:ascii="Times New Roman" w:hAnsi="Times New Roman"/>
          <w:b/>
          <w:sz w:val="28"/>
          <w:szCs w:val="28"/>
        </w:rPr>
        <w:t>Основными элементами рабочей программы учебного предмета, курса, в соответствии с подготовленными изменениями, являются:</w:t>
      </w:r>
    </w:p>
    <w:p w:rsidR="0056013A" w:rsidRPr="0056013A" w:rsidRDefault="0056013A" w:rsidP="0056013A">
      <w:pPr>
        <w:pStyle w:val="af3"/>
        <w:tabs>
          <w:tab w:val="right" w:pos="9329"/>
        </w:tabs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56013A">
        <w:rPr>
          <w:rFonts w:ascii="Times New Roman" w:hAnsi="Times New Roman"/>
          <w:sz w:val="28"/>
          <w:szCs w:val="28"/>
        </w:rPr>
        <w:t xml:space="preserve">1) планируемые предметные результаты освоения конкретного учебного предмета, курса; </w:t>
      </w:r>
    </w:p>
    <w:p w:rsidR="0056013A" w:rsidRPr="0056013A" w:rsidRDefault="0056013A" w:rsidP="0056013A">
      <w:pPr>
        <w:pStyle w:val="af3"/>
        <w:tabs>
          <w:tab w:val="right" w:pos="9329"/>
        </w:tabs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56013A">
        <w:rPr>
          <w:rFonts w:ascii="Times New Roman" w:hAnsi="Times New Roman"/>
          <w:sz w:val="28"/>
          <w:szCs w:val="28"/>
        </w:rPr>
        <w:t>2) содержание учебного предмета, курса;</w:t>
      </w:r>
    </w:p>
    <w:p w:rsidR="0056013A" w:rsidRPr="0056013A" w:rsidRDefault="0056013A" w:rsidP="0056013A">
      <w:pPr>
        <w:pStyle w:val="af3"/>
        <w:tabs>
          <w:tab w:val="right" w:pos="9329"/>
        </w:tabs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56013A">
        <w:rPr>
          <w:rFonts w:ascii="Times New Roman" w:hAnsi="Times New Roman"/>
          <w:sz w:val="28"/>
          <w:szCs w:val="28"/>
        </w:rPr>
        <w:t xml:space="preserve"> 3) календарно-тематическое планирование с указанием количества часов, отводимых на освоение каждой темы. </w:t>
      </w:r>
    </w:p>
    <w:p w:rsidR="0056013A" w:rsidRPr="0056013A" w:rsidRDefault="0056013A" w:rsidP="0056013A">
      <w:pPr>
        <w:pStyle w:val="af3"/>
        <w:tabs>
          <w:tab w:val="right" w:pos="9329"/>
        </w:tabs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56013A" w:rsidRPr="0056013A" w:rsidRDefault="0056013A" w:rsidP="0056013A">
      <w:pPr>
        <w:pStyle w:val="af3"/>
        <w:tabs>
          <w:tab w:val="right" w:pos="9329"/>
        </w:tabs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56013A">
        <w:rPr>
          <w:rFonts w:ascii="Times New Roman" w:hAnsi="Times New Roman"/>
          <w:b/>
          <w:sz w:val="28"/>
          <w:szCs w:val="28"/>
        </w:rPr>
        <w:lastRenderedPageBreak/>
        <w:t xml:space="preserve">Программы курсов внеурочной деятельности должны содержать: </w:t>
      </w:r>
    </w:p>
    <w:p w:rsidR="0056013A" w:rsidRPr="0056013A" w:rsidRDefault="0056013A" w:rsidP="0056013A">
      <w:pPr>
        <w:pStyle w:val="af3"/>
        <w:tabs>
          <w:tab w:val="right" w:pos="9329"/>
        </w:tabs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56013A">
        <w:rPr>
          <w:rFonts w:ascii="Times New Roman" w:hAnsi="Times New Roman"/>
          <w:sz w:val="28"/>
          <w:szCs w:val="28"/>
        </w:rPr>
        <w:t xml:space="preserve">1) личностные и метапредметные результаты освоения курса внеурочной деятельности; </w:t>
      </w:r>
    </w:p>
    <w:p w:rsidR="0056013A" w:rsidRPr="0056013A" w:rsidRDefault="0056013A" w:rsidP="0056013A">
      <w:pPr>
        <w:pStyle w:val="af3"/>
        <w:tabs>
          <w:tab w:val="right" w:pos="9329"/>
        </w:tabs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56013A">
        <w:rPr>
          <w:rFonts w:ascii="Times New Roman" w:hAnsi="Times New Roman"/>
          <w:sz w:val="28"/>
          <w:szCs w:val="28"/>
        </w:rPr>
        <w:t xml:space="preserve">2) содержание курса внеурочной деятельности; </w:t>
      </w:r>
    </w:p>
    <w:p w:rsidR="0056013A" w:rsidRPr="0056013A" w:rsidRDefault="0056013A" w:rsidP="0056013A">
      <w:pPr>
        <w:pStyle w:val="af3"/>
        <w:tabs>
          <w:tab w:val="right" w:pos="9329"/>
        </w:tabs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56013A">
        <w:rPr>
          <w:rFonts w:ascii="Times New Roman" w:hAnsi="Times New Roman"/>
          <w:sz w:val="28"/>
          <w:szCs w:val="28"/>
        </w:rPr>
        <w:t xml:space="preserve">3) календарно-тематическое планирование. </w:t>
      </w:r>
    </w:p>
    <w:p w:rsidR="00D9098F" w:rsidRPr="00554AC7" w:rsidRDefault="00796FB3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098F" w:rsidRPr="00554AC7" w:rsidRDefault="00D9098F" w:rsidP="00554AC7">
      <w:pPr>
        <w:pStyle w:val="31"/>
        <w:spacing w:before="0" w:after="0" w:line="240" w:lineRule="auto"/>
        <w:ind w:firstLine="454"/>
        <w:rPr>
          <w:rFonts w:ascii="Times New Roman" w:hAnsi="Times New Roman" w:cs="Times New Roman"/>
          <w:i w:val="0"/>
          <w:sz w:val="28"/>
          <w:szCs w:val="28"/>
        </w:rPr>
      </w:pPr>
      <w:r w:rsidRPr="00554AC7">
        <w:rPr>
          <w:rFonts w:ascii="Times New Roman" w:hAnsi="Times New Roman" w:cs="Times New Roman"/>
          <w:i w:val="0"/>
          <w:sz w:val="28"/>
          <w:szCs w:val="28"/>
        </w:rPr>
        <w:t>Основное содержание учебных предметов</w:t>
      </w:r>
    </w:p>
    <w:p w:rsidR="00E1060E" w:rsidRPr="00554AC7" w:rsidRDefault="00E1060E" w:rsidP="00554AC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bCs/>
          <w:sz w:val="28"/>
          <w:szCs w:val="28"/>
        </w:rPr>
        <w:t xml:space="preserve">Предметная область: </w:t>
      </w:r>
      <w:r w:rsidRPr="00554AC7">
        <w:rPr>
          <w:rFonts w:ascii="Times New Roman" w:hAnsi="Times New Roman" w:cs="Times New Roman"/>
          <w:b/>
          <w:bCs/>
          <w:sz w:val="28"/>
          <w:szCs w:val="28"/>
        </w:rPr>
        <w:t>Язык и речевая практика.</w:t>
      </w:r>
    </w:p>
    <w:p w:rsidR="00E1060E" w:rsidRPr="00554AC7" w:rsidRDefault="00E1060E" w:rsidP="00554AC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iCs/>
          <w:sz w:val="28"/>
          <w:szCs w:val="28"/>
        </w:rPr>
        <w:t xml:space="preserve">Основные </w:t>
      </w:r>
      <w:r w:rsidRPr="00796FB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задачи </w:t>
      </w:r>
      <w:r w:rsidRPr="00554AC7">
        <w:rPr>
          <w:rFonts w:ascii="Times New Roman" w:hAnsi="Times New Roman" w:cs="Times New Roman"/>
          <w:iCs/>
          <w:sz w:val="28"/>
          <w:szCs w:val="28"/>
        </w:rPr>
        <w:t>реализации содержания</w:t>
      </w:r>
      <w:r w:rsidRPr="00554AC7">
        <w:rPr>
          <w:rFonts w:ascii="Times New Roman" w:hAnsi="Times New Roman" w:cs="Times New Roman"/>
          <w:sz w:val="28"/>
          <w:szCs w:val="28"/>
        </w:rPr>
        <w:t>:</w:t>
      </w:r>
    </w:p>
    <w:p w:rsidR="00E1060E" w:rsidRPr="00554AC7" w:rsidRDefault="00E1060E" w:rsidP="002814D2">
      <w:pPr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формирование первоначальных навыков чтения и письма в процессе овладения грамотой. Формирование элементарных представлений о русском (родном) языке как средстве общения и источнике получения знаний; </w:t>
      </w:r>
    </w:p>
    <w:p w:rsidR="00E1060E" w:rsidRPr="00554AC7" w:rsidRDefault="00E1060E" w:rsidP="002814D2">
      <w:pPr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развитие практических речевых навыков построения и грамматического оформления речевых единиц; </w:t>
      </w:r>
    </w:p>
    <w:p w:rsidR="00E1060E" w:rsidRPr="00554AC7" w:rsidRDefault="00E1060E" w:rsidP="002814D2">
      <w:pPr>
        <w:numPr>
          <w:ilvl w:val="0"/>
          <w:numId w:val="1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развитие способности пользоваться письменной и устной речью для решения задач, связанных с реализацией социально – бытовых, общих и особых образовательных потребностей;</w:t>
      </w:r>
    </w:p>
    <w:p w:rsidR="00E1060E" w:rsidRPr="00554AC7" w:rsidRDefault="00E1060E" w:rsidP="002814D2">
      <w:pPr>
        <w:pStyle w:val="a7"/>
        <w:numPr>
          <w:ilvl w:val="0"/>
          <w:numId w:val="1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развитие умений читать, понимать доступные по содержанию тексты, отвечающие уровню общего и речевого развития обучающихся, использовать полученную информацию для решения жизненных задач; </w:t>
      </w:r>
    </w:p>
    <w:p w:rsidR="00E1060E" w:rsidRPr="00554AC7" w:rsidRDefault="00E1060E" w:rsidP="002814D2">
      <w:pPr>
        <w:pStyle w:val="a7"/>
        <w:numPr>
          <w:ilvl w:val="0"/>
          <w:numId w:val="1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развитие умений вступать и поддерживать коммуникацию со взрослыми и сверстниками в знакомых ситуациях общения,  использую доступные вербальные и невербальные средства;</w:t>
      </w:r>
    </w:p>
    <w:p w:rsidR="00D9098F" w:rsidRPr="00554AC7" w:rsidRDefault="00E1060E" w:rsidP="002814D2">
      <w:pPr>
        <w:numPr>
          <w:ilvl w:val="0"/>
          <w:numId w:val="110"/>
        </w:num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овладение «житейскими» представлениями и их словесными обозначениями в условиях предметно-практической деятельности. Формирование умения работать по образцу, инструкции, плану, выполнять и осуществлять элементарное планирование и контроль простых технологических операции. Реализация приобретенных предметно-практических умений при решении повседневных социально-бытовых задач.</w:t>
      </w:r>
    </w:p>
    <w:p w:rsidR="00F13B7E" w:rsidRPr="00554AC7" w:rsidRDefault="00BE3C52" w:rsidP="00554AC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54AC7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F13B7E" w:rsidRPr="00554AC7">
        <w:rPr>
          <w:rFonts w:ascii="Times New Roman" w:hAnsi="Times New Roman" w:cs="Times New Roman"/>
          <w:b/>
          <w:i/>
          <w:sz w:val="28"/>
          <w:szCs w:val="28"/>
        </w:rPr>
        <w:t>. Русский язык</w:t>
      </w:r>
    </w:p>
    <w:p w:rsidR="00F13B7E" w:rsidRPr="00554AC7" w:rsidRDefault="00F13B7E" w:rsidP="00554AC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54AC7">
        <w:rPr>
          <w:rFonts w:ascii="Times New Roman" w:hAnsi="Times New Roman" w:cs="Times New Roman"/>
          <w:i/>
          <w:sz w:val="28"/>
          <w:szCs w:val="28"/>
        </w:rPr>
        <w:t>Обучение грамоте</w:t>
      </w:r>
      <w:r w:rsidR="0074075A">
        <w:rPr>
          <w:rFonts w:ascii="Times New Roman" w:hAnsi="Times New Roman" w:cs="Times New Roman"/>
          <w:i/>
          <w:sz w:val="28"/>
          <w:szCs w:val="28"/>
        </w:rPr>
        <w:t>,</w:t>
      </w:r>
      <w:r w:rsidR="0074075A" w:rsidRPr="0074075A">
        <w:rPr>
          <w:rFonts w:ascii="Times New Roman" w:hAnsi="Times New Roman" w:cs="Times New Roman"/>
          <w:sz w:val="28"/>
          <w:szCs w:val="28"/>
        </w:rPr>
        <w:t xml:space="preserve"> </w:t>
      </w:r>
      <w:r w:rsidR="0074075A" w:rsidRPr="0074075A">
        <w:rPr>
          <w:rFonts w:ascii="Times New Roman" w:hAnsi="Times New Roman" w:cs="Times New Roman"/>
          <w:i/>
          <w:sz w:val="28"/>
          <w:szCs w:val="28"/>
        </w:rPr>
        <w:t>формирование грамматического строя речи</w:t>
      </w:r>
    </w:p>
    <w:p w:rsidR="00F13B7E" w:rsidRPr="00554AC7" w:rsidRDefault="00F13B7E" w:rsidP="00554AC7">
      <w:pPr>
        <w:pStyle w:val="14TexstOSNOVA1012"/>
        <w:spacing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Овладение грамотой, основными речевыми формами и правилами их применения. Овладение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 самостоятельной грамотной речью в пределах изученного материала.</w:t>
      </w:r>
      <w:r w:rsidR="00927463"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>Усвоение печатных букв и их дактилологических знаков в соответствии  с последовательностью отработки звуков по программе обучения произношению.</w:t>
      </w:r>
    </w:p>
    <w:p w:rsidR="00F13B7E" w:rsidRPr="00554AC7" w:rsidRDefault="00F13B7E" w:rsidP="00554AC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Составление подписей из букв разрезной азбуки к картинкам, изображающих предметы и действия, изучавшиеся на уроках развития речи (по образцу со словом-табличкой). Составление из букв разрезной азбуки слов (в 1, 2, 3 слога по аналогии со словом-табличкой).</w:t>
      </w:r>
      <w:r w:rsidR="00927463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 xml:space="preserve">Умение узнавать и вставить букву из разрезанной азбуки, пропущенную в словах под </w:t>
      </w:r>
      <w:r w:rsidRPr="00554AC7">
        <w:rPr>
          <w:rFonts w:ascii="Times New Roman" w:hAnsi="Times New Roman" w:cs="Times New Roman"/>
          <w:sz w:val="28"/>
          <w:szCs w:val="28"/>
        </w:rPr>
        <w:lastRenderedPageBreak/>
        <w:t>картинкой, изображающей предмет, название которого знакомо ребёнку по образцу со словом-табличкой).</w:t>
      </w:r>
      <w:r w:rsidR="00927463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>Воспроизведение и восприятие простейших комбинаций из прямых линий и фигур путём подбора их дубликатов из палочек и полосок разного цвета. Развитие и координация движений кисти рук и пальцев. Лепка, складывание и разрезание бумаги ножницами по прямым линиям. Составление фигур из тонких палочек, цветной соломки, бумажных полосок по данному учителем образцу. Игры с мозаикой, кубиками.</w:t>
      </w:r>
      <w:r w:rsidR="00927463" w:rsidRPr="00554AC7">
        <w:rPr>
          <w:rFonts w:ascii="Times New Roman" w:hAnsi="Times New Roman" w:cs="Times New Roman"/>
          <w:sz w:val="28"/>
          <w:szCs w:val="28"/>
        </w:rPr>
        <w:t xml:space="preserve"> Р</w:t>
      </w:r>
      <w:r w:rsidR="00927463" w:rsidRPr="00554AC7">
        <w:rPr>
          <w:rFonts w:ascii="Times New Roman" w:hAnsi="Times New Roman" w:cs="Times New Roman"/>
          <w:snapToGrid w:val="0"/>
          <w:color w:val="auto"/>
          <w:sz w:val="28"/>
          <w:szCs w:val="28"/>
        </w:rPr>
        <w:t>азвитие мелкой моторики рук.</w:t>
      </w:r>
    </w:p>
    <w:p w:rsidR="00927463" w:rsidRPr="00554AC7" w:rsidRDefault="00F13B7E" w:rsidP="00554AC7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Навыки правильного письма: посадка, положение тетради, ручки, карандаша.</w:t>
      </w:r>
      <w:r w:rsidR="00927463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>Схематическое изображение предметов, близких по контору геометрическим формам.</w:t>
      </w:r>
      <w:r w:rsidR="00927463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="00927463" w:rsidRPr="00554AC7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Обучение графическому начертанию букв от графически простых букв к более сложным по написанию. </w:t>
      </w:r>
      <w:r w:rsidR="00927463" w:rsidRPr="00554AC7">
        <w:rPr>
          <w:rFonts w:ascii="Times New Roman" w:hAnsi="Times New Roman" w:cs="Times New Roman"/>
          <w:sz w:val="28"/>
          <w:szCs w:val="28"/>
        </w:rPr>
        <w:t>О</w:t>
      </w:r>
      <w:r w:rsidR="00927463" w:rsidRPr="00554AC7">
        <w:rPr>
          <w:rFonts w:ascii="Times New Roman" w:hAnsi="Times New Roman" w:cs="Times New Roman"/>
          <w:snapToGrid w:val="0"/>
          <w:color w:val="auto"/>
          <w:sz w:val="28"/>
          <w:szCs w:val="28"/>
        </w:rPr>
        <w:t>владение техникой письма; списывание текста; нахождение ошибок и исправление их; использование письменной формы речи как средства общения и обучения.</w:t>
      </w:r>
    </w:p>
    <w:p w:rsidR="00F13B7E" w:rsidRPr="00554AC7" w:rsidRDefault="00F13B7E" w:rsidP="00554AC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54AC7">
        <w:rPr>
          <w:rFonts w:ascii="Times New Roman" w:hAnsi="Times New Roman" w:cs="Times New Roman"/>
          <w:i/>
          <w:sz w:val="28"/>
          <w:szCs w:val="28"/>
        </w:rPr>
        <w:t>Формирование грамматического строя речи</w:t>
      </w:r>
    </w:p>
    <w:p w:rsidR="00F13B7E" w:rsidRPr="00554AC7" w:rsidRDefault="00F13B7E" w:rsidP="00554AC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Практическое овладение основными грамматическими закономерностями языка:</w:t>
      </w:r>
      <w:r w:rsidR="00306B1D" w:rsidRPr="00554AC7">
        <w:rPr>
          <w:rFonts w:ascii="Times New Roman" w:hAnsi="Times New Roman" w:cs="Times New Roman"/>
          <w:sz w:val="28"/>
          <w:szCs w:val="28"/>
        </w:rPr>
        <w:t xml:space="preserve"> и</w:t>
      </w:r>
      <w:r w:rsidRPr="00554AC7">
        <w:rPr>
          <w:rFonts w:ascii="Times New Roman" w:hAnsi="Times New Roman" w:cs="Times New Roman"/>
          <w:sz w:val="28"/>
          <w:szCs w:val="28"/>
        </w:rPr>
        <w:t>зменение грамматической формы слова в зависимости от её значения в составе предложения.</w:t>
      </w:r>
      <w:r w:rsidR="00306B1D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>Умение составлять предложения со словосочетаниями, выражающими пространственные отношения, временные отношения, значения принадлежности, отрицания, обозначающими косвенный объект.</w:t>
      </w:r>
      <w:r w:rsidR="00306B1D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>Умение устанавливать по вопросам связь между предложениями.</w:t>
      </w:r>
    </w:p>
    <w:p w:rsidR="00F13B7E" w:rsidRPr="00554AC7" w:rsidRDefault="00F13B7E" w:rsidP="00554AC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54AC7">
        <w:rPr>
          <w:rFonts w:ascii="Times New Roman" w:hAnsi="Times New Roman" w:cs="Times New Roman"/>
          <w:i/>
          <w:sz w:val="28"/>
          <w:szCs w:val="28"/>
        </w:rPr>
        <w:t>Сведения по грамматике и правописанию</w:t>
      </w:r>
    </w:p>
    <w:p w:rsidR="00F13B7E" w:rsidRPr="00554AC7" w:rsidRDefault="00F13B7E" w:rsidP="00554AC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Практические грамматические обобщения.</w:t>
      </w:r>
    </w:p>
    <w:p w:rsidR="00F13B7E" w:rsidRPr="00554AC7" w:rsidRDefault="00F13B7E" w:rsidP="00554AC7">
      <w:pPr>
        <w:pStyle w:val="2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54AC7">
        <w:rPr>
          <w:rFonts w:ascii="Times New Roman" w:hAnsi="Times New Roman"/>
          <w:sz w:val="28"/>
          <w:szCs w:val="28"/>
        </w:rPr>
        <w:t>Составление предложений. Установление по вопросам связи между словами в предложении, выделение из предложений словосочетаний.</w:t>
      </w:r>
      <w:r w:rsidR="00306B1D" w:rsidRPr="00554AC7">
        <w:rPr>
          <w:rFonts w:ascii="Times New Roman" w:hAnsi="Times New Roman"/>
          <w:sz w:val="28"/>
          <w:szCs w:val="28"/>
        </w:rPr>
        <w:t xml:space="preserve"> </w:t>
      </w:r>
      <w:r w:rsidRPr="00554AC7">
        <w:rPr>
          <w:rFonts w:ascii="Times New Roman" w:hAnsi="Times New Roman"/>
          <w:sz w:val="28"/>
          <w:szCs w:val="28"/>
        </w:rPr>
        <w:t xml:space="preserve">Выделение в предложении слов, обозначающих, о ком или о чем говорится, что говорится. Различение слов, обозначающих предметы,  действия, и признаки, их группировка по вопросам </w:t>
      </w:r>
      <w:r w:rsidRPr="00554AC7">
        <w:rPr>
          <w:rFonts w:ascii="Times New Roman" w:hAnsi="Times New Roman"/>
          <w:bCs/>
          <w:i/>
          <w:sz w:val="28"/>
          <w:szCs w:val="28"/>
        </w:rPr>
        <w:t>кто?, что?, что делает?, какой (-ая, -ое, -ие)? как? где?</w:t>
      </w:r>
      <w:r w:rsidRPr="00554AC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06B1D" w:rsidRPr="00554AC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54AC7">
        <w:rPr>
          <w:rFonts w:ascii="Times New Roman" w:hAnsi="Times New Roman"/>
          <w:sz w:val="28"/>
          <w:szCs w:val="28"/>
        </w:rPr>
        <w:t xml:space="preserve">Определение рода существительных по окончаниям начальной формы в словосочетаниях с числительными </w:t>
      </w:r>
      <w:r w:rsidRPr="00554AC7">
        <w:rPr>
          <w:rFonts w:ascii="Times New Roman" w:hAnsi="Times New Roman"/>
          <w:bCs/>
          <w:i/>
          <w:sz w:val="28"/>
          <w:szCs w:val="28"/>
        </w:rPr>
        <w:t>один, одна, одно</w:t>
      </w:r>
      <w:r w:rsidRPr="00554AC7">
        <w:rPr>
          <w:rFonts w:ascii="Times New Roman" w:hAnsi="Times New Roman"/>
          <w:i/>
          <w:sz w:val="28"/>
          <w:szCs w:val="28"/>
        </w:rPr>
        <w:t>.</w:t>
      </w:r>
      <w:r w:rsidRPr="00554AC7">
        <w:rPr>
          <w:rFonts w:ascii="Times New Roman" w:hAnsi="Times New Roman"/>
          <w:sz w:val="28"/>
          <w:szCs w:val="28"/>
        </w:rPr>
        <w:t xml:space="preserve"> Различение единственного и множественного числа.</w:t>
      </w:r>
      <w:r w:rsidR="00306B1D" w:rsidRPr="00554AC7">
        <w:rPr>
          <w:rFonts w:ascii="Times New Roman" w:hAnsi="Times New Roman"/>
          <w:sz w:val="28"/>
          <w:szCs w:val="28"/>
        </w:rPr>
        <w:t xml:space="preserve"> </w:t>
      </w:r>
      <w:r w:rsidRPr="00554AC7">
        <w:rPr>
          <w:rFonts w:ascii="Times New Roman" w:hAnsi="Times New Roman"/>
          <w:sz w:val="28"/>
          <w:szCs w:val="28"/>
        </w:rPr>
        <w:t xml:space="preserve">Различение временных форм глагола по вопросам </w:t>
      </w:r>
      <w:r w:rsidRPr="00554AC7">
        <w:rPr>
          <w:rFonts w:ascii="Times New Roman" w:hAnsi="Times New Roman"/>
          <w:i/>
          <w:sz w:val="28"/>
          <w:szCs w:val="28"/>
        </w:rPr>
        <w:t>что делает? что делал? что будет делать?</w:t>
      </w:r>
      <w:r w:rsidRPr="00554AC7">
        <w:rPr>
          <w:rFonts w:ascii="Times New Roman" w:hAnsi="Times New Roman"/>
          <w:sz w:val="28"/>
          <w:szCs w:val="28"/>
        </w:rPr>
        <w:t>».</w:t>
      </w:r>
    </w:p>
    <w:p w:rsidR="00F13B7E" w:rsidRPr="00554AC7" w:rsidRDefault="00F13B7E" w:rsidP="00554AC7">
      <w:pPr>
        <w:pStyle w:val="2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54AC7">
        <w:rPr>
          <w:rFonts w:ascii="Times New Roman" w:hAnsi="Times New Roman"/>
          <w:sz w:val="28"/>
          <w:szCs w:val="28"/>
        </w:rPr>
        <w:t xml:space="preserve"> Правильная постановка вопросов к словам и определение по ним слов, обозначающих предмет, признак предмета, действие предмета.</w:t>
      </w:r>
    </w:p>
    <w:p w:rsidR="00F13B7E" w:rsidRPr="00554AC7" w:rsidRDefault="00F13B7E" w:rsidP="00554AC7">
      <w:pPr>
        <w:pStyle w:val="2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54AC7">
        <w:rPr>
          <w:rFonts w:ascii="Times New Roman" w:hAnsi="Times New Roman"/>
          <w:sz w:val="28"/>
          <w:szCs w:val="28"/>
        </w:rPr>
        <w:t>Определение рода имен существительных по окончаниям начальной формы</w:t>
      </w:r>
      <w:r w:rsidR="004B7BCF" w:rsidRPr="00554AC7">
        <w:rPr>
          <w:rFonts w:ascii="Times New Roman" w:hAnsi="Times New Roman"/>
          <w:sz w:val="28"/>
          <w:szCs w:val="28"/>
        </w:rPr>
        <w:t>.</w:t>
      </w:r>
    </w:p>
    <w:p w:rsidR="00F13B7E" w:rsidRPr="00554AC7" w:rsidRDefault="00F13B7E" w:rsidP="00554AC7">
      <w:pPr>
        <w:pStyle w:val="2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54AC7">
        <w:rPr>
          <w:rFonts w:ascii="Times New Roman" w:hAnsi="Times New Roman"/>
          <w:sz w:val="28"/>
          <w:szCs w:val="28"/>
        </w:rPr>
        <w:t>Определение числа существительных, глагола, прилагательных по окончаниям в сочетаниях.</w:t>
      </w:r>
      <w:r w:rsidR="00306B1D" w:rsidRPr="00554AC7">
        <w:rPr>
          <w:rFonts w:ascii="Times New Roman" w:hAnsi="Times New Roman"/>
          <w:sz w:val="28"/>
          <w:szCs w:val="28"/>
        </w:rPr>
        <w:t xml:space="preserve"> С</w:t>
      </w:r>
      <w:r w:rsidRPr="00554AC7">
        <w:rPr>
          <w:rFonts w:ascii="Times New Roman" w:hAnsi="Times New Roman"/>
          <w:sz w:val="28"/>
          <w:szCs w:val="28"/>
        </w:rPr>
        <w:t>оставление предложений с сочетаниями, обозначающими:</w:t>
      </w:r>
      <w:r w:rsidRPr="00554AC7">
        <w:rPr>
          <w:rFonts w:ascii="Times New Roman" w:hAnsi="Times New Roman"/>
          <w:b/>
          <w:sz w:val="28"/>
          <w:szCs w:val="28"/>
        </w:rPr>
        <w:t xml:space="preserve"> </w:t>
      </w:r>
      <w:r w:rsidRPr="00554AC7">
        <w:rPr>
          <w:rFonts w:ascii="Times New Roman" w:hAnsi="Times New Roman"/>
          <w:sz w:val="28"/>
          <w:szCs w:val="28"/>
        </w:rPr>
        <w:t>предмет и действие; предмет и состояние предмета; пространственные отношения;  временные отношения; признаки действия; переходность действия; направленность действия на предмет; косвенный объект; отсутствие или отрицание.</w:t>
      </w:r>
    </w:p>
    <w:p w:rsidR="00F13B7E" w:rsidRPr="00554AC7" w:rsidRDefault="00F13B7E" w:rsidP="00554AC7">
      <w:pPr>
        <w:pStyle w:val="2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54AC7">
        <w:rPr>
          <w:rFonts w:ascii="Times New Roman" w:hAnsi="Times New Roman"/>
          <w:sz w:val="28"/>
          <w:szCs w:val="28"/>
        </w:rPr>
        <w:tab/>
        <w:t xml:space="preserve">Составление предложений со словосочетаниями, включающими глаголы с приставками: </w:t>
      </w:r>
      <w:r w:rsidRPr="00554AC7">
        <w:rPr>
          <w:rFonts w:ascii="Times New Roman" w:hAnsi="Times New Roman"/>
          <w:i/>
          <w:sz w:val="28"/>
          <w:szCs w:val="28"/>
        </w:rPr>
        <w:t>пере-; на-; вз- (вс-);с-(со-); раз- (рас-).</w:t>
      </w:r>
      <w:r w:rsidR="00306B1D" w:rsidRPr="00554AC7">
        <w:rPr>
          <w:rFonts w:ascii="Times New Roman" w:hAnsi="Times New Roman"/>
          <w:i/>
          <w:sz w:val="28"/>
          <w:szCs w:val="28"/>
        </w:rPr>
        <w:t xml:space="preserve"> </w:t>
      </w:r>
      <w:r w:rsidRPr="00554AC7">
        <w:rPr>
          <w:rFonts w:ascii="Times New Roman" w:hAnsi="Times New Roman"/>
          <w:sz w:val="28"/>
          <w:szCs w:val="28"/>
        </w:rPr>
        <w:t xml:space="preserve">Составление </w:t>
      </w:r>
      <w:r w:rsidRPr="00554AC7">
        <w:rPr>
          <w:rFonts w:ascii="Times New Roman" w:hAnsi="Times New Roman"/>
          <w:sz w:val="28"/>
          <w:szCs w:val="28"/>
        </w:rPr>
        <w:lastRenderedPageBreak/>
        <w:t xml:space="preserve">предложений со словосочетаниями, включающими существительные с суффиксами: </w:t>
      </w:r>
      <w:r w:rsidRPr="00554AC7">
        <w:rPr>
          <w:rFonts w:ascii="Times New Roman" w:hAnsi="Times New Roman"/>
          <w:i/>
          <w:sz w:val="28"/>
          <w:szCs w:val="28"/>
        </w:rPr>
        <w:t>-енок; онок; -ик, -чик, -очк, -ечк, -ник, -чик, ниц, -ист, –тель, -арь</w:t>
      </w:r>
      <w:r w:rsidR="00306B1D" w:rsidRPr="00554AC7">
        <w:rPr>
          <w:rFonts w:ascii="Times New Roman" w:hAnsi="Times New Roman"/>
          <w:i/>
          <w:sz w:val="28"/>
          <w:szCs w:val="28"/>
        </w:rPr>
        <w:t xml:space="preserve">. </w:t>
      </w:r>
      <w:r w:rsidRPr="00554AC7">
        <w:rPr>
          <w:rFonts w:ascii="Times New Roman" w:hAnsi="Times New Roman"/>
          <w:sz w:val="28"/>
          <w:szCs w:val="28"/>
        </w:rPr>
        <w:t xml:space="preserve">Различение слов по вопросам </w:t>
      </w:r>
      <w:r w:rsidRPr="00554AC7">
        <w:rPr>
          <w:rFonts w:ascii="Times New Roman" w:hAnsi="Times New Roman"/>
          <w:i/>
          <w:sz w:val="28"/>
          <w:szCs w:val="28"/>
        </w:rPr>
        <w:t>какай? какое? какая? какие?</w:t>
      </w:r>
      <w:r w:rsidR="00306B1D" w:rsidRPr="00554AC7">
        <w:rPr>
          <w:rFonts w:ascii="Times New Roman" w:hAnsi="Times New Roman"/>
          <w:i/>
          <w:sz w:val="28"/>
          <w:szCs w:val="28"/>
        </w:rPr>
        <w:t xml:space="preserve"> </w:t>
      </w:r>
    </w:p>
    <w:p w:rsidR="00F13B7E" w:rsidRPr="00554AC7" w:rsidRDefault="00F13B7E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Наблюдения над изменением глаголов по временам</w:t>
      </w:r>
      <w:r w:rsidR="004B7BCF" w:rsidRPr="00554AC7">
        <w:rPr>
          <w:rFonts w:ascii="Times New Roman" w:hAnsi="Times New Roman" w:cs="Times New Roman"/>
          <w:sz w:val="28"/>
          <w:szCs w:val="28"/>
        </w:rPr>
        <w:t xml:space="preserve">. </w:t>
      </w:r>
      <w:r w:rsidRPr="00554AC7">
        <w:rPr>
          <w:rFonts w:ascii="Times New Roman" w:hAnsi="Times New Roman" w:cs="Times New Roman"/>
          <w:sz w:val="28"/>
          <w:szCs w:val="28"/>
        </w:rPr>
        <w:t xml:space="preserve">Наблюдение над изменением грамматической формы существительных в составе предложения в зависимости от изменения значений. Ознакомление с типами склонения имен существительных. Овладение структурой простого предложения по вопросам </w:t>
      </w:r>
      <w:r w:rsidRPr="00554AC7">
        <w:rPr>
          <w:rFonts w:ascii="Times New Roman" w:hAnsi="Times New Roman" w:cs="Times New Roman"/>
          <w:i/>
          <w:sz w:val="28"/>
          <w:szCs w:val="28"/>
        </w:rPr>
        <w:t>Кто? Что делает?</w:t>
      </w:r>
      <w:r w:rsidR="00306B1D" w:rsidRPr="00554AC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 xml:space="preserve">Овладение сложными синтаксическими структурами: наиболее употребительными типами сложных предложений, выражающих определительные, пространственные, причинные, целевые, временные и объектные смысловые отношения. </w:t>
      </w:r>
    </w:p>
    <w:p w:rsidR="00F13B7E" w:rsidRPr="00554AC7" w:rsidRDefault="00F13B7E" w:rsidP="00554AC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54AC7">
        <w:rPr>
          <w:rFonts w:ascii="Times New Roman" w:hAnsi="Times New Roman" w:cs="Times New Roman"/>
          <w:b/>
          <w:i/>
          <w:sz w:val="28"/>
          <w:szCs w:val="28"/>
        </w:rPr>
        <w:t>2. Развитие речи</w:t>
      </w:r>
    </w:p>
    <w:p w:rsidR="00F13B7E" w:rsidRPr="00554AC7" w:rsidRDefault="00F13B7E" w:rsidP="00554AC7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Развитие устной и письменной коммуникации, способности к осмысленному чтению и письму. Овладение способностью пользоваться устной и письменной речью для решения соответствующих возрасту житейских задач.</w:t>
      </w:r>
      <w:r w:rsidR="007107BC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>Понимание и употребление в речи побудительных предложений, организующих учебный процесс; повествовательных предложений, организующих учебный процесс; повествовательных нераспространенных и распространенных предложений; предложений с отрицанием; предложений с обращением; предложений с однородными членами и обобщающими словами, с прямой речью; сложных предложений с придаточными причинами, цели, времени, места.</w:t>
      </w:r>
      <w:r w:rsidR="00C54989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>Овладение краткими и полными ответами на вопросы. Составление вопросов устно и письменно.</w:t>
      </w:r>
      <w:r w:rsidR="007107BC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>Составление диалогов в форме вопросов и ответов с использованием тематического словаря.</w:t>
      </w:r>
      <w:r w:rsidR="007107BC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>Восстановление деформированного текста.</w:t>
      </w:r>
      <w:r w:rsidR="007107BC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>Самостоятельное описание содержания сюжетной картинки, описание событий в школе, классе, дома, на улице по данному плану.</w:t>
      </w:r>
      <w:r w:rsidR="007107BC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>Развитие способности к словесному самовыражению на уровне, соответствующем возрасту и развитию ребёнка.</w:t>
      </w:r>
    </w:p>
    <w:p w:rsidR="00F13B7E" w:rsidRPr="00554AC7" w:rsidRDefault="00F13B7E" w:rsidP="00554AC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54AC7">
        <w:rPr>
          <w:rFonts w:ascii="Times New Roman" w:hAnsi="Times New Roman" w:cs="Times New Roman"/>
          <w:b/>
          <w:i/>
          <w:sz w:val="28"/>
          <w:szCs w:val="28"/>
        </w:rPr>
        <w:t>3. Чтение</w:t>
      </w:r>
    </w:p>
    <w:p w:rsidR="00F13B7E" w:rsidRPr="00554AC7" w:rsidRDefault="00F13B7E" w:rsidP="00554AC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Сознательное, плавное чтение целыми словами. Слоговое чтение сложных, трудных слов для произношения. Соблюдение пауз между предложениями и частями текста. Выразительное чтение (после подготовки учителя) с соблюдением пауз, интонации, логического ударения. Умение выделять при чтении важные по смыслу слова. Умение прочитать про себя новый текст.</w:t>
      </w:r>
    </w:p>
    <w:p w:rsidR="00F13B7E" w:rsidRPr="00554AC7" w:rsidRDefault="00F13B7E" w:rsidP="00554AC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i/>
          <w:sz w:val="28"/>
          <w:szCs w:val="28"/>
        </w:rPr>
        <w:t xml:space="preserve">Работа с текстом. </w:t>
      </w:r>
      <w:r w:rsidRPr="00554AC7">
        <w:rPr>
          <w:rFonts w:ascii="Times New Roman" w:hAnsi="Times New Roman" w:cs="Times New Roman"/>
          <w:sz w:val="28"/>
          <w:szCs w:val="28"/>
        </w:rPr>
        <w:t xml:space="preserve">Формирование знаний и умений, необходимых для правильного восприятия произведения: разделить текст на части при помощи данных учителем пунктов плана, выраженных вопросительными предложениями или повествовательными предложениями; составить коллективно план в форме вопросительных или повествовательных предложений для пересказа прочитанного текста; выделить основное в содержании части или рассказа в целом, определить с помощью учителя) смысл прочитанного; дать оценку действующим лицам; различать рассказ и стихотворение. Сопоставлять прочитанное со своими наблюдениями; </w:t>
      </w:r>
      <w:r w:rsidRPr="00554AC7">
        <w:rPr>
          <w:rFonts w:ascii="Times New Roman" w:hAnsi="Times New Roman" w:cs="Times New Roman"/>
          <w:sz w:val="28"/>
          <w:szCs w:val="28"/>
        </w:rPr>
        <w:lastRenderedPageBreak/>
        <w:t>ставить вопросы к предложениям в тексте; выделять незнакомые слова.</w:t>
      </w:r>
    </w:p>
    <w:p w:rsidR="00C54989" w:rsidRPr="00554AC7" w:rsidRDefault="00F13B7E" w:rsidP="00554AC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Развивать умение определять слово по контексту; передавать содержание по иллюстрациям к произведению; пересказывать прочитанное, изменяя формы лица и времени (1-е лицо на 3-е, настоящее время на прошедшее).</w:t>
      </w:r>
      <w:r w:rsidR="00C54989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>Заучивание наизусть стихотворений и басен.</w:t>
      </w:r>
      <w:r w:rsidR="00C54989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>Формирование умений, необходимых для ориентации учебной книге.</w:t>
      </w:r>
    </w:p>
    <w:p w:rsidR="00C54989" w:rsidRPr="00554AC7" w:rsidRDefault="00C54989" w:rsidP="00554AC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54AC7">
        <w:rPr>
          <w:rFonts w:ascii="Times New Roman" w:hAnsi="Times New Roman" w:cs="Times New Roman"/>
          <w:b/>
          <w:i/>
          <w:sz w:val="28"/>
          <w:szCs w:val="28"/>
        </w:rPr>
        <w:t>4. Предметно-практическое обучение</w:t>
      </w:r>
    </w:p>
    <w:p w:rsidR="00A96834" w:rsidRPr="00554AC7" w:rsidRDefault="00A96834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Предметно-практическая деятельность является условием формирования основ речевой деятельности. </w:t>
      </w:r>
      <w:r w:rsidRPr="00554AC7">
        <w:rPr>
          <w:rFonts w:ascii="Times New Roman" w:hAnsi="Times New Roman" w:cs="Times New Roman"/>
          <w:snapToGrid w:val="0"/>
          <w:color w:val="auto"/>
          <w:sz w:val="28"/>
          <w:szCs w:val="28"/>
        </w:rPr>
        <w:t>В ходе уроков предметно- практического обучения педагог организует взаимопомощь, добивается активной мыслительной работы каждого школьника, посильной инициативной речи, формируя навыки речевого общения</w:t>
      </w:r>
      <w:r w:rsidR="00EE1DBB" w:rsidRPr="00554AC7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. </w:t>
      </w:r>
      <w:r w:rsidRPr="00554AC7">
        <w:rPr>
          <w:rFonts w:ascii="Times New Roman" w:hAnsi="Times New Roman" w:cs="Times New Roman"/>
          <w:sz w:val="28"/>
          <w:szCs w:val="28"/>
        </w:rPr>
        <w:t>Умение спрашивать, давать поручения, сообщать о поделанной работе, просить о помощи, оценивать работу товарища (</w:t>
      </w:r>
      <w:r w:rsidRPr="00554AC7">
        <w:rPr>
          <w:rFonts w:ascii="Times New Roman" w:hAnsi="Times New Roman" w:cs="Times New Roman"/>
          <w:snapToGrid w:val="0"/>
          <w:color w:val="auto"/>
          <w:sz w:val="28"/>
          <w:szCs w:val="28"/>
        </w:rPr>
        <w:t>ответы с опорой на составленный план; использование схем, сигнальных (учебных карт) и в том числе наглядно-инструкционных, предметных и других наглядных знаковых средств; образцов моделей речевых высказываний различной степени сложности).</w:t>
      </w:r>
      <w:r w:rsidR="00EE1DBB" w:rsidRPr="00554AC7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Обсуждение темы урока на основе письменного образца (таблицы, плаката).</w:t>
      </w:r>
    </w:p>
    <w:p w:rsidR="00A96834" w:rsidRPr="00554AC7" w:rsidRDefault="00A96834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Понимание и выполнение инструкций учителя. Умение отвечать на вопросы учителя, обращаться к учителю и товарищам с вопросами.</w:t>
      </w:r>
      <w:r w:rsidR="00EE1DBB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>Умение обращаться к учителю за необходимым материалом и за разрешением начать работу. Сообщать о своем желании выполнить работу и о выполненной работе. Выполнять коллективную работу по устной и письменной инструкции. Называть изготавливаемые изделия. Определять и называть размеры изделия.</w:t>
      </w:r>
    </w:p>
    <w:p w:rsidR="00A96834" w:rsidRPr="00554AC7" w:rsidRDefault="00A96834" w:rsidP="00554AC7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snapToGrid w:val="0"/>
          <w:color w:val="auto"/>
          <w:sz w:val="28"/>
          <w:szCs w:val="28"/>
        </w:rPr>
        <w:t>Используются следующие  виды помощи: помощь в планировании учебной деятельности; дополнительное инструктирование в ходе учебной деятельности; стимулирование учебной, познавательной и речевой деятельности посредством предоставления справочно-информационного, иллюстративного и демонстративного материала, образцов речевых высказываний; стимулирование поощрением; создание ситуаций успеха. Организуется различные виды контроля за учебной деятельностью обучающихся: пооперационный контроль с отчетом (сначала с опорой на образцы речевых высказываний, на учебные карты, а затем самостоятельный); взаимоконтроль при работе парами, тройками, бригадами.</w:t>
      </w:r>
    </w:p>
    <w:p w:rsidR="00A96834" w:rsidRPr="00554AC7" w:rsidRDefault="00A96834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4AC7">
        <w:rPr>
          <w:rFonts w:ascii="Times New Roman" w:hAnsi="Times New Roman" w:cs="Times New Roman"/>
          <w:i/>
          <w:sz w:val="28"/>
          <w:szCs w:val="28"/>
        </w:rPr>
        <w:t>Виды деятельности.</w:t>
      </w:r>
    </w:p>
    <w:p w:rsidR="00A96834" w:rsidRPr="00554AC7" w:rsidRDefault="00A96834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i/>
          <w:sz w:val="28"/>
          <w:szCs w:val="28"/>
        </w:rPr>
        <w:t xml:space="preserve">Лепка. </w:t>
      </w:r>
      <w:r w:rsidRPr="00554AC7">
        <w:rPr>
          <w:rFonts w:ascii="Times New Roman" w:hAnsi="Times New Roman" w:cs="Times New Roman"/>
          <w:sz w:val="28"/>
          <w:szCs w:val="28"/>
        </w:rPr>
        <w:t>Размять пластилин. Придать материалу нужную форму (шара, овала, колбаски). Отрывать часть пластилина, делить на кусочки требуемой величины. Лепить изделия разной формы.</w:t>
      </w:r>
    </w:p>
    <w:p w:rsidR="00A96834" w:rsidRPr="00554AC7" w:rsidRDefault="00A96834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i/>
          <w:sz w:val="28"/>
          <w:szCs w:val="28"/>
        </w:rPr>
        <w:t xml:space="preserve">Аппликация. </w:t>
      </w:r>
      <w:r w:rsidRPr="00554AC7">
        <w:rPr>
          <w:rFonts w:ascii="Times New Roman" w:hAnsi="Times New Roman" w:cs="Times New Roman"/>
          <w:sz w:val="28"/>
          <w:szCs w:val="28"/>
        </w:rPr>
        <w:t>Обводить заготовки и шаблоны. Вырезать заготовки и шаблоны по контуру. Вырезать изделия разной формы. Подбирать нужный цвет бумаги. Наклеивать на лист.</w:t>
      </w:r>
    </w:p>
    <w:p w:rsidR="00796FB3" w:rsidRDefault="00A96834" w:rsidP="00796F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Рисование. </w:t>
      </w:r>
      <w:r w:rsidRPr="00554AC7">
        <w:rPr>
          <w:rFonts w:ascii="Times New Roman" w:hAnsi="Times New Roman" w:cs="Times New Roman"/>
          <w:sz w:val="28"/>
          <w:szCs w:val="28"/>
        </w:rPr>
        <w:t>Воспроизводить контур предмета по шаблону и без него. Штриховать и закрашивать в одном направлении линиями одной толщины. Штриховать в разных направлениях линиями разной толщины. Выполнять сюжетные рисунки на заданную тему.</w:t>
      </w:r>
    </w:p>
    <w:p w:rsidR="00796FB3" w:rsidRDefault="00796FB3" w:rsidP="00796F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3C52" w:rsidRPr="00554AC7" w:rsidRDefault="00BE3C52" w:rsidP="00796FB3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554AC7">
        <w:rPr>
          <w:rFonts w:ascii="Times New Roman" w:hAnsi="Times New Roman"/>
          <w:bCs/>
          <w:sz w:val="28"/>
          <w:szCs w:val="28"/>
        </w:rPr>
        <w:t xml:space="preserve">Предметная область: </w:t>
      </w:r>
      <w:r w:rsidRPr="00554AC7">
        <w:rPr>
          <w:rFonts w:ascii="Times New Roman" w:hAnsi="Times New Roman"/>
          <w:b/>
          <w:bCs/>
          <w:sz w:val="28"/>
          <w:szCs w:val="28"/>
        </w:rPr>
        <w:t xml:space="preserve">Математика. </w:t>
      </w:r>
    </w:p>
    <w:p w:rsidR="00BE3C52" w:rsidRPr="00554AC7" w:rsidRDefault="00BE3C52" w:rsidP="00554AC7">
      <w:pPr>
        <w:pStyle w:val="110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54AC7">
        <w:rPr>
          <w:rFonts w:ascii="Times New Roman" w:hAnsi="Times New Roman"/>
          <w:iCs/>
          <w:sz w:val="28"/>
          <w:szCs w:val="28"/>
        </w:rPr>
        <w:t xml:space="preserve">Основные </w:t>
      </w:r>
      <w:r w:rsidRPr="00796FB3">
        <w:rPr>
          <w:rFonts w:ascii="Times New Roman" w:hAnsi="Times New Roman"/>
          <w:b/>
          <w:i/>
          <w:iCs/>
          <w:sz w:val="28"/>
          <w:szCs w:val="28"/>
        </w:rPr>
        <w:t xml:space="preserve">задачи </w:t>
      </w:r>
      <w:r w:rsidRPr="00554AC7">
        <w:rPr>
          <w:rFonts w:ascii="Times New Roman" w:hAnsi="Times New Roman"/>
          <w:iCs/>
          <w:sz w:val="28"/>
          <w:szCs w:val="28"/>
        </w:rPr>
        <w:t>реализации содержания</w:t>
      </w:r>
      <w:r w:rsidRPr="00554AC7">
        <w:rPr>
          <w:rFonts w:ascii="Times New Roman" w:hAnsi="Times New Roman"/>
          <w:sz w:val="28"/>
          <w:szCs w:val="28"/>
        </w:rPr>
        <w:t xml:space="preserve">: </w:t>
      </w:r>
    </w:p>
    <w:p w:rsidR="00BE3C52" w:rsidRPr="00554AC7" w:rsidRDefault="00BE3C52" w:rsidP="002814D2">
      <w:pPr>
        <w:numPr>
          <w:ilvl w:val="0"/>
          <w:numId w:val="111"/>
        </w:numPr>
        <w:tabs>
          <w:tab w:val="clear" w:pos="1428"/>
          <w:tab w:val="num" w:pos="880"/>
        </w:tabs>
        <w:spacing w:after="0" w:line="240" w:lineRule="auto"/>
        <w:ind w:left="880" w:hanging="330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формирование элементарных математических представлений о числах, мерах, величинах и геометрических фигурах, пространственных отношениях, необходимых для решения доступных учебно-практических задач; </w:t>
      </w:r>
    </w:p>
    <w:p w:rsidR="00BE3C52" w:rsidRPr="00554AC7" w:rsidRDefault="00BE3C52" w:rsidP="002814D2">
      <w:pPr>
        <w:numPr>
          <w:ilvl w:val="0"/>
          <w:numId w:val="111"/>
        </w:numPr>
        <w:tabs>
          <w:tab w:val="clear" w:pos="1428"/>
          <w:tab w:val="num" w:pos="880"/>
        </w:tabs>
        <w:spacing w:after="0" w:line="240" w:lineRule="auto"/>
        <w:ind w:left="880" w:hanging="330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развитие умения понимать простую арифметическую задачу и решать ее, выполнять элементарные арифметические действия с числами и числовыми выражениями, узнавать, изображать и называть основные геометрические фигуры, проводить элементарные измерения; </w:t>
      </w:r>
    </w:p>
    <w:p w:rsidR="00BE3C52" w:rsidRPr="00554AC7" w:rsidRDefault="00BE3C52" w:rsidP="002814D2">
      <w:pPr>
        <w:numPr>
          <w:ilvl w:val="0"/>
          <w:numId w:val="111"/>
        </w:numPr>
        <w:tabs>
          <w:tab w:val="clear" w:pos="1428"/>
          <w:tab w:val="num" w:pos="880"/>
        </w:tabs>
        <w:spacing w:after="0" w:line="240" w:lineRule="auto"/>
        <w:ind w:left="880" w:hanging="330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реализация приобретенных математических умений при решении повседневных социально-бытовых задач</w:t>
      </w:r>
    </w:p>
    <w:p w:rsidR="00F13B7E" w:rsidRPr="00554AC7" w:rsidRDefault="00F13B7E" w:rsidP="00554AC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54AC7">
        <w:rPr>
          <w:rFonts w:ascii="Times New Roman" w:hAnsi="Times New Roman" w:cs="Times New Roman"/>
          <w:b/>
          <w:i/>
          <w:sz w:val="28"/>
          <w:szCs w:val="28"/>
        </w:rPr>
        <w:t>Математика</w:t>
      </w:r>
    </w:p>
    <w:p w:rsidR="00F13B7E" w:rsidRPr="00554AC7" w:rsidRDefault="00F13B7E" w:rsidP="00554AC7">
      <w:pPr>
        <w:pStyle w:val="110"/>
        <w:widowControl w:val="0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54AC7">
        <w:rPr>
          <w:rFonts w:ascii="Times New Roman" w:hAnsi="Times New Roman"/>
          <w:sz w:val="28"/>
          <w:szCs w:val="28"/>
        </w:rPr>
        <w:t>Овладение началами математики (понятием числа, вычислениями, решением простых арифметических задач и др.). Приобретение начального опыта применения математических знаний для решения учебно-познавательных и учебно-практических  задач. Овладение способностью пользоваться математическими знаниями при решении соответствующих возрасту житейских задач (ориентироваться и использовать меры измерения пространства, времени, температуры и др. в различных видах обыденной практической деятельности). Выполнение устно и письменно арифметических действий с числами и числовыми выражениями, исследование, распознавание и изображение геометрических фигур. Развитие способности использовать некоторые математические знания в жизни.</w:t>
      </w:r>
    </w:p>
    <w:p w:rsidR="00F13B7E" w:rsidRPr="00554AC7" w:rsidRDefault="00F13B7E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pacing w:val="2"/>
          <w:sz w:val="28"/>
          <w:szCs w:val="28"/>
        </w:rPr>
        <w:t xml:space="preserve">Сложение, вычитание, умножение и деление. Названия </w:t>
      </w:r>
      <w:r w:rsidRPr="00554AC7">
        <w:rPr>
          <w:rFonts w:ascii="Times New Roman" w:hAnsi="Times New Roman" w:cs="Times New Roman"/>
          <w:sz w:val="28"/>
          <w:szCs w:val="28"/>
        </w:rPr>
        <w:t>компонентов арифметических действий, знаки действий. Таблица сложения. Таблица умножения. Связь между сложени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 xml:space="preserve">ем, вычитанием, умножением и делением. Нахождение неизвестного компонента арифметического действия. Деление </w:t>
      </w:r>
      <w:r w:rsidRPr="00554AC7">
        <w:rPr>
          <w:rFonts w:ascii="Times New Roman" w:hAnsi="Times New Roman" w:cs="Times New Roman"/>
          <w:sz w:val="28"/>
          <w:szCs w:val="28"/>
        </w:rPr>
        <w:t>с остатком.</w:t>
      </w:r>
    </w:p>
    <w:p w:rsidR="00F13B7E" w:rsidRPr="00554AC7" w:rsidRDefault="00F13B7E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>свойств арифметических действий в вычислениях (переста</w:t>
      </w:r>
      <w:r w:rsidRPr="00554AC7">
        <w:rPr>
          <w:rFonts w:ascii="Times New Roman" w:hAnsi="Times New Roman" w:cs="Times New Roman"/>
          <w:sz w:val="28"/>
          <w:szCs w:val="28"/>
        </w:rPr>
        <w:t>новка и группировка слагаемых в сумме, множителей в произведении; умножение суммы и разности на число).</w:t>
      </w:r>
    </w:p>
    <w:p w:rsidR="00F13B7E" w:rsidRPr="00554AC7" w:rsidRDefault="00F13B7E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Алгоритмы письменного сложения, вычитания, умножения и деления многозначных чисел. 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 xml:space="preserve">Способы проверки правильности вычислений (алгоритм, </w:t>
      </w:r>
      <w:r w:rsidRPr="00554AC7">
        <w:rPr>
          <w:rFonts w:ascii="Times New Roman" w:hAnsi="Times New Roman" w:cs="Times New Roman"/>
          <w:sz w:val="28"/>
          <w:szCs w:val="28"/>
        </w:rPr>
        <w:t>обратное действие, оценка достоверности, прикидки результата, вычисление на калькуляторе).</w:t>
      </w:r>
    </w:p>
    <w:p w:rsidR="00F13B7E" w:rsidRPr="00554AC7" w:rsidRDefault="00F13B7E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pacing w:val="-2"/>
          <w:sz w:val="28"/>
          <w:szCs w:val="28"/>
        </w:rPr>
        <w:lastRenderedPageBreak/>
        <w:t>Решение текстовых задач арифметическим способом. Зада</w:t>
      </w:r>
      <w:r w:rsidRPr="00554AC7">
        <w:rPr>
          <w:rFonts w:ascii="Times New Roman" w:hAnsi="Times New Roman" w:cs="Times New Roman"/>
          <w:sz w:val="28"/>
          <w:szCs w:val="28"/>
        </w:rPr>
        <w:t>чи, содержащие отношения «больше (меньше) на…», «больше (меньше) в…». Зависимости между величинами, характеризу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>ющими процессы движения, работы, купли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noBreakHyphen/>
        <w:t>продажи и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> 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 xml:space="preserve">др. </w:t>
      </w:r>
      <w:r w:rsidRPr="00554AC7">
        <w:rPr>
          <w:rFonts w:ascii="Times New Roman" w:hAnsi="Times New Roman" w:cs="Times New Roman"/>
          <w:sz w:val="28"/>
          <w:szCs w:val="28"/>
        </w:rPr>
        <w:t>Скорость, время, путь; объём работы, время, производительность труда; количество товара, его цена и стоимость и</w:t>
      </w:r>
      <w:r w:rsidRPr="00554AC7">
        <w:rPr>
          <w:rFonts w:ascii="Times New Roman" w:hAnsi="Times New Roman" w:cs="Times New Roman"/>
          <w:sz w:val="28"/>
          <w:szCs w:val="28"/>
        </w:rPr>
        <w:t> </w:t>
      </w:r>
      <w:r w:rsidRPr="00554AC7">
        <w:rPr>
          <w:rFonts w:ascii="Times New Roman" w:hAnsi="Times New Roman" w:cs="Times New Roman"/>
          <w:sz w:val="28"/>
          <w:szCs w:val="28"/>
        </w:rPr>
        <w:t xml:space="preserve">др. 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 xml:space="preserve">Планирование хода решения задачи. Представление текста </w:t>
      </w:r>
      <w:r w:rsidRPr="00554AC7">
        <w:rPr>
          <w:rFonts w:ascii="Times New Roman" w:hAnsi="Times New Roman" w:cs="Times New Roman"/>
          <w:sz w:val="28"/>
          <w:szCs w:val="28"/>
        </w:rPr>
        <w:t>задачи (схема, таблица, диаграмма и другие модели).</w:t>
      </w:r>
    </w:p>
    <w:p w:rsidR="00F13B7E" w:rsidRPr="00554AC7" w:rsidRDefault="00F13B7E" w:rsidP="00554AC7">
      <w:pPr>
        <w:pStyle w:val="110"/>
        <w:widowControl w:val="0"/>
        <w:spacing w:after="0" w:line="240" w:lineRule="auto"/>
        <w:ind w:left="0" w:firstLine="708"/>
        <w:jc w:val="both"/>
        <w:rPr>
          <w:rFonts w:ascii="Times New Roman" w:hAnsi="Times New Roman"/>
          <w:spacing w:val="2"/>
          <w:sz w:val="28"/>
          <w:szCs w:val="28"/>
        </w:rPr>
      </w:pPr>
      <w:r w:rsidRPr="00554AC7">
        <w:rPr>
          <w:rFonts w:ascii="Times New Roman" w:hAnsi="Times New Roman"/>
          <w:spacing w:val="2"/>
          <w:sz w:val="28"/>
          <w:szCs w:val="28"/>
        </w:rPr>
        <w:t>Взаимное расположение предметов в пространстве и на плоскости (выше—ниже, слева—справа, сверху—снизу, бли­</w:t>
      </w:r>
      <w:r w:rsidRPr="00554AC7">
        <w:rPr>
          <w:rFonts w:ascii="Times New Roman" w:hAnsi="Times New Roman"/>
          <w:spacing w:val="2"/>
          <w:sz w:val="28"/>
          <w:szCs w:val="28"/>
        </w:rPr>
        <w:br/>
        <w:t>же—дальше, между и</w:t>
      </w:r>
      <w:r w:rsidRPr="00554AC7">
        <w:rPr>
          <w:rFonts w:ascii="Times New Roman" w:hAnsi="Times New Roman"/>
          <w:spacing w:val="2"/>
          <w:sz w:val="28"/>
          <w:szCs w:val="28"/>
        </w:rPr>
        <w:t> </w:t>
      </w:r>
      <w:r w:rsidRPr="00554AC7">
        <w:rPr>
          <w:rFonts w:ascii="Times New Roman" w:hAnsi="Times New Roman"/>
          <w:spacing w:val="2"/>
          <w:sz w:val="28"/>
          <w:szCs w:val="28"/>
        </w:rPr>
        <w:t>пр.).</w:t>
      </w:r>
    </w:p>
    <w:p w:rsidR="00F13B7E" w:rsidRDefault="00F13B7E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pacing w:val="2"/>
          <w:sz w:val="28"/>
          <w:szCs w:val="28"/>
        </w:rPr>
        <w:t xml:space="preserve">Геометрические величины и их измерение. Измерение </w:t>
      </w:r>
      <w:r w:rsidRPr="00554AC7">
        <w:rPr>
          <w:rFonts w:ascii="Times New Roman" w:hAnsi="Times New Roman" w:cs="Times New Roman"/>
          <w:sz w:val="28"/>
          <w:szCs w:val="28"/>
        </w:rPr>
        <w:t>длины отрезка. Единицы длины (мм, см, дм, м, км). Периметр. Вычисление периметра многоугольника.</w:t>
      </w:r>
    </w:p>
    <w:p w:rsidR="00796FB3" w:rsidRPr="00554AC7" w:rsidRDefault="00796FB3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35B2D" w:rsidRPr="00554AC7" w:rsidRDefault="00A35B2D" w:rsidP="00554AC7">
      <w:pPr>
        <w:pStyle w:val="110"/>
        <w:spacing w:after="0" w:line="240" w:lineRule="auto"/>
        <w:ind w:left="0" w:firstLine="708"/>
        <w:jc w:val="both"/>
        <w:rPr>
          <w:rFonts w:ascii="Times New Roman" w:hAnsi="Times New Roman"/>
          <w:bCs/>
          <w:sz w:val="28"/>
          <w:szCs w:val="28"/>
        </w:rPr>
      </w:pPr>
      <w:r w:rsidRPr="00554AC7">
        <w:rPr>
          <w:rFonts w:ascii="Times New Roman" w:hAnsi="Times New Roman"/>
          <w:bCs/>
          <w:sz w:val="28"/>
          <w:szCs w:val="28"/>
        </w:rPr>
        <w:t xml:space="preserve">Предметная область: </w:t>
      </w:r>
      <w:r w:rsidRPr="00554AC7">
        <w:rPr>
          <w:rFonts w:ascii="Times New Roman" w:hAnsi="Times New Roman"/>
          <w:b/>
          <w:bCs/>
          <w:sz w:val="28"/>
          <w:szCs w:val="28"/>
        </w:rPr>
        <w:t>Естествознание.</w:t>
      </w:r>
      <w:r w:rsidRPr="00554AC7">
        <w:rPr>
          <w:rFonts w:ascii="Times New Roman" w:hAnsi="Times New Roman"/>
          <w:bCs/>
          <w:sz w:val="28"/>
          <w:szCs w:val="28"/>
        </w:rPr>
        <w:t xml:space="preserve"> </w:t>
      </w:r>
    </w:p>
    <w:p w:rsidR="00A35B2D" w:rsidRPr="00554AC7" w:rsidRDefault="00A35B2D" w:rsidP="00554AC7">
      <w:pPr>
        <w:pStyle w:val="110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54AC7">
        <w:rPr>
          <w:rFonts w:ascii="Times New Roman" w:hAnsi="Times New Roman"/>
          <w:iCs/>
          <w:sz w:val="28"/>
          <w:szCs w:val="28"/>
        </w:rPr>
        <w:t xml:space="preserve">Основные </w:t>
      </w:r>
      <w:r w:rsidRPr="00796FB3">
        <w:rPr>
          <w:rFonts w:ascii="Times New Roman" w:hAnsi="Times New Roman"/>
          <w:b/>
          <w:i/>
          <w:iCs/>
          <w:sz w:val="28"/>
          <w:szCs w:val="28"/>
        </w:rPr>
        <w:t>задачи</w:t>
      </w:r>
      <w:r w:rsidRPr="00554AC7">
        <w:rPr>
          <w:rFonts w:ascii="Times New Roman" w:hAnsi="Times New Roman"/>
          <w:iCs/>
          <w:sz w:val="28"/>
          <w:szCs w:val="28"/>
        </w:rPr>
        <w:t xml:space="preserve"> реализации содержания</w:t>
      </w:r>
      <w:r w:rsidRPr="00554AC7">
        <w:rPr>
          <w:rFonts w:ascii="Times New Roman" w:hAnsi="Times New Roman"/>
          <w:sz w:val="28"/>
          <w:szCs w:val="28"/>
        </w:rPr>
        <w:t xml:space="preserve">: </w:t>
      </w:r>
    </w:p>
    <w:p w:rsidR="00A35B2D" w:rsidRPr="00554AC7" w:rsidRDefault="00A35B2D" w:rsidP="002814D2">
      <w:pPr>
        <w:pStyle w:val="110"/>
        <w:numPr>
          <w:ilvl w:val="0"/>
          <w:numId w:val="1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4AC7">
        <w:rPr>
          <w:rFonts w:ascii="Times New Roman" w:hAnsi="Times New Roman"/>
          <w:sz w:val="28"/>
          <w:szCs w:val="28"/>
        </w:rPr>
        <w:t xml:space="preserve">формирование первоначальных представлений об окружающем мире; </w:t>
      </w:r>
    </w:p>
    <w:p w:rsidR="00A35B2D" w:rsidRPr="00554AC7" w:rsidRDefault="00A35B2D" w:rsidP="002814D2">
      <w:pPr>
        <w:pStyle w:val="110"/>
        <w:numPr>
          <w:ilvl w:val="0"/>
          <w:numId w:val="1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4AC7">
        <w:rPr>
          <w:rFonts w:ascii="Times New Roman" w:hAnsi="Times New Roman"/>
          <w:sz w:val="28"/>
          <w:szCs w:val="28"/>
        </w:rPr>
        <w:t xml:space="preserve">формирование элементарных знаний о человеке, включая его возраст, пол, необходимость здорового образа жизни; </w:t>
      </w:r>
    </w:p>
    <w:p w:rsidR="00A35B2D" w:rsidRPr="00554AC7" w:rsidRDefault="00A35B2D" w:rsidP="002814D2">
      <w:pPr>
        <w:pStyle w:val="110"/>
        <w:numPr>
          <w:ilvl w:val="0"/>
          <w:numId w:val="112"/>
        </w:numPr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</w:rPr>
      </w:pPr>
      <w:r w:rsidRPr="00554AC7">
        <w:rPr>
          <w:rFonts w:ascii="Times New Roman" w:hAnsi="Times New Roman"/>
          <w:sz w:val="28"/>
          <w:szCs w:val="28"/>
        </w:rPr>
        <w:t xml:space="preserve">развитие </w:t>
      </w:r>
      <w:r w:rsidRPr="00554AC7">
        <w:rPr>
          <w:rFonts w:ascii="Times New Roman" w:hAnsi="Times New Roman"/>
          <w:kern w:val="1"/>
          <w:sz w:val="28"/>
          <w:szCs w:val="28"/>
        </w:rPr>
        <w:t xml:space="preserve">представлений о своей семье, взаимоотношениях в семье, обязанностях членов семьи и ребенка; </w:t>
      </w:r>
    </w:p>
    <w:p w:rsidR="00A35B2D" w:rsidRPr="00554AC7" w:rsidRDefault="00A35B2D" w:rsidP="002814D2">
      <w:pPr>
        <w:pStyle w:val="110"/>
        <w:numPr>
          <w:ilvl w:val="0"/>
          <w:numId w:val="1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4AC7">
        <w:rPr>
          <w:rFonts w:ascii="Times New Roman" w:hAnsi="Times New Roman"/>
          <w:sz w:val="28"/>
          <w:szCs w:val="28"/>
        </w:rPr>
        <w:t xml:space="preserve">формирование представлений об обязанностях и правах самого ребёнка, его роли ученика; </w:t>
      </w:r>
    </w:p>
    <w:p w:rsidR="00A35B2D" w:rsidRPr="00554AC7" w:rsidRDefault="00A35B2D" w:rsidP="002814D2">
      <w:pPr>
        <w:pStyle w:val="110"/>
        <w:numPr>
          <w:ilvl w:val="0"/>
          <w:numId w:val="1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4AC7">
        <w:rPr>
          <w:rFonts w:ascii="Times New Roman" w:hAnsi="Times New Roman"/>
          <w:kern w:val="1"/>
          <w:sz w:val="28"/>
          <w:szCs w:val="28"/>
        </w:rPr>
        <w:t xml:space="preserve">формирование </w:t>
      </w:r>
      <w:r w:rsidRPr="00554AC7">
        <w:rPr>
          <w:rFonts w:ascii="Times New Roman" w:hAnsi="Times New Roman"/>
          <w:sz w:val="28"/>
          <w:szCs w:val="28"/>
        </w:rPr>
        <w:t xml:space="preserve">представлений о сферах трудовой деятельности, о профессиях; </w:t>
      </w:r>
    </w:p>
    <w:p w:rsidR="00A35B2D" w:rsidRPr="00554AC7" w:rsidRDefault="00A35B2D" w:rsidP="002814D2">
      <w:pPr>
        <w:pStyle w:val="110"/>
        <w:numPr>
          <w:ilvl w:val="0"/>
          <w:numId w:val="1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4AC7">
        <w:rPr>
          <w:rFonts w:ascii="Times New Roman" w:hAnsi="Times New Roman"/>
          <w:sz w:val="28"/>
          <w:szCs w:val="28"/>
        </w:rPr>
        <w:t xml:space="preserve">развитие способности решать соответствующие возрасту и возможностям задачи взаимодействия со взрослыми и детьми; </w:t>
      </w:r>
    </w:p>
    <w:p w:rsidR="00A35B2D" w:rsidRPr="00554AC7" w:rsidRDefault="00A35B2D" w:rsidP="002814D2">
      <w:pPr>
        <w:pStyle w:val="110"/>
        <w:numPr>
          <w:ilvl w:val="0"/>
          <w:numId w:val="1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4AC7">
        <w:rPr>
          <w:rFonts w:ascii="Times New Roman" w:hAnsi="Times New Roman"/>
          <w:sz w:val="28"/>
          <w:szCs w:val="28"/>
        </w:rPr>
        <w:t xml:space="preserve">развитие представлений о социокультурной жизни лиц с нарушенным слухом; </w:t>
      </w:r>
    </w:p>
    <w:p w:rsidR="00A35B2D" w:rsidRPr="00554AC7" w:rsidRDefault="00A35B2D" w:rsidP="002814D2">
      <w:pPr>
        <w:pStyle w:val="110"/>
        <w:numPr>
          <w:ilvl w:val="0"/>
          <w:numId w:val="1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4AC7">
        <w:rPr>
          <w:rFonts w:ascii="Times New Roman" w:hAnsi="Times New Roman"/>
          <w:sz w:val="28"/>
          <w:szCs w:val="28"/>
        </w:rPr>
        <w:t xml:space="preserve">формирование умений безопасного поведения в условиях повседневной жизни и в различных опасных и чрезвычайных ситуациях; </w:t>
      </w:r>
    </w:p>
    <w:p w:rsidR="00A35B2D" w:rsidRPr="00554AC7" w:rsidRDefault="00A35B2D" w:rsidP="002814D2">
      <w:pPr>
        <w:pStyle w:val="110"/>
        <w:numPr>
          <w:ilvl w:val="0"/>
          <w:numId w:val="112"/>
        </w:numPr>
        <w:spacing w:after="0" w:line="240" w:lineRule="auto"/>
        <w:jc w:val="both"/>
        <w:rPr>
          <w:rFonts w:ascii="Times New Roman" w:hAnsi="Times New Roman"/>
          <w:kern w:val="2"/>
          <w:sz w:val="28"/>
          <w:szCs w:val="28"/>
        </w:rPr>
      </w:pPr>
      <w:r w:rsidRPr="00554AC7">
        <w:rPr>
          <w:rFonts w:ascii="Times New Roman" w:hAnsi="Times New Roman"/>
          <w:sz w:val="28"/>
          <w:szCs w:val="28"/>
        </w:rPr>
        <w:t xml:space="preserve">развитие </w:t>
      </w:r>
      <w:r w:rsidRPr="00554AC7">
        <w:rPr>
          <w:rFonts w:ascii="Times New Roman" w:hAnsi="Times New Roman"/>
          <w:kern w:val="2"/>
          <w:sz w:val="28"/>
          <w:szCs w:val="28"/>
        </w:rPr>
        <w:t xml:space="preserve">умение поддерживать режим дня с необходимыми оздоровительными процедурами; </w:t>
      </w:r>
    </w:p>
    <w:p w:rsidR="00A35B2D" w:rsidRPr="00554AC7" w:rsidRDefault="00A35B2D" w:rsidP="002814D2">
      <w:pPr>
        <w:pStyle w:val="110"/>
        <w:numPr>
          <w:ilvl w:val="0"/>
          <w:numId w:val="112"/>
        </w:numPr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</w:rPr>
      </w:pPr>
      <w:r w:rsidRPr="00554AC7">
        <w:rPr>
          <w:rFonts w:ascii="Times New Roman" w:hAnsi="Times New Roman"/>
          <w:kern w:val="1"/>
          <w:sz w:val="28"/>
          <w:szCs w:val="28"/>
        </w:rPr>
        <w:t xml:space="preserve">формирование умения выполнять доступные бытовые поручения (обязанности), связанные с уборкой помещений, с уходом за вещами, участие в покупке продуктов, в процессе приготовления пищи, в сервировке и уборке столов; </w:t>
      </w:r>
    </w:p>
    <w:p w:rsidR="00A35B2D" w:rsidRPr="00554AC7" w:rsidRDefault="00A35B2D" w:rsidP="002814D2">
      <w:pPr>
        <w:pStyle w:val="110"/>
        <w:numPr>
          <w:ilvl w:val="0"/>
          <w:numId w:val="112"/>
        </w:numPr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</w:rPr>
      </w:pPr>
      <w:r w:rsidRPr="00554AC7">
        <w:rPr>
          <w:rFonts w:ascii="Times New Roman" w:hAnsi="Times New Roman"/>
          <w:kern w:val="1"/>
          <w:sz w:val="28"/>
          <w:szCs w:val="28"/>
        </w:rPr>
        <w:t xml:space="preserve">формирование первоначальных представлений об окружающих объектах: о доме, школе, о расположенных в них и рядом объектах, о транспорте и т.д.; </w:t>
      </w:r>
    </w:p>
    <w:p w:rsidR="00A35B2D" w:rsidRPr="00554AC7" w:rsidRDefault="00A35B2D" w:rsidP="002814D2">
      <w:pPr>
        <w:pStyle w:val="110"/>
        <w:numPr>
          <w:ilvl w:val="0"/>
          <w:numId w:val="112"/>
        </w:numPr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</w:rPr>
      </w:pPr>
      <w:r w:rsidRPr="00554AC7">
        <w:rPr>
          <w:rFonts w:ascii="Times New Roman" w:hAnsi="Times New Roman"/>
          <w:kern w:val="1"/>
          <w:sz w:val="28"/>
          <w:szCs w:val="28"/>
        </w:rPr>
        <w:t xml:space="preserve">усвоение правил безопасного поведения в помещении и на улице; </w:t>
      </w:r>
    </w:p>
    <w:p w:rsidR="00A35B2D" w:rsidRPr="00554AC7" w:rsidRDefault="00A35B2D" w:rsidP="002814D2">
      <w:pPr>
        <w:pStyle w:val="110"/>
        <w:numPr>
          <w:ilvl w:val="0"/>
          <w:numId w:val="112"/>
        </w:numPr>
        <w:spacing w:after="0" w:line="240" w:lineRule="auto"/>
        <w:jc w:val="both"/>
        <w:rPr>
          <w:rFonts w:ascii="Times New Roman" w:hAnsi="Times New Roman"/>
          <w:kern w:val="1"/>
          <w:sz w:val="28"/>
          <w:szCs w:val="28"/>
        </w:rPr>
      </w:pPr>
      <w:r w:rsidRPr="00554AC7">
        <w:rPr>
          <w:rFonts w:ascii="Times New Roman" w:hAnsi="Times New Roman"/>
          <w:kern w:val="1"/>
          <w:sz w:val="28"/>
          <w:szCs w:val="28"/>
        </w:rPr>
        <w:lastRenderedPageBreak/>
        <w:t>освоение навыков учебной деятельности и накопление опыта взаимодействия с взрослыми и сверстниками;</w:t>
      </w:r>
    </w:p>
    <w:p w:rsidR="00A35B2D" w:rsidRDefault="00A35B2D" w:rsidP="002814D2">
      <w:pPr>
        <w:pStyle w:val="110"/>
        <w:numPr>
          <w:ilvl w:val="0"/>
          <w:numId w:val="1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4AC7">
        <w:rPr>
          <w:rFonts w:ascii="Times New Roman" w:hAnsi="Times New Roman"/>
          <w:spacing w:val="2"/>
          <w:sz w:val="28"/>
          <w:szCs w:val="28"/>
        </w:rPr>
        <w:t xml:space="preserve">развитие </w:t>
      </w:r>
      <w:r w:rsidRPr="00554AC7">
        <w:rPr>
          <w:rFonts w:ascii="Times New Roman" w:hAnsi="Times New Roman"/>
          <w:sz w:val="28"/>
          <w:szCs w:val="28"/>
        </w:rPr>
        <w:t xml:space="preserve">слухозрительного восприятия и достаточно внятного воспроизведения тематической и терминологической лексикой, используемой при изучении данного предмета. </w:t>
      </w:r>
    </w:p>
    <w:p w:rsidR="00213BFC" w:rsidRPr="00554AC7" w:rsidRDefault="00213BFC" w:rsidP="00213BFC">
      <w:pPr>
        <w:pStyle w:val="110"/>
        <w:spacing w:after="0" w:line="240" w:lineRule="auto"/>
        <w:ind w:left="1428"/>
        <w:jc w:val="both"/>
        <w:rPr>
          <w:rFonts w:ascii="Times New Roman" w:hAnsi="Times New Roman"/>
          <w:sz w:val="28"/>
          <w:szCs w:val="28"/>
        </w:rPr>
      </w:pPr>
    </w:p>
    <w:p w:rsidR="00F13B7E" w:rsidRPr="00213BFC" w:rsidRDefault="00596350" w:rsidP="00554AC7">
      <w:pPr>
        <w:pStyle w:val="110"/>
        <w:widowControl w:val="0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Естествознание</w:t>
      </w:r>
    </w:p>
    <w:p w:rsidR="00F13B7E" w:rsidRPr="00554AC7" w:rsidRDefault="00CE142C" w:rsidP="00554AC7">
      <w:pPr>
        <w:pStyle w:val="110"/>
        <w:widowControl w:val="0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54AC7">
        <w:rPr>
          <w:rFonts w:ascii="Times New Roman" w:hAnsi="Times New Roman"/>
          <w:sz w:val="28"/>
          <w:szCs w:val="28"/>
        </w:rPr>
        <w:t>О</w:t>
      </w:r>
      <w:r w:rsidR="00F13B7E" w:rsidRPr="00554AC7">
        <w:rPr>
          <w:rFonts w:ascii="Times New Roman" w:hAnsi="Times New Roman"/>
          <w:sz w:val="28"/>
          <w:szCs w:val="28"/>
        </w:rPr>
        <w:t>рганизаци</w:t>
      </w:r>
      <w:r w:rsidRPr="00554AC7">
        <w:rPr>
          <w:rFonts w:ascii="Times New Roman" w:hAnsi="Times New Roman"/>
          <w:sz w:val="28"/>
          <w:szCs w:val="28"/>
        </w:rPr>
        <w:t>я</w:t>
      </w:r>
      <w:r w:rsidR="00F13B7E" w:rsidRPr="00554AC7">
        <w:rPr>
          <w:rFonts w:ascii="Times New Roman" w:hAnsi="Times New Roman"/>
          <w:sz w:val="28"/>
          <w:szCs w:val="28"/>
        </w:rPr>
        <w:t xml:space="preserve"> безопасной жизни в конкретных природных и климатических условиях. </w:t>
      </w:r>
      <w:r w:rsidRPr="00554AC7">
        <w:rPr>
          <w:rFonts w:ascii="Times New Roman" w:hAnsi="Times New Roman"/>
          <w:sz w:val="28"/>
          <w:szCs w:val="28"/>
        </w:rPr>
        <w:t>Ч</w:t>
      </w:r>
      <w:r w:rsidR="00F13B7E" w:rsidRPr="00554AC7">
        <w:rPr>
          <w:rFonts w:ascii="Times New Roman" w:hAnsi="Times New Roman"/>
          <w:sz w:val="28"/>
          <w:szCs w:val="28"/>
        </w:rPr>
        <w:t>еловек (здоровье, возраст, поле, семейны</w:t>
      </w:r>
      <w:r w:rsidRPr="00554AC7">
        <w:rPr>
          <w:rFonts w:ascii="Times New Roman" w:hAnsi="Times New Roman"/>
          <w:sz w:val="28"/>
          <w:szCs w:val="28"/>
        </w:rPr>
        <w:t>е</w:t>
      </w:r>
      <w:r w:rsidR="00F13B7E" w:rsidRPr="00554AC7">
        <w:rPr>
          <w:rFonts w:ascii="Times New Roman" w:hAnsi="Times New Roman"/>
          <w:sz w:val="28"/>
          <w:szCs w:val="28"/>
        </w:rPr>
        <w:t xml:space="preserve"> и профессиональны</w:t>
      </w:r>
      <w:r w:rsidRPr="00554AC7">
        <w:rPr>
          <w:rFonts w:ascii="Times New Roman" w:hAnsi="Times New Roman"/>
          <w:sz w:val="28"/>
          <w:szCs w:val="28"/>
        </w:rPr>
        <w:t>е</w:t>
      </w:r>
      <w:r w:rsidR="00F13B7E" w:rsidRPr="00554AC7">
        <w:rPr>
          <w:rFonts w:ascii="Times New Roman" w:hAnsi="Times New Roman"/>
          <w:sz w:val="28"/>
          <w:szCs w:val="28"/>
        </w:rPr>
        <w:t xml:space="preserve"> рол</w:t>
      </w:r>
      <w:r w:rsidRPr="00554AC7">
        <w:rPr>
          <w:rFonts w:ascii="Times New Roman" w:hAnsi="Times New Roman"/>
          <w:sz w:val="28"/>
          <w:szCs w:val="28"/>
        </w:rPr>
        <w:t>и</w:t>
      </w:r>
      <w:r w:rsidR="00F13B7E" w:rsidRPr="00554AC7">
        <w:rPr>
          <w:rFonts w:ascii="Times New Roman" w:hAnsi="Times New Roman"/>
          <w:sz w:val="28"/>
          <w:szCs w:val="28"/>
        </w:rPr>
        <w:t xml:space="preserve"> и др.). Природные объекты и предметы, созданные человеком. Неживая и живая природа. Признаки предметов (цвет, форма, сравнительные размеры и</w:t>
      </w:r>
      <w:r w:rsidR="00F13B7E" w:rsidRPr="00554AC7">
        <w:rPr>
          <w:rFonts w:ascii="Times New Roman" w:hAnsi="Times New Roman"/>
          <w:sz w:val="28"/>
          <w:szCs w:val="28"/>
        </w:rPr>
        <w:t> </w:t>
      </w:r>
      <w:r w:rsidR="00F13B7E" w:rsidRPr="00554AC7">
        <w:rPr>
          <w:rFonts w:ascii="Times New Roman" w:hAnsi="Times New Roman"/>
          <w:sz w:val="28"/>
          <w:szCs w:val="28"/>
        </w:rPr>
        <w:t>др.). Примеры явлений природы: смена времён года, снегопад, листопад, перелёты птиц, смена времени суток, рассвет, закат, ветер, дождь, гроза.</w:t>
      </w:r>
    </w:p>
    <w:p w:rsidR="00F13B7E" w:rsidRPr="00554AC7" w:rsidRDefault="00F13B7E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pacing w:val="-2"/>
          <w:sz w:val="28"/>
          <w:szCs w:val="28"/>
        </w:rPr>
        <w:t>Погода, её составляющие (температура воздуха, облачность,</w:t>
      </w:r>
      <w:r w:rsidRPr="00554AC7">
        <w:rPr>
          <w:rFonts w:ascii="Times New Roman" w:hAnsi="Times New Roman" w:cs="Times New Roman"/>
          <w:spacing w:val="-2"/>
          <w:sz w:val="28"/>
          <w:szCs w:val="28"/>
        </w:rPr>
        <w:br/>
      </w:r>
      <w:r w:rsidRPr="00554AC7">
        <w:rPr>
          <w:rFonts w:ascii="Times New Roman" w:hAnsi="Times New Roman" w:cs="Times New Roman"/>
          <w:sz w:val="28"/>
          <w:szCs w:val="28"/>
        </w:rPr>
        <w:t xml:space="preserve">осадки, ветер). Наблюдение за погодой своего края. </w:t>
      </w:r>
    </w:p>
    <w:p w:rsidR="00F13B7E" w:rsidRPr="00554AC7" w:rsidRDefault="00F13B7E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</w:t>
      </w:r>
    </w:p>
    <w:p w:rsidR="00F13B7E" w:rsidRPr="00554AC7" w:rsidRDefault="00F13B7E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pacing w:val="-2"/>
          <w:sz w:val="28"/>
          <w:szCs w:val="28"/>
        </w:rPr>
        <w:t xml:space="preserve">Вода. Свойства воды. </w:t>
      </w:r>
      <w:r w:rsidRPr="00554AC7">
        <w:rPr>
          <w:rFonts w:ascii="Times New Roman" w:hAnsi="Times New Roman" w:cs="Times New Roman"/>
          <w:sz w:val="28"/>
          <w:szCs w:val="28"/>
        </w:rPr>
        <w:t>Растения, их разнообразие. Грибы: съедобные и ядовитые. Правила сбора грибов.</w:t>
      </w:r>
      <w:r w:rsidR="008B293A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>Животные, их разнообразие. Условия, необходимые для жизни животных (воздух, вода, тепло, пища). Насекомые,</w:t>
      </w:r>
      <w:r w:rsidRPr="00554AC7">
        <w:rPr>
          <w:rFonts w:ascii="Times New Roman" w:hAnsi="Times New Roman" w:cs="Times New Roman"/>
          <w:sz w:val="28"/>
          <w:szCs w:val="28"/>
        </w:rPr>
        <w:t xml:space="preserve"> рыбы, птицы, звери, их отличия. Особенности питания разных животных (хищные, растительноядные, всеядные). </w:t>
      </w:r>
      <w:r w:rsidRPr="00554AC7">
        <w:rPr>
          <w:rFonts w:ascii="Times New Roman" w:hAnsi="Times New Roman" w:cs="Times New Roman"/>
          <w:spacing w:val="-2"/>
          <w:sz w:val="28"/>
          <w:szCs w:val="28"/>
        </w:rPr>
        <w:t xml:space="preserve">Дикие </w:t>
      </w:r>
      <w:r w:rsidRPr="00554AC7">
        <w:rPr>
          <w:rFonts w:ascii="Times New Roman" w:hAnsi="Times New Roman" w:cs="Times New Roman"/>
          <w:sz w:val="28"/>
          <w:szCs w:val="28"/>
        </w:rPr>
        <w:t>и домашние животные. Роль животных в природе и жизни людей, бережное отношение человека к животным. Животные родного края</w:t>
      </w:r>
      <w:r w:rsidR="008B293A" w:rsidRPr="00554AC7">
        <w:rPr>
          <w:rFonts w:ascii="Times New Roman" w:hAnsi="Times New Roman" w:cs="Times New Roman"/>
          <w:sz w:val="28"/>
          <w:szCs w:val="28"/>
        </w:rPr>
        <w:t xml:space="preserve">. </w:t>
      </w:r>
      <w:r w:rsidRPr="00554AC7">
        <w:rPr>
          <w:rFonts w:ascii="Times New Roman" w:hAnsi="Times New Roman" w:cs="Times New Roman"/>
          <w:sz w:val="28"/>
          <w:szCs w:val="28"/>
        </w:rPr>
        <w:t xml:space="preserve">Природные зоны России: общее представление, основные 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 xml:space="preserve">природные зоны (климат, растительный и животный мир, </w:t>
      </w:r>
      <w:r w:rsidRPr="00554AC7">
        <w:rPr>
          <w:rFonts w:ascii="Times New Roman" w:hAnsi="Times New Roman" w:cs="Times New Roman"/>
          <w:sz w:val="28"/>
          <w:szCs w:val="28"/>
        </w:rPr>
        <w:t>особенности труда и быта людей, влияние человека на природу изучаемых зон, охрана природы).</w:t>
      </w:r>
    </w:p>
    <w:p w:rsidR="00F13B7E" w:rsidRPr="00554AC7" w:rsidRDefault="00F13B7E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Общее представление о строении тела человека. Измерение 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 xml:space="preserve">температуры тела человека, частоты пульса. Личная ответственность каждого человека за состояние своего здоровья </w:t>
      </w:r>
      <w:r w:rsidRPr="00554AC7">
        <w:rPr>
          <w:rFonts w:ascii="Times New Roman" w:hAnsi="Times New Roman" w:cs="Times New Roman"/>
          <w:sz w:val="28"/>
          <w:szCs w:val="28"/>
        </w:rPr>
        <w:t>и здоровья окружающих его людей. Внимание, уважительное отношение к людям с ограниченными возможностями здоровья, забота о них.</w:t>
      </w:r>
    </w:p>
    <w:p w:rsidR="00F13B7E" w:rsidRPr="00554AC7" w:rsidRDefault="00F13B7E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pacing w:val="2"/>
          <w:sz w:val="28"/>
          <w:szCs w:val="28"/>
        </w:rPr>
        <w:t xml:space="preserve">Семья — самое близкое окружение человека. Семейные </w:t>
      </w:r>
      <w:r w:rsidRPr="00554AC7">
        <w:rPr>
          <w:rFonts w:ascii="Times New Roman" w:hAnsi="Times New Roman" w:cs="Times New Roman"/>
          <w:sz w:val="28"/>
          <w:szCs w:val="28"/>
        </w:rPr>
        <w:t xml:space="preserve">традиции. Взаимоотношения в семье и взаимопомощь членов семьи. Оказание посильной помощи взрослым. Забота о детях, престарелых, больных — долг каждого человека. Родословная. Имена и фамилии членов семьи. Составление схемы родословного древа, истории семьи. </w:t>
      </w:r>
    </w:p>
    <w:p w:rsidR="00F13B7E" w:rsidRPr="00554AC7" w:rsidRDefault="00F13B7E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Правила поведения в школе, на уроке. Обращение к учителю. 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 xml:space="preserve">Классный, школьный </w:t>
      </w:r>
      <w:r w:rsidRPr="00554AC7">
        <w:rPr>
          <w:rFonts w:ascii="Times New Roman" w:hAnsi="Times New Roman" w:cs="Times New Roman"/>
          <w:sz w:val="28"/>
          <w:szCs w:val="28"/>
        </w:rPr>
        <w:t>коллектив, совместная учёба, игры, отдых. Составление режима дня школьника.</w:t>
      </w:r>
    </w:p>
    <w:p w:rsidR="00F13B7E" w:rsidRPr="00554AC7" w:rsidRDefault="00F13B7E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Праздник в жизни общества</w:t>
      </w:r>
      <w:r w:rsidR="008B293A" w:rsidRPr="00554AC7">
        <w:rPr>
          <w:rFonts w:ascii="Times New Roman" w:hAnsi="Times New Roman" w:cs="Times New Roman"/>
          <w:sz w:val="28"/>
          <w:szCs w:val="28"/>
        </w:rPr>
        <w:t>.</w:t>
      </w:r>
      <w:r w:rsidRPr="00554A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3B7E" w:rsidRPr="00554AC7" w:rsidRDefault="00F13B7E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Россия на карте, государственная граница России.</w:t>
      </w:r>
      <w:r w:rsidR="008B293A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 xml:space="preserve">Москва — столица России. 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 xml:space="preserve">Города России. Санкт­Петербург Расположение на карте, 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lastRenderedPageBreak/>
        <w:t>достопримечательности.</w:t>
      </w:r>
      <w:r w:rsidR="00B01CE7" w:rsidRPr="00554AC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 xml:space="preserve">Россия — многонациональная страна. Народы, населяющие Россию, их обычаи, характерные особенности быта (по 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 xml:space="preserve">выбору). </w:t>
      </w:r>
      <w:r w:rsidRPr="00554AC7">
        <w:rPr>
          <w:rFonts w:ascii="Times New Roman" w:hAnsi="Times New Roman" w:cs="Times New Roman"/>
          <w:sz w:val="28"/>
          <w:szCs w:val="28"/>
        </w:rPr>
        <w:t>Родной край — частица России</w:t>
      </w:r>
    </w:p>
    <w:p w:rsidR="00F13B7E" w:rsidRPr="00554AC7" w:rsidRDefault="00F13B7E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554AC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Правила безопасной жизни</w:t>
      </w:r>
      <w:r w:rsidR="008B293A" w:rsidRPr="00554AC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554AC7">
        <w:rPr>
          <w:rFonts w:ascii="Times New Roman" w:hAnsi="Times New Roman" w:cs="Times New Roman"/>
          <w:sz w:val="28"/>
          <w:szCs w:val="28"/>
        </w:rPr>
        <w:t>Ценность здоровья и здорового образа жизни.</w:t>
      </w:r>
      <w:r w:rsidR="008B293A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>Режим дня школьника, чередование труда и отдыха в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br/>
      </w:r>
      <w:r w:rsidRPr="00554AC7">
        <w:rPr>
          <w:rFonts w:ascii="Times New Roman" w:hAnsi="Times New Roman" w:cs="Times New Roman"/>
          <w:sz w:val="28"/>
          <w:szCs w:val="28"/>
        </w:rPr>
        <w:t xml:space="preserve">режиме дня; личная гигиена. Физическая культура, закаливание, игры на воздухе как условие сохранения и укрепления 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>здоровья. Личная ответственность каждого человека за со</w:t>
      </w:r>
      <w:r w:rsidRPr="00554AC7">
        <w:rPr>
          <w:rFonts w:ascii="Times New Roman" w:hAnsi="Times New Roman" w:cs="Times New Roman"/>
          <w:sz w:val="28"/>
          <w:szCs w:val="28"/>
        </w:rPr>
        <w:t xml:space="preserve">хранение и укрепление своего физического и нравственного здоровья. Номера телефонов экстренной помощи. Первая 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 xml:space="preserve">помощь при лёгких травмах </w:t>
      </w:r>
      <w:r w:rsidRPr="00554AC7">
        <w:rPr>
          <w:rFonts w:ascii="Times New Roman" w:hAnsi="Times New Roman" w:cs="Times New Roman"/>
          <w:i/>
          <w:spacing w:val="2"/>
          <w:sz w:val="28"/>
          <w:szCs w:val="28"/>
        </w:rPr>
        <w:t>(</w:t>
      </w:r>
      <w:r w:rsidRPr="00554AC7">
        <w:rPr>
          <w:rFonts w:ascii="Times New Roman" w:hAnsi="Times New Roman" w:cs="Times New Roman"/>
          <w:i/>
          <w:iCs/>
          <w:spacing w:val="2"/>
          <w:sz w:val="28"/>
          <w:szCs w:val="28"/>
        </w:rPr>
        <w:t>ушиб</w:t>
      </w:r>
      <w:r w:rsidRPr="00554AC7">
        <w:rPr>
          <w:rFonts w:ascii="Times New Roman" w:hAnsi="Times New Roman" w:cs="Times New Roman"/>
          <w:i/>
          <w:spacing w:val="2"/>
          <w:sz w:val="28"/>
          <w:szCs w:val="28"/>
        </w:rPr>
        <w:t xml:space="preserve">, </w:t>
      </w:r>
      <w:r w:rsidRPr="00554AC7">
        <w:rPr>
          <w:rFonts w:ascii="Times New Roman" w:hAnsi="Times New Roman" w:cs="Times New Roman"/>
          <w:i/>
          <w:iCs/>
          <w:spacing w:val="2"/>
          <w:sz w:val="28"/>
          <w:szCs w:val="28"/>
        </w:rPr>
        <w:t>порез</w:t>
      </w:r>
      <w:r w:rsidRPr="00554AC7">
        <w:rPr>
          <w:rFonts w:ascii="Times New Roman" w:hAnsi="Times New Roman" w:cs="Times New Roman"/>
          <w:i/>
          <w:spacing w:val="2"/>
          <w:sz w:val="28"/>
          <w:szCs w:val="28"/>
        </w:rPr>
        <w:t xml:space="preserve">, </w:t>
      </w:r>
      <w:r w:rsidRPr="00554AC7">
        <w:rPr>
          <w:rFonts w:ascii="Times New Roman" w:hAnsi="Times New Roman" w:cs="Times New Roman"/>
          <w:i/>
          <w:iCs/>
          <w:spacing w:val="2"/>
          <w:sz w:val="28"/>
          <w:szCs w:val="28"/>
        </w:rPr>
        <w:t>ожог</w:t>
      </w:r>
      <w:r w:rsidRPr="00554AC7">
        <w:rPr>
          <w:rFonts w:ascii="Times New Roman" w:hAnsi="Times New Roman" w:cs="Times New Roman"/>
          <w:i/>
          <w:spacing w:val="2"/>
          <w:sz w:val="28"/>
          <w:szCs w:val="28"/>
        </w:rPr>
        <w:t xml:space="preserve">), </w:t>
      </w:r>
      <w:r w:rsidRPr="00554AC7">
        <w:rPr>
          <w:rFonts w:ascii="Times New Roman" w:hAnsi="Times New Roman" w:cs="Times New Roman"/>
          <w:i/>
          <w:iCs/>
          <w:spacing w:val="2"/>
          <w:sz w:val="28"/>
          <w:szCs w:val="28"/>
        </w:rPr>
        <w:t>обмора</w:t>
      </w:r>
      <w:r w:rsidRPr="00554AC7">
        <w:rPr>
          <w:rFonts w:ascii="Times New Roman" w:hAnsi="Times New Roman" w:cs="Times New Roman"/>
          <w:i/>
          <w:iCs/>
          <w:sz w:val="28"/>
          <w:szCs w:val="28"/>
        </w:rPr>
        <w:t>живании</w:t>
      </w:r>
      <w:r w:rsidRPr="00554AC7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554AC7">
        <w:rPr>
          <w:rFonts w:ascii="Times New Roman" w:hAnsi="Times New Roman" w:cs="Times New Roman"/>
          <w:i/>
          <w:iCs/>
          <w:sz w:val="28"/>
          <w:szCs w:val="28"/>
        </w:rPr>
        <w:t>перегреве</w:t>
      </w:r>
      <w:r w:rsidRPr="00554AC7">
        <w:rPr>
          <w:rFonts w:ascii="Times New Roman" w:hAnsi="Times New Roman" w:cs="Times New Roman"/>
          <w:i/>
          <w:sz w:val="28"/>
          <w:szCs w:val="28"/>
        </w:rPr>
        <w:t>.</w:t>
      </w:r>
    </w:p>
    <w:p w:rsidR="00F13B7E" w:rsidRPr="00554AC7" w:rsidRDefault="00F13B7E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Дорога от дома до школы, правила безопасного поведения 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>на дорогах, в лесу, на водоёме в разное время года. Пра</w:t>
      </w:r>
      <w:r w:rsidRPr="00554AC7">
        <w:rPr>
          <w:rFonts w:ascii="Times New Roman" w:hAnsi="Times New Roman" w:cs="Times New Roman"/>
          <w:sz w:val="28"/>
          <w:szCs w:val="28"/>
        </w:rPr>
        <w:t>вила пожарной безопасности, основные правила обращения с газом, электричеством, водой.</w:t>
      </w:r>
    </w:p>
    <w:p w:rsidR="00796FB3" w:rsidRDefault="00796FB3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E142C" w:rsidRPr="00554AC7" w:rsidRDefault="00CE142C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4AC7">
        <w:rPr>
          <w:rFonts w:ascii="Times New Roman" w:hAnsi="Times New Roman" w:cs="Times New Roman"/>
          <w:bCs/>
          <w:sz w:val="28"/>
          <w:szCs w:val="28"/>
        </w:rPr>
        <w:t xml:space="preserve">Предметная область: </w:t>
      </w:r>
      <w:r w:rsidRPr="00554AC7">
        <w:rPr>
          <w:rFonts w:ascii="Times New Roman" w:hAnsi="Times New Roman" w:cs="Times New Roman"/>
          <w:b/>
          <w:bCs/>
          <w:sz w:val="28"/>
          <w:szCs w:val="28"/>
        </w:rPr>
        <w:t xml:space="preserve">Искусство. </w:t>
      </w:r>
    </w:p>
    <w:p w:rsidR="00CE142C" w:rsidRPr="00554AC7" w:rsidRDefault="00CE142C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iCs/>
          <w:sz w:val="28"/>
          <w:szCs w:val="28"/>
        </w:rPr>
        <w:t xml:space="preserve">Основные </w:t>
      </w:r>
      <w:r w:rsidRPr="00796FB3">
        <w:rPr>
          <w:rFonts w:ascii="Times New Roman" w:hAnsi="Times New Roman" w:cs="Times New Roman"/>
          <w:b/>
          <w:i/>
          <w:iCs/>
          <w:sz w:val="28"/>
          <w:szCs w:val="28"/>
        </w:rPr>
        <w:t>задачи</w:t>
      </w:r>
      <w:r w:rsidRPr="00554AC7">
        <w:rPr>
          <w:rFonts w:ascii="Times New Roman" w:hAnsi="Times New Roman" w:cs="Times New Roman"/>
          <w:iCs/>
          <w:sz w:val="28"/>
          <w:szCs w:val="28"/>
        </w:rPr>
        <w:t xml:space="preserve"> реализации содержания</w:t>
      </w:r>
      <w:r w:rsidRPr="00554AC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E142C" w:rsidRPr="00554AC7" w:rsidRDefault="00CE142C" w:rsidP="002814D2">
      <w:pPr>
        <w:pStyle w:val="ae"/>
        <w:numPr>
          <w:ilvl w:val="0"/>
          <w:numId w:val="113"/>
        </w:numPr>
        <w:tabs>
          <w:tab w:val="clear" w:pos="1428"/>
          <w:tab w:val="num" w:pos="880"/>
        </w:tabs>
        <w:spacing w:line="240" w:lineRule="auto"/>
        <w:ind w:left="880" w:hanging="330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накопление первоначальных впечатлений от разных видов искусств (живопись, литература, театр, кино и другого, получение доступного опыта художественного творчества; </w:t>
      </w:r>
    </w:p>
    <w:p w:rsidR="00CE142C" w:rsidRPr="00554AC7" w:rsidRDefault="00CE142C" w:rsidP="002814D2">
      <w:pPr>
        <w:pStyle w:val="ae"/>
        <w:numPr>
          <w:ilvl w:val="0"/>
          <w:numId w:val="113"/>
        </w:numPr>
        <w:tabs>
          <w:tab w:val="clear" w:pos="1428"/>
          <w:tab w:val="num" w:pos="880"/>
        </w:tabs>
        <w:spacing w:line="240" w:lineRule="auto"/>
        <w:ind w:left="880" w:hanging="330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формирование простейших эстетических ориентиров (красиво и некрасиво) в практической жизни ребёнка и их реализация в повседневной  жизни; </w:t>
      </w:r>
    </w:p>
    <w:p w:rsidR="00CE142C" w:rsidRPr="00554AC7" w:rsidRDefault="00CE142C" w:rsidP="002814D2">
      <w:pPr>
        <w:pStyle w:val="ae"/>
        <w:numPr>
          <w:ilvl w:val="0"/>
          <w:numId w:val="113"/>
        </w:numPr>
        <w:tabs>
          <w:tab w:val="clear" w:pos="1428"/>
          <w:tab w:val="num" w:pos="880"/>
        </w:tabs>
        <w:spacing w:line="240" w:lineRule="auto"/>
        <w:ind w:left="880" w:hanging="330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развитие опыта самовыражения в художественной деятельности.</w:t>
      </w:r>
    </w:p>
    <w:p w:rsidR="00F13B7E" w:rsidRPr="00554AC7" w:rsidRDefault="00F13B7E" w:rsidP="00554A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54AC7">
        <w:rPr>
          <w:rFonts w:ascii="Times New Roman" w:hAnsi="Times New Roman" w:cs="Times New Roman"/>
          <w:b/>
          <w:i/>
          <w:sz w:val="28"/>
          <w:szCs w:val="28"/>
        </w:rPr>
        <w:t>Изобразительное искусство</w:t>
      </w:r>
    </w:p>
    <w:p w:rsidR="008B293A" w:rsidRPr="00554AC7" w:rsidRDefault="008B293A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t>Накопление первоначальных представлений о художественном творчестве. Формирование простейших эстетических ориентиров (красиво и некрасиво) в практической жизни ребёнка и их использование в организации обыденной жизни и праздника. Развитие опыта самовыражения в разных видах искусства.</w:t>
      </w:r>
    </w:p>
    <w:p w:rsidR="008B293A" w:rsidRPr="00554AC7" w:rsidRDefault="008B293A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Рисунок. 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Материалы для рисунка: карандаш, ручка, фломастер, уголь, пастель, мелки и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 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т.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 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д. Приёмы работы с различными графическими материалами. </w:t>
      </w:r>
    </w:p>
    <w:p w:rsidR="008B293A" w:rsidRPr="00554AC7" w:rsidRDefault="008B293A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b/>
          <w:bCs/>
          <w:color w:val="auto"/>
          <w:spacing w:val="2"/>
          <w:sz w:val="28"/>
          <w:szCs w:val="28"/>
        </w:rPr>
        <w:t xml:space="preserve">Живопись. </w:t>
      </w:r>
      <w:r w:rsidRPr="00554AC7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Живописные материалы. Явления природы, предметов и объектов, выраженные 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средствами живописи. </w:t>
      </w:r>
      <w:r w:rsidRPr="00554AC7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Выбор средств художественной выразительности для создания живописного образа в соответствии с поставленными 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задачами. </w:t>
      </w:r>
    </w:p>
    <w:p w:rsidR="008B293A" w:rsidRPr="00554AC7" w:rsidRDefault="008B293A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b/>
          <w:bCs/>
          <w:color w:val="auto"/>
          <w:spacing w:val="2"/>
          <w:sz w:val="28"/>
          <w:szCs w:val="28"/>
        </w:rPr>
        <w:t xml:space="preserve">Скульптура. </w:t>
      </w:r>
      <w:r w:rsidRPr="00554AC7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Материалы скульптуры и их роль в создании выразительного образа. Элементарные приёмы работы 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с пластическими скульптурными материалами.</w:t>
      </w:r>
    </w:p>
    <w:p w:rsidR="008B293A" w:rsidRPr="00554AC7" w:rsidRDefault="008B293A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Художественное конструирование и дизайн. 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Разнообразие материалов для художественного конструирования и моделирования (пластилин, бумага, картон и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 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др.). Элементарные приёмы работы с различными материалами.</w:t>
      </w:r>
    </w:p>
    <w:p w:rsidR="008B293A" w:rsidRPr="00554AC7" w:rsidRDefault="008B293A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Разнообразие форм в природе </w:t>
      </w:r>
      <w:r w:rsidRPr="00554AC7">
        <w:rPr>
          <w:rFonts w:ascii="Times New Roman" w:hAnsi="Times New Roman" w:cs="Times New Roman"/>
          <w:color w:val="auto"/>
          <w:spacing w:val="2"/>
          <w:sz w:val="28"/>
          <w:szCs w:val="28"/>
        </w:rPr>
        <w:t>как основа декоративных форм в прикладном искусстве.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8B293A" w:rsidRPr="00554AC7" w:rsidRDefault="008B293A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b/>
          <w:bCs/>
          <w:color w:val="auto"/>
          <w:sz w:val="28"/>
          <w:szCs w:val="28"/>
        </w:rPr>
        <w:t>Передача цвета.</w:t>
      </w:r>
      <w:r w:rsidRPr="00554AC7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Практическое овладение ос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новами цветоведения. Передача с помощью цвета характера персонажа, его эмоционального состояния.</w:t>
      </w:r>
    </w:p>
    <w:p w:rsidR="008B293A" w:rsidRPr="00554AC7" w:rsidRDefault="008B293A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b/>
          <w:bCs/>
          <w:color w:val="auto"/>
          <w:spacing w:val="2"/>
          <w:sz w:val="28"/>
          <w:szCs w:val="28"/>
        </w:rPr>
        <w:t xml:space="preserve">Линия. </w:t>
      </w:r>
      <w:r w:rsidRPr="00554AC7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Многообразие линий (тонкие, толстые, прямые, 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волнистые, плавные, острые, закруглённые спиралью, летящие) и их знаковый характер.</w:t>
      </w:r>
      <w:r w:rsidRPr="00554AC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:rsidR="008B293A" w:rsidRPr="00554AC7" w:rsidRDefault="008B293A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Форма. 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Разнообразие форм предметного мира и передача их на плоскости и в пространстве. Сходство и контраст форм. Простые геометрические формы.</w:t>
      </w:r>
    </w:p>
    <w:p w:rsidR="008B293A" w:rsidRPr="00554AC7" w:rsidRDefault="008B293A" w:rsidP="00554AC7">
      <w:pPr>
        <w:pStyle w:val="ae"/>
        <w:spacing w:line="240" w:lineRule="auto"/>
        <w:ind w:firstLine="454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b/>
          <w:bCs/>
          <w:sz w:val="28"/>
          <w:szCs w:val="28"/>
        </w:rPr>
        <w:t xml:space="preserve">Объём. </w:t>
      </w:r>
      <w:r w:rsidRPr="00554AC7">
        <w:rPr>
          <w:rFonts w:ascii="Times New Roman" w:hAnsi="Times New Roman" w:cs="Times New Roman"/>
          <w:sz w:val="28"/>
          <w:szCs w:val="28"/>
        </w:rPr>
        <w:t xml:space="preserve">Объём в пространстве и объём на плоскости. Способы передачи объёма. </w:t>
      </w:r>
    </w:p>
    <w:p w:rsidR="00796FB3" w:rsidRDefault="00796FB3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978EA" w:rsidRPr="00554AC7" w:rsidRDefault="003978EA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AC7">
        <w:rPr>
          <w:rFonts w:ascii="Times New Roman" w:hAnsi="Times New Roman" w:cs="Times New Roman"/>
          <w:bCs/>
          <w:sz w:val="28"/>
          <w:szCs w:val="28"/>
        </w:rPr>
        <w:t xml:space="preserve">Предметная область: </w:t>
      </w:r>
      <w:r w:rsidRPr="00554AC7">
        <w:rPr>
          <w:rFonts w:ascii="Times New Roman" w:hAnsi="Times New Roman" w:cs="Times New Roman"/>
          <w:b/>
          <w:bCs/>
          <w:sz w:val="28"/>
          <w:szCs w:val="28"/>
        </w:rPr>
        <w:t>Физическая культура.</w:t>
      </w:r>
      <w:r w:rsidRPr="00554AC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978EA" w:rsidRPr="00554AC7" w:rsidRDefault="003978EA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iCs/>
          <w:sz w:val="28"/>
          <w:szCs w:val="28"/>
        </w:rPr>
        <w:t xml:space="preserve">Основные </w:t>
      </w:r>
      <w:r w:rsidRPr="00796FB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задачи </w:t>
      </w:r>
      <w:r w:rsidRPr="00554AC7">
        <w:rPr>
          <w:rFonts w:ascii="Times New Roman" w:hAnsi="Times New Roman" w:cs="Times New Roman"/>
          <w:iCs/>
          <w:sz w:val="28"/>
          <w:szCs w:val="28"/>
        </w:rPr>
        <w:t>реализации содержания</w:t>
      </w:r>
      <w:r w:rsidRPr="00554AC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978EA" w:rsidRPr="00554AC7" w:rsidRDefault="003978EA" w:rsidP="002814D2">
      <w:pPr>
        <w:numPr>
          <w:ilvl w:val="0"/>
          <w:numId w:val="115"/>
        </w:numPr>
        <w:autoSpaceDE w:val="0"/>
        <w:autoSpaceDN w:val="0"/>
        <w:adjustRightInd w:val="0"/>
        <w:spacing w:after="0" w:line="240" w:lineRule="auto"/>
        <w:ind w:hanging="454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формирование основных представлений о собственном теле, возможностях и ограничениях его физических функций, возможностях физического развития; </w:t>
      </w:r>
    </w:p>
    <w:p w:rsidR="003978EA" w:rsidRPr="00554AC7" w:rsidRDefault="003978EA" w:rsidP="002814D2">
      <w:pPr>
        <w:numPr>
          <w:ilvl w:val="0"/>
          <w:numId w:val="115"/>
        </w:numPr>
        <w:autoSpaceDE w:val="0"/>
        <w:autoSpaceDN w:val="0"/>
        <w:adjustRightInd w:val="0"/>
        <w:spacing w:after="0" w:line="240" w:lineRule="auto"/>
        <w:ind w:hanging="454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формирование понимания связи телесного самочувствия с настроением, собственной активностью, самостоятельностью; </w:t>
      </w:r>
    </w:p>
    <w:p w:rsidR="003978EA" w:rsidRPr="00554AC7" w:rsidRDefault="003978EA" w:rsidP="002814D2">
      <w:pPr>
        <w:numPr>
          <w:ilvl w:val="0"/>
          <w:numId w:val="115"/>
        </w:numPr>
        <w:autoSpaceDE w:val="0"/>
        <w:autoSpaceDN w:val="0"/>
        <w:adjustRightInd w:val="0"/>
        <w:spacing w:after="0" w:line="240" w:lineRule="auto"/>
        <w:ind w:hanging="45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формирование</w:t>
      </w:r>
      <w:r w:rsidRPr="00554AC7">
        <w:rPr>
          <w:rFonts w:ascii="Times New Roman" w:hAnsi="Times New Roman" w:cs="Times New Roman"/>
          <w:kern w:val="2"/>
          <w:sz w:val="28"/>
          <w:szCs w:val="28"/>
        </w:rPr>
        <w:t xml:space="preserve"> умений включаться в занятия на свежем воздухе, адекватно дозировать физическую нагрузку, соблюдать необходимый индивидуальный режим питания и сна; </w:t>
      </w:r>
    </w:p>
    <w:p w:rsidR="003978EA" w:rsidRPr="00554AC7" w:rsidRDefault="003978EA" w:rsidP="002814D2">
      <w:pPr>
        <w:numPr>
          <w:ilvl w:val="0"/>
          <w:numId w:val="115"/>
        </w:numPr>
        <w:autoSpaceDE w:val="0"/>
        <w:autoSpaceDN w:val="0"/>
        <w:adjustRightInd w:val="0"/>
        <w:spacing w:after="0" w:line="240" w:lineRule="auto"/>
        <w:ind w:hanging="45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формирование</w:t>
      </w:r>
      <w:r w:rsidRPr="00554AC7">
        <w:rPr>
          <w:rFonts w:ascii="Times New Roman" w:hAnsi="Times New Roman" w:cs="Times New Roman"/>
          <w:kern w:val="2"/>
          <w:sz w:val="28"/>
          <w:szCs w:val="28"/>
        </w:rPr>
        <w:t xml:space="preserve"> умения следить за своим физическим состоянием, величиной физических нагрузок; </w:t>
      </w:r>
    </w:p>
    <w:p w:rsidR="003978EA" w:rsidRPr="00554AC7" w:rsidRDefault="003978EA" w:rsidP="002814D2">
      <w:pPr>
        <w:numPr>
          <w:ilvl w:val="0"/>
          <w:numId w:val="115"/>
        </w:numPr>
        <w:autoSpaceDE w:val="0"/>
        <w:autoSpaceDN w:val="0"/>
        <w:adjustRightInd w:val="0"/>
        <w:spacing w:after="0" w:line="240" w:lineRule="auto"/>
        <w:ind w:hanging="45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54AC7">
        <w:rPr>
          <w:rFonts w:ascii="Times New Roman" w:hAnsi="Times New Roman" w:cs="Times New Roman"/>
          <w:kern w:val="2"/>
          <w:sz w:val="28"/>
          <w:szCs w:val="28"/>
        </w:rPr>
        <w:t xml:space="preserve">развитие основных физических качеств (силы, быстроты, выносливости, координации, гибкости); </w:t>
      </w:r>
    </w:p>
    <w:p w:rsidR="003978EA" w:rsidRPr="00554AC7" w:rsidRDefault="003978EA" w:rsidP="002814D2">
      <w:pPr>
        <w:numPr>
          <w:ilvl w:val="0"/>
          <w:numId w:val="115"/>
        </w:numPr>
        <w:autoSpaceDE w:val="0"/>
        <w:autoSpaceDN w:val="0"/>
        <w:adjustRightInd w:val="0"/>
        <w:spacing w:after="0" w:line="240" w:lineRule="auto"/>
        <w:ind w:hanging="454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формирование установки на сохранение и укрепление здоровья, навыков здорового и безопасного образа жизни. </w:t>
      </w:r>
    </w:p>
    <w:p w:rsidR="00F13B7E" w:rsidRPr="00554AC7" w:rsidRDefault="00F13B7E" w:rsidP="00554AC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54AC7">
        <w:rPr>
          <w:rFonts w:ascii="Times New Roman" w:hAnsi="Times New Roman" w:cs="Times New Roman"/>
          <w:b/>
          <w:i/>
          <w:sz w:val="28"/>
          <w:szCs w:val="28"/>
        </w:rPr>
        <w:t>Физическая культура</w:t>
      </w:r>
    </w:p>
    <w:p w:rsidR="008B293A" w:rsidRPr="00554AC7" w:rsidRDefault="008B293A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t>Физическая культура как система укрепления здоровья и физического развития. Формирование навыков правильной осанки в статических положениях и в движении. Развитие двигательных качеств с учетом возможностей компенсаторных функций сохранных анализаторов. Формирование и совершенствование умений и навыков в</w:t>
      </w:r>
      <w:r w:rsidRPr="00554AC7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х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одьбе, беге, прыжках, метании, плавании, сохранении равновесия,  лазаньи, перелезании, передвижении на лыжах. Развития чувства темпа и ритма.</w:t>
      </w:r>
    </w:p>
    <w:p w:rsidR="008B293A" w:rsidRPr="00554AC7" w:rsidRDefault="008B293A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Охрана здоровья и предупреждение травматизма во время занятий 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физическими упражнениями: подбор спортивной одежды, обуви и инвентаря.</w:t>
      </w:r>
    </w:p>
    <w:p w:rsidR="00F13B7E" w:rsidRPr="00554AC7" w:rsidRDefault="00F13B7E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b/>
          <w:bCs/>
          <w:sz w:val="28"/>
          <w:szCs w:val="28"/>
        </w:rPr>
        <w:t xml:space="preserve">Физкультурно­оздоровительная деятельность. </w:t>
      </w:r>
      <w:r w:rsidRPr="00554AC7">
        <w:rPr>
          <w:rFonts w:ascii="Times New Roman" w:hAnsi="Times New Roman" w:cs="Times New Roman"/>
          <w:sz w:val="28"/>
          <w:szCs w:val="28"/>
        </w:rPr>
        <w:t>Комплексы физических упражнений для утренней зарядки, физкультминуток, занятий по профилактике и коррекции нарушений осанки.</w:t>
      </w:r>
    </w:p>
    <w:p w:rsidR="00F13B7E" w:rsidRPr="00554AC7" w:rsidRDefault="00F13B7E" w:rsidP="00554AC7">
      <w:pPr>
        <w:pStyle w:val="ae"/>
        <w:spacing w:line="240" w:lineRule="auto"/>
        <w:ind w:firstLine="454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Комплексы упражнений на развитие физических качеств.</w:t>
      </w:r>
    </w:p>
    <w:p w:rsidR="00F13B7E" w:rsidRPr="00554AC7" w:rsidRDefault="00F13B7E" w:rsidP="00554AC7">
      <w:pPr>
        <w:pStyle w:val="ae"/>
        <w:spacing w:line="240" w:lineRule="auto"/>
        <w:ind w:firstLine="454"/>
        <w:rPr>
          <w:rFonts w:ascii="Times New Roman" w:hAnsi="Times New Roman" w:cs="Times New Roman"/>
          <w:b/>
          <w:bCs/>
          <w:sz w:val="28"/>
          <w:szCs w:val="28"/>
        </w:rPr>
      </w:pPr>
      <w:r w:rsidRPr="00554AC7">
        <w:rPr>
          <w:rFonts w:ascii="Times New Roman" w:hAnsi="Times New Roman" w:cs="Times New Roman"/>
          <w:spacing w:val="-2"/>
          <w:sz w:val="28"/>
          <w:szCs w:val="28"/>
        </w:rPr>
        <w:lastRenderedPageBreak/>
        <w:t xml:space="preserve">Комплексы дыхательных упражнений. Гимнастика для </w:t>
      </w:r>
      <w:r w:rsidRPr="00554AC7">
        <w:rPr>
          <w:rFonts w:ascii="Times New Roman" w:hAnsi="Times New Roman" w:cs="Times New Roman"/>
          <w:sz w:val="28"/>
          <w:szCs w:val="28"/>
        </w:rPr>
        <w:t>глаз.</w:t>
      </w:r>
    </w:p>
    <w:p w:rsidR="00F13B7E" w:rsidRPr="00554AC7" w:rsidRDefault="00F13B7E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554AC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Лёгкая атлетика. </w:t>
      </w:r>
      <w:r w:rsidRPr="00554AC7">
        <w:rPr>
          <w:rFonts w:ascii="Times New Roman" w:hAnsi="Times New Roman" w:cs="Times New Roman"/>
          <w:i/>
          <w:iCs/>
          <w:sz w:val="28"/>
          <w:szCs w:val="28"/>
        </w:rPr>
        <w:t xml:space="preserve">Беговые упражнения: </w:t>
      </w:r>
      <w:r w:rsidRPr="00554AC7">
        <w:rPr>
          <w:rFonts w:ascii="Times New Roman" w:hAnsi="Times New Roman" w:cs="Times New Roman"/>
          <w:sz w:val="28"/>
          <w:szCs w:val="28"/>
        </w:rPr>
        <w:t>с высоким подниманием бедра, прыжками и с ускорением, с изменяющимся направлением движения, из разных исходных положений; челночный бег; высокий старт с последующим ускорением.</w:t>
      </w:r>
    </w:p>
    <w:p w:rsidR="00F13B7E" w:rsidRPr="00554AC7" w:rsidRDefault="00F13B7E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554AC7">
        <w:rPr>
          <w:rFonts w:ascii="Times New Roman" w:hAnsi="Times New Roman" w:cs="Times New Roman"/>
          <w:i/>
          <w:iCs/>
          <w:sz w:val="28"/>
          <w:szCs w:val="28"/>
        </w:rPr>
        <w:t xml:space="preserve">Прыжковые упражнения: </w:t>
      </w:r>
      <w:r w:rsidRPr="00554AC7">
        <w:rPr>
          <w:rFonts w:ascii="Times New Roman" w:hAnsi="Times New Roman" w:cs="Times New Roman"/>
          <w:sz w:val="28"/>
          <w:szCs w:val="28"/>
        </w:rPr>
        <w:t>на одной ноге и двух ногах на месте и с продвижением; в длину и высоту; спрыгивание и запрыгивание.</w:t>
      </w:r>
    </w:p>
    <w:p w:rsidR="00F13B7E" w:rsidRPr="00554AC7" w:rsidRDefault="00F13B7E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554AC7">
        <w:rPr>
          <w:rFonts w:ascii="Times New Roman" w:hAnsi="Times New Roman" w:cs="Times New Roman"/>
          <w:i/>
          <w:iCs/>
          <w:sz w:val="28"/>
          <w:szCs w:val="28"/>
        </w:rPr>
        <w:t xml:space="preserve">Броски: </w:t>
      </w:r>
      <w:r w:rsidRPr="00554AC7">
        <w:rPr>
          <w:rFonts w:ascii="Times New Roman" w:hAnsi="Times New Roman" w:cs="Times New Roman"/>
          <w:sz w:val="28"/>
          <w:szCs w:val="28"/>
        </w:rPr>
        <w:t>большого мяча (</w:t>
      </w:r>
      <w:smartTag w:uri="urn:schemas-microsoft-com:office:smarttags" w:element="metricconverter">
        <w:smartTagPr>
          <w:attr w:name="ProductID" w:val="1 кг"/>
        </w:smartTagPr>
        <w:r w:rsidRPr="00554AC7">
          <w:rPr>
            <w:rFonts w:ascii="Times New Roman" w:hAnsi="Times New Roman" w:cs="Times New Roman"/>
            <w:sz w:val="28"/>
            <w:szCs w:val="28"/>
          </w:rPr>
          <w:t>1 кг</w:t>
        </w:r>
      </w:smartTag>
      <w:r w:rsidRPr="00554AC7">
        <w:rPr>
          <w:rFonts w:ascii="Times New Roman" w:hAnsi="Times New Roman" w:cs="Times New Roman"/>
          <w:sz w:val="28"/>
          <w:szCs w:val="28"/>
        </w:rPr>
        <w:t>) на дальность разными способами.</w:t>
      </w:r>
    </w:p>
    <w:p w:rsidR="00F13B7E" w:rsidRPr="00554AC7" w:rsidRDefault="00F13B7E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i/>
          <w:iCs/>
          <w:sz w:val="28"/>
          <w:szCs w:val="28"/>
        </w:rPr>
        <w:t xml:space="preserve">Метание: </w:t>
      </w:r>
      <w:r w:rsidRPr="00554AC7">
        <w:rPr>
          <w:rFonts w:ascii="Times New Roman" w:hAnsi="Times New Roman" w:cs="Times New Roman"/>
          <w:sz w:val="28"/>
          <w:szCs w:val="28"/>
        </w:rPr>
        <w:t>малого мяча в вертикальную цель и на дальность.</w:t>
      </w:r>
    </w:p>
    <w:p w:rsidR="00601C6C" w:rsidRPr="00554AC7" w:rsidRDefault="00601C6C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t>Построение и перестроение. Общеразвивающие упражнения без предметов, с большими мячами, упражнения для формирования осанки,, лазание и перелезание, равновесие, ходьба и бег.</w:t>
      </w:r>
    </w:p>
    <w:p w:rsidR="00601C6C" w:rsidRPr="00554AC7" w:rsidRDefault="00601C6C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t>Лыжная подготовка.</w:t>
      </w:r>
    </w:p>
    <w:p w:rsidR="00601C6C" w:rsidRPr="00554AC7" w:rsidRDefault="00601C6C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t>Подвижные игры. Игры с элементами строя и общеразвивающих упражнений, с бегом и метанием, эстафеты, командные игры.</w:t>
      </w:r>
    </w:p>
    <w:p w:rsidR="00601C6C" w:rsidRPr="00554AC7" w:rsidRDefault="00601C6C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t>Плавание. Плавание на спине. Плавание на груди.</w:t>
      </w:r>
    </w:p>
    <w:p w:rsidR="00601C6C" w:rsidRPr="00554AC7" w:rsidRDefault="00601C6C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При проведении спортивных мероприятий необходимо учитывать особенности физического развития детей: перенесенные заболевания, травмы и т.д. (в том числе и те, которые вызвали нарушение слуха). </w:t>
      </w:r>
    </w:p>
    <w:p w:rsidR="00601C6C" w:rsidRPr="00554AC7" w:rsidRDefault="00601C6C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i/>
          <w:iCs/>
          <w:color w:val="auto"/>
          <w:sz w:val="28"/>
          <w:szCs w:val="28"/>
        </w:rPr>
        <w:t>Двигательный режим: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 прогулки (утренняя, дневная, вечерняя), зарядка, физкультурные минутки после каждых двадцати минут учебных занятий, подвижные перемены, уроки музыкально-ритмических занятий и физической культуры, подвижные игры, спортивные соревнования, «Семейные веселые старты»; </w:t>
      </w:r>
      <w:r w:rsidRPr="00554AC7">
        <w:rPr>
          <w:rFonts w:ascii="Times New Roman" w:hAnsi="Times New Roman" w:cs="Times New Roman"/>
          <w:i/>
          <w:iCs/>
          <w:color w:val="auto"/>
          <w:sz w:val="28"/>
          <w:szCs w:val="28"/>
        </w:rPr>
        <w:t>офтальмо-гигиенический режим: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 проветривание, влажная уборка помещения для занятий в семье, правильное освещение рабочего места обучающегося (по необходимости дополнительное освещение) с учетом зрительного режима и гигиены зрения.</w:t>
      </w:r>
    </w:p>
    <w:p w:rsidR="00601C6C" w:rsidRPr="00554AC7" w:rsidRDefault="00601C6C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Группы здоровья 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–  создаются для тех школьников, которым по состоянию здоровья не рекомендуются уроки физической культуры. Занятия проводятся в кабинетах лечебной физической культуры, на свежем воздухе, в тренажерном зале, где можно предусмотреть индивидуально дозируемую физическую нагрузку и т.п.</w:t>
      </w:r>
    </w:p>
    <w:p w:rsidR="00601C6C" w:rsidRPr="00554AC7" w:rsidRDefault="00601C6C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i/>
          <w:iCs/>
          <w:color w:val="auto"/>
          <w:sz w:val="28"/>
          <w:szCs w:val="28"/>
        </w:rPr>
        <w:t>Водные процедуры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 обязательны после каждого занятия физической культурой, а также во время режимных моментов в семье, как утром, так и вечером. К числу бальнеологических процедур относятся контрастный душ, ванны, гидромассаж, обливание, хождение в кедах с отваром трав и т.п.</w:t>
      </w:r>
    </w:p>
    <w:p w:rsidR="00796FB3" w:rsidRDefault="00796FB3" w:rsidP="00554A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A5C46" w:rsidRPr="00554AC7" w:rsidRDefault="00EA5C46" w:rsidP="00554A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AC7">
        <w:rPr>
          <w:rFonts w:ascii="Times New Roman" w:hAnsi="Times New Roman" w:cs="Times New Roman"/>
          <w:bCs/>
          <w:sz w:val="28"/>
          <w:szCs w:val="28"/>
        </w:rPr>
        <w:t xml:space="preserve">Предметная область: </w:t>
      </w:r>
      <w:r w:rsidRPr="00554AC7">
        <w:rPr>
          <w:rFonts w:ascii="Times New Roman" w:hAnsi="Times New Roman" w:cs="Times New Roman"/>
          <w:b/>
          <w:bCs/>
          <w:sz w:val="28"/>
          <w:szCs w:val="28"/>
        </w:rPr>
        <w:t>Технология.</w:t>
      </w:r>
      <w:r w:rsidRPr="00554AC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A5C46" w:rsidRPr="00554AC7" w:rsidRDefault="00EA5C46" w:rsidP="00554A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54AC7">
        <w:rPr>
          <w:rFonts w:ascii="Times New Roman" w:hAnsi="Times New Roman" w:cs="Times New Roman"/>
          <w:iCs/>
          <w:sz w:val="28"/>
          <w:szCs w:val="28"/>
        </w:rPr>
        <w:t xml:space="preserve">Основные </w:t>
      </w:r>
      <w:r w:rsidRPr="00796FB3">
        <w:rPr>
          <w:rFonts w:ascii="Times New Roman" w:hAnsi="Times New Roman" w:cs="Times New Roman"/>
          <w:b/>
          <w:i/>
          <w:iCs/>
          <w:sz w:val="28"/>
          <w:szCs w:val="28"/>
        </w:rPr>
        <w:t>задачи</w:t>
      </w:r>
      <w:r w:rsidRPr="00554AC7">
        <w:rPr>
          <w:rFonts w:ascii="Times New Roman" w:hAnsi="Times New Roman" w:cs="Times New Roman"/>
          <w:iCs/>
          <w:sz w:val="28"/>
          <w:szCs w:val="28"/>
        </w:rPr>
        <w:t xml:space="preserve"> реализации содержания:</w:t>
      </w:r>
    </w:p>
    <w:p w:rsidR="00EA5C46" w:rsidRPr="00554AC7" w:rsidRDefault="00EA5C46" w:rsidP="002814D2">
      <w:pPr>
        <w:pStyle w:val="ae"/>
        <w:numPr>
          <w:ilvl w:val="0"/>
          <w:numId w:val="114"/>
        </w:numPr>
        <w:tabs>
          <w:tab w:val="clear" w:pos="1428"/>
          <w:tab w:val="num" w:pos="990"/>
        </w:tabs>
        <w:spacing w:line="240" w:lineRule="auto"/>
        <w:ind w:left="990" w:hanging="440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получение первоначальных представлений о нравственном значении труда в жизни человека и общества, о мире профессий; </w:t>
      </w:r>
    </w:p>
    <w:p w:rsidR="00EA5C46" w:rsidRPr="00554AC7" w:rsidRDefault="00EA5C46" w:rsidP="002814D2">
      <w:pPr>
        <w:pStyle w:val="ae"/>
        <w:numPr>
          <w:ilvl w:val="0"/>
          <w:numId w:val="114"/>
        </w:numPr>
        <w:tabs>
          <w:tab w:val="clear" w:pos="1428"/>
          <w:tab w:val="num" w:pos="990"/>
        </w:tabs>
        <w:spacing w:line="240" w:lineRule="auto"/>
        <w:ind w:left="990" w:hanging="440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усвоение правил техники безопасности; </w:t>
      </w:r>
    </w:p>
    <w:p w:rsidR="00EA5C46" w:rsidRPr="00554AC7" w:rsidRDefault="00EA5C46" w:rsidP="002814D2">
      <w:pPr>
        <w:pStyle w:val="ae"/>
        <w:numPr>
          <w:ilvl w:val="0"/>
          <w:numId w:val="114"/>
        </w:numPr>
        <w:tabs>
          <w:tab w:val="clear" w:pos="1428"/>
          <w:tab w:val="num" w:pos="990"/>
        </w:tabs>
        <w:spacing w:line="240" w:lineRule="auto"/>
        <w:ind w:left="990" w:hanging="440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овладение основами трудовой деятельности, необходимой в разных жизненных сферах, овладение технологиями, необходимыми для социального и трудового взаимодействия; </w:t>
      </w:r>
    </w:p>
    <w:p w:rsidR="00EA5C46" w:rsidRPr="00554AC7" w:rsidRDefault="00EA5C46" w:rsidP="002814D2">
      <w:pPr>
        <w:pStyle w:val="ae"/>
        <w:numPr>
          <w:ilvl w:val="0"/>
          <w:numId w:val="114"/>
        </w:numPr>
        <w:tabs>
          <w:tab w:val="clear" w:pos="1428"/>
          <w:tab w:val="num" w:pos="990"/>
        </w:tabs>
        <w:spacing w:line="240" w:lineRule="auto"/>
        <w:ind w:left="990" w:hanging="440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lastRenderedPageBreak/>
        <w:t xml:space="preserve">овладение трудовыми умениями, необходимыми в разных жизненных сферах, овладение умением адекватно применять доступные технологии и освоенные трудовые навыки для коммуникации, социального и трудового взаимодействия. </w:t>
      </w:r>
    </w:p>
    <w:p w:rsidR="00EA5C46" w:rsidRPr="00554AC7" w:rsidRDefault="00EA5C46" w:rsidP="002814D2">
      <w:pPr>
        <w:pStyle w:val="ae"/>
        <w:numPr>
          <w:ilvl w:val="0"/>
          <w:numId w:val="114"/>
        </w:numPr>
        <w:tabs>
          <w:tab w:val="clear" w:pos="1428"/>
          <w:tab w:val="num" w:pos="990"/>
        </w:tabs>
        <w:spacing w:line="240" w:lineRule="auto"/>
        <w:ind w:left="990" w:hanging="440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развитие понимания словесных инструкций (выполнять по инструкции трудовые операции), умений характеризовать материалы и инструменты; </w:t>
      </w:r>
    </w:p>
    <w:p w:rsidR="00EA5C46" w:rsidRPr="00554AC7" w:rsidRDefault="00EA5C46" w:rsidP="002814D2">
      <w:pPr>
        <w:pStyle w:val="ae"/>
        <w:numPr>
          <w:ilvl w:val="0"/>
          <w:numId w:val="114"/>
        </w:numPr>
        <w:tabs>
          <w:tab w:val="clear" w:pos="1428"/>
          <w:tab w:val="num" w:pos="990"/>
        </w:tabs>
        <w:spacing w:line="240" w:lineRule="auto"/>
        <w:ind w:left="990" w:hanging="440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устанавливать последовательность работы, отчитаться и оценить качество проделанной работы («аккуратно», «неаккуратно»).</w:t>
      </w:r>
    </w:p>
    <w:p w:rsidR="00F13B7E" w:rsidRPr="00554AC7" w:rsidRDefault="008D25B9" w:rsidP="00554AC7">
      <w:pPr>
        <w:pStyle w:val="Default"/>
        <w:ind w:left="360"/>
        <w:jc w:val="center"/>
        <w:rPr>
          <w:b/>
          <w:i/>
          <w:sz w:val="28"/>
          <w:szCs w:val="28"/>
        </w:rPr>
      </w:pPr>
      <w:r w:rsidRPr="00554AC7">
        <w:rPr>
          <w:b/>
          <w:i/>
          <w:sz w:val="28"/>
          <w:szCs w:val="28"/>
        </w:rPr>
        <w:t>Тех</w:t>
      </w:r>
      <w:r w:rsidR="00F13B7E" w:rsidRPr="00554AC7">
        <w:rPr>
          <w:b/>
          <w:i/>
          <w:sz w:val="28"/>
          <w:szCs w:val="28"/>
        </w:rPr>
        <w:t>нология</w:t>
      </w:r>
    </w:p>
    <w:p w:rsidR="00601C6C" w:rsidRPr="00554AC7" w:rsidRDefault="00F13B7E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b/>
          <w:bCs/>
          <w:sz w:val="28"/>
          <w:szCs w:val="28"/>
        </w:rPr>
        <w:t>Общекультурные и общетрудовые компетенции. Основы культуры труда, самообслуживания</w:t>
      </w:r>
      <w:r w:rsidR="009B3B1E" w:rsidRPr="00554AC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 xml:space="preserve">Трудовая деятельность и её значение в жизни человека. </w:t>
      </w:r>
      <w:r w:rsidRPr="00554AC7">
        <w:rPr>
          <w:rFonts w:ascii="Times New Roman" w:hAnsi="Times New Roman" w:cs="Times New Roman"/>
          <w:spacing w:val="-2"/>
          <w:sz w:val="28"/>
          <w:szCs w:val="28"/>
        </w:rPr>
        <w:t xml:space="preserve"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</w:t>
      </w:r>
      <w:r w:rsidRPr="00554AC7">
        <w:rPr>
          <w:rFonts w:ascii="Times New Roman" w:hAnsi="Times New Roman" w:cs="Times New Roman"/>
          <w:iCs/>
          <w:spacing w:val="-2"/>
          <w:sz w:val="28"/>
          <w:szCs w:val="28"/>
        </w:rPr>
        <w:t>распределение рабочего времени</w:t>
      </w:r>
      <w:r w:rsidRPr="00554AC7">
        <w:rPr>
          <w:rFonts w:ascii="Times New Roman" w:hAnsi="Times New Roman" w:cs="Times New Roman"/>
          <w:spacing w:val="-2"/>
          <w:sz w:val="28"/>
          <w:szCs w:val="28"/>
        </w:rPr>
        <w:t>. Отбор и анализ информа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 xml:space="preserve">ции (из учебника и других дидактических материалов), её </w:t>
      </w:r>
      <w:r w:rsidRPr="00554AC7">
        <w:rPr>
          <w:rFonts w:ascii="Times New Roman" w:hAnsi="Times New Roman" w:cs="Times New Roman"/>
          <w:sz w:val="28"/>
          <w:szCs w:val="28"/>
        </w:rPr>
        <w:t>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подчинённый).</w:t>
      </w:r>
      <w:r w:rsidR="009B3B1E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 xml:space="preserve">Несложные коллективные, групповые и индивидуальные проекты. 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>Выполнение доступных видов работ по самообслужива</w:t>
      </w:r>
      <w:r w:rsidRPr="00554AC7">
        <w:rPr>
          <w:rFonts w:ascii="Times New Roman" w:hAnsi="Times New Roman" w:cs="Times New Roman"/>
          <w:sz w:val="28"/>
          <w:szCs w:val="28"/>
        </w:rPr>
        <w:t>нию, домашнему труду, оказание доступных видов помощи малышам, взрослым и сверстникам</w:t>
      </w:r>
      <w:r w:rsidR="00601C6C" w:rsidRPr="00554AC7">
        <w:rPr>
          <w:rFonts w:ascii="Times New Roman" w:hAnsi="Times New Roman" w:cs="Times New Roman"/>
          <w:sz w:val="28"/>
          <w:szCs w:val="28"/>
        </w:rPr>
        <w:t xml:space="preserve">: </w:t>
      </w:r>
      <w:r w:rsidR="00601C6C"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ухода за одеждой и обувью, жилищем, приготовление пищи, мытье посуды, изготовление и мелкий ремонт вещей личного пользования. </w:t>
      </w:r>
    </w:p>
    <w:p w:rsidR="00601C6C" w:rsidRPr="00554AC7" w:rsidRDefault="00F13B7E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b/>
          <w:bCs/>
          <w:sz w:val="28"/>
          <w:szCs w:val="28"/>
        </w:rPr>
        <w:t>Технология ручной обработки материалов</w:t>
      </w:r>
      <w:r w:rsidRPr="00554AC7">
        <w:rPr>
          <w:rStyle w:val="15"/>
          <w:spacing w:val="2"/>
          <w:sz w:val="28"/>
          <w:szCs w:val="28"/>
        </w:rPr>
        <w:footnoteReference w:id="2"/>
      </w:r>
      <w:r w:rsidRPr="00554AC7">
        <w:rPr>
          <w:rFonts w:ascii="Times New Roman" w:hAnsi="Times New Roman" w:cs="Times New Roman"/>
          <w:b/>
          <w:bCs/>
          <w:sz w:val="28"/>
          <w:szCs w:val="28"/>
        </w:rPr>
        <w:t>. Элементы графической грамоты.</w:t>
      </w:r>
      <w:r w:rsidR="00601C6C" w:rsidRPr="00554A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 xml:space="preserve">Общее понятие о материалах, их происхождении. Исследование элементарных физических, механических и технологических свойств доступных материалов. </w:t>
      </w:r>
      <w:r w:rsidRPr="00554AC7">
        <w:rPr>
          <w:rFonts w:ascii="Times New Roman" w:hAnsi="Times New Roman" w:cs="Times New Roman"/>
          <w:iCs/>
          <w:sz w:val="28"/>
          <w:szCs w:val="28"/>
        </w:rPr>
        <w:t>Многообразие материалов и их практическое применение в жизни</w:t>
      </w:r>
      <w:r w:rsidRPr="00554AC7">
        <w:rPr>
          <w:rFonts w:ascii="Times New Roman" w:hAnsi="Times New Roman" w:cs="Times New Roman"/>
          <w:sz w:val="28"/>
          <w:szCs w:val="28"/>
        </w:rPr>
        <w:t>.</w:t>
      </w:r>
      <w:r w:rsidR="00601C6C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 xml:space="preserve">Подготовка материалов к работе. Экономное расходование материалов. </w:t>
      </w:r>
      <w:r w:rsidRPr="00554AC7">
        <w:rPr>
          <w:rFonts w:ascii="Times New Roman" w:hAnsi="Times New Roman" w:cs="Times New Roman"/>
          <w:iCs/>
          <w:sz w:val="28"/>
          <w:szCs w:val="28"/>
        </w:rPr>
        <w:t>Выбор материалов по их декоративно­художе</w:t>
      </w:r>
      <w:r w:rsidRPr="00554AC7">
        <w:rPr>
          <w:rFonts w:ascii="Times New Roman" w:hAnsi="Times New Roman" w:cs="Times New Roman"/>
          <w:iCs/>
          <w:spacing w:val="2"/>
          <w:sz w:val="28"/>
          <w:szCs w:val="28"/>
        </w:rPr>
        <w:t xml:space="preserve">ственным и конструктивным свойствам, использование </w:t>
      </w:r>
      <w:r w:rsidRPr="00554AC7">
        <w:rPr>
          <w:rFonts w:ascii="Times New Roman" w:hAnsi="Times New Roman" w:cs="Times New Roman"/>
          <w:iCs/>
          <w:sz w:val="28"/>
          <w:szCs w:val="28"/>
        </w:rPr>
        <w:t>соответствующих способов обработки материалов в зависимости от назначения изделия</w:t>
      </w:r>
      <w:r w:rsidRPr="00554AC7">
        <w:rPr>
          <w:rFonts w:ascii="Times New Roman" w:hAnsi="Times New Roman" w:cs="Times New Roman"/>
          <w:sz w:val="28"/>
          <w:szCs w:val="28"/>
        </w:rPr>
        <w:t>.</w:t>
      </w:r>
      <w:r w:rsidR="009B3B1E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 xml:space="preserve">Называние 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 xml:space="preserve">и выполнение основных технологических операций ручной </w:t>
      </w:r>
      <w:r w:rsidRPr="00554AC7">
        <w:rPr>
          <w:rFonts w:ascii="Times New Roman" w:hAnsi="Times New Roman" w:cs="Times New Roman"/>
          <w:sz w:val="28"/>
          <w:szCs w:val="28"/>
        </w:rPr>
        <w:t>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(сгибание, складывание и</w:t>
      </w:r>
      <w:r w:rsidRPr="00554AC7">
        <w:rPr>
          <w:rFonts w:ascii="Times New Roman" w:hAnsi="Times New Roman" w:cs="Times New Roman"/>
          <w:sz w:val="28"/>
          <w:szCs w:val="28"/>
        </w:rPr>
        <w:t> </w:t>
      </w:r>
      <w:r w:rsidRPr="00554AC7">
        <w:rPr>
          <w:rFonts w:ascii="Times New Roman" w:hAnsi="Times New Roman" w:cs="Times New Roman"/>
          <w:sz w:val="28"/>
          <w:szCs w:val="28"/>
        </w:rPr>
        <w:t xml:space="preserve">др.), сборка изделия (клеевое, 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>ниточное, проволочное, винтовое и другие виды соедине</w:t>
      </w:r>
      <w:r w:rsidRPr="00554AC7">
        <w:rPr>
          <w:rFonts w:ascii="Times New Roman" w:hAnsi="Times New Roman" w:cs="Times New Roman"/>
          <w:sz w:val="28"/>
          <w:szCs w:val="28"/>
        </w:rPr>
        <w:t>ния), отделка изделия или его деталей (окрашивание, вышивка, аппликация и</w:t>
      </w:r>
      <w:r w:rsidRPr="00554AC7">
        <w:rPr>
          <w:rFonts w:ascii="Times New Roman" w:hAnsi="Times New Roman" w:cs="Times New Roman"/>
          <w:sz w:val="28"/>
          <w:szCs w:val="28"/>
        </w:rPr>
        <w:t> </w:t>
      </w:r>
      <w:r w:rsidRPr="00554AC7">
        <w:rPr>
          <w:rFonts w:ascii="Times New Roman" w:hAnsi="Times New Roman" w:cs="Times New Roman"/>
          <w:sz w:val="28"/>
          <w:szCs w:val="28"/>
        </w:rPr>
        <w:t xml:space="preserve">др.). </w:t>
      </w:r>
    </w:p>
    <w:p w:rsidR="00F13B7E" w:rsidRPr="00554AC7" w:rsidRDefault="00F13B7E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554AC7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Конструирование и моделирование</w:t>
      </w:r>
      <w:r w:rsidR="00606811" w:rsidRPr="00554AC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554AC7">
        <w:rPr>
          <w:rFonts w:ascii="Times New Roman" w:hAnsi="Times New Roman" w:cs="Times New Roman"/>
          <w:sz w:val="28"/>
          <w:szCs w:val="28"/>
        </w:rPr>
        <w:t xml:space="preserve">Конструирование и моделирование изделий из различных материалов по образцу, рисунку, простейшему </w:t>
      </w:r>
      <w:r w:rsidRPr="00554AC7">
        <w:rPr>
          <w:rFonts w:ascii="Times New Roman" w:hAnsi="Times New Roman" w:cs="Times New Roman"/>
          <w:iCs/>
          <w:sz w:val="28"/>
          <w:szCs w:val="28"/>
        </w:rPr>
        <w:t xml:space="preserve">чертежу или эскизу и по заданным условиям (технико­технологическим, </w:t>
      </w:r>
      <w:r w:rsidRPr="00554AC7">
        <w:rPr>
          <w:rFonts w:ascii="Times New Roman" w:hAnsi="Times New Roman" w:cs="Times New Roman"/>
          <w:iCs/>
          <w:spacing w:val="-4"/>
          <w:sz w:val="28"/>
          <w:szCs w:val="28"/>
        </w:rPr>
        <w:t>функциональным, декоративно­художественным и</w:t>
      </w:r>
      <w:r w:rsidRPr="00554AC7">
        <w:rPr>
          <w:rFonts w:ascii="Times New Roman" w:hAnsi="Times New Roman" w:cs="Times New Roman"/>
          <w:iCs/>
          <w:spacing w:val="-4"/>
          <w:sz w:val="28"/>
          <w:szCs w:val="28"/>
        </w:rPr>
        <w:t> </w:t>
      </w:r>
      <w:r w:rsidRPr="00554AC7">
        <w:rPr>
          <w:rFonts w:ascii="Times New Roman" w:hAnsi="Times New Roman" w:cs="Times New Roman"/>
          <w:iCs/>
          <w:spacing w:val="-4"/>
          <w:sz w:val="28"/>
          <w:szCs w:val="28"/>
        </w:rPr>
        <w:t>пр</w:t>
      </w:r>
      <w:r w:rsidR="00606811" w:rsidRPr="00554AC7">
        <w:rPr>
          <w:rFonts w:ascii="Times New Roman" w:hAnsi="Times New Roman" w:cs="Times New Roman"/>
          <w:iCs/>
          <w:spacing w:val="-4"/>
          <w:sz w:val="28"/>
          <w:szCs w:val="28"/>
        </w:rPr>
        <w:t>.)</w:t>
      </w:r>
    </w:p>
    <w:p w:rsidR="00B47B3A" w:rsidRDefault="00B47B3A" w:rsidP="00554AC7">
      <w:pPr>
        <w:keepNext/>
        <w:widowControl w:val="0"/>
        <w:autoSpaceDE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b/>
          <w:iCs/>
          <w:color w:val="auto"/>
          <w:sz w:val="28"/>
          <w:szCs w:val="28"/>
        </w:rPr>
        <w:t>Общественно полезный труд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: работу по благоустройству интерната и пришкольного участка;  ремонт школьной мебели;  сбор вторичного сырья: макулатуры и металлолома;  подготовку выставок поделок;  уборку урожая на пришкольном участке; выращивание растений;  охрану природы;  помощь подшефным классам. </w:t>
      </w:r>
    </w:p>
    <w:p w:rsidR="00796FB3" w:rsidRPr="00554AC7" w:rsidRDefault="00796FB3" w:rsidP="00554AC7">
      <w:pPr>
        <w:keepNext/>
        <w:widowControl w:val="0"/>
        <w:autoSpaceDE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5541E" w:rsidRPr="00554AC7" w:rsidRDefault="00E5541E" w:rsidP="00554AC7">
      <w:pPr>
        <w:pStyle w:val="31"/>
        <w:spacing w:before="0" w:after="0" w:line="240" w:lineRule="auto"/>
        <w:ind w:firstLine="454"/>
        <w:rPr>
          <w:rFonts w:ascii="Times New Roman" w:hAnsi="Times New Roman" w:cs="Times New Roman"/>
          <w:i w:val="0"/>
          <w:sz w:val="28"/>
          <w:szCs w:val="28"/>
        </w:rPr>
      </w:pPr>
      <w:r w:rsidRPr="00554AC7">
        <w:rPr>
          <w:rFonts w:ascii="Times New Roman" w:hAnsi="Times New Roman" w:cs="Times New Roman"/>
          <w:i w:val="0"/>
          <w:sz w:val="28"/>
          <w:szCs w:val="28"/>
        </w:rPr>
        <w:t>Основное содержание курсов коррекционно-развивающей области</w:t>
      </w:r>
    </w:p>
    <w:p w:rsidR="000364A8" w:rsidRPr="00554AC7" w:rsidRDefault="000364A8" w:rsidP="00554AC7">
      <w:pPr>
        <w:spacing w:after="0" w:line="240" w:lineRule="auto"/>
        <w:ind w:firstLine="454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Содержание коррекционно – развивающей области представлено следующими обязательными коррекционными курсами: «Р</w:t>
      </w:r>
      <w:r w:rsidRPr="00554AC7">
        <w:rPr>
          <w:rFonts w:ascii="Times New Roman" w:hAnsi="Times New Roman" w:cs="Times New Roman"/>
          <w:kern w:val="2"/>
          <w:sz w:val="28"/>
          <w:szCs w:val="28"/>
        </w:rPr>
        <w:t>азвитие слухового восприятия и техника речи»</w:t>
      </w:r>
      <w:r w:rsidRPr="00554AC7">
        <w:rPr>
          <w:rFonts w:ascii="Times New Roman" w:hAnsi="Times New Roman" w:cs="Times New Roman"/>
          <w:sz w:val="28"/>
          <w:szCs w:val="28"/>
        </w:rPr>
        <w:t xml:space="preserve"> (фронтальные занятия), «Ф</w:t>
      </w:r>
      <w:r w:rsidRPr="00554AC7">
        <w:rPr>
          <w:rFonts w:ascii="Times New Roman" w:hAnsi="Times New Roman" w:cs="Times New Roman"/>
          <w:kern w:val="2"/>
          <w:sz w:val="28"/>
          <w:szCs w:val="28"/>
        </w:rPr>
        <w:t>ормирование речевого слуха и произносительной стороны устной речи»</w:t>
      </w:r>
      <w:r w:rsidRPr="00554AC7">
        <w:rPr>
          <w:rFonts w:ascii="Times New Roman" w:hAnsi="Times New Roman" w:cs="Times New Roman"/>
          <w:sz w:val="28"/>
          <w:szCs w:val="28"/>
        </w:rPr>
        <w:t xml:space="preserve"> (индивидуальные занятия), «Музыкально – ритмические занятия» (фронтальные занятия), «Развитие познавательной сферы» (индивидуальные занятия), «Социально-бытовая ориентировка» (фронтальные занятия) </w:t>
      </w:r>
      <w:r w:rsidRPr="00554AC7">
        <w:rPr>
          <w:rFonts w:ascii="Times New Roman" w:hAnsi="Times New Roman" w:cs="Times New Roman"/>
          <w:kern w:val="20"/>
          <w:sz w:val="28"/>
          <w:szCs w:val="28"/>
        </w:rPr>
        <w:t xml:space="preserve">Содержание данной области может быть дополнено </w:t>
      </w:r>
      <w:r w:rsidR="00796FB3">
        <w:rPr>
          <w:rFonts w:ascii="Times New Roman" w:hAnsi="Times New Roman" w:cs="Times New Roman"/>
          <w:kern w:val="20"/>
          <w:sz w:val="28"/>
          <w:szCs w:val="28"/>
        </w:rPr>
        <w:t>МОУ СОШ №2</w:t>
      </w:r>
      <w:r w:rsidRPr="00554AC7">
        <w:rPr>
          <w:rFonts w:ascii="Times New Roman" w:hAnsi="Times New Roman" w:cs="Times New Roman"/>
          <w:kern w:val="20"/>
          <w:sz w:val="28"/>
          <w:szCs w:val="28"/>
        </w:rPr>
        <w:t xml:space="preserve"> самостоятельно на основании рекомендаций ПМПК, ИПР. </w:t>
      </w:r>
    </w:p>
    <w:p w:rsidR="000364A8" w:rsidRPr="00554AC7" w:rsidRDefault="000364A8" w:rsidP="00554A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Одним из направлений образовательно – коррекционной работы у </w:t>
      </w:r>
      <w:r w:rsidR="00947D7C">
        <w:rPr>
          <w:rFonts w:ascii="Times New Roman" w:hAnsi="Times New Roman" w:cs="Times New Roman"/>
          <w:sz w:val="28"/>
          <w:szCs w:val="28"/>
        </w:rPr>
        <w:t>слабослышащих</w:t>
      </w:r>
      <w:r w:rsidR="00947D7C" w:rsidRPr="00554AC7">
        <w:rPr>
          <w:rFonts w:ascii="Times New Roman" w:hAnsi="Times New Roman" w:cs="Times New Roman"/>
          <w:sz w:val="28"/>
          <w:szCs w:val="28"/>
        </w:rPr>
        <w:t xml:space="preserve"> и позднооглохши</w:t>
      </w:r>
      <w:r w:rsidR="00947D7C">
        <w:rPr>
          <w:rFonts w:ascii="Times New Roman" w:hAnsi="Times New Roman" w:cs="Times New Roman"/>
          <w:sz w:val="28"/>
          <w:szCs w:val="28"/>
        </w:rPr>
        <w:t>х</w:t>
      </w:r>
      <w:r w:rsidR="00947D7C" w:rsidRPr="00554AC7">
        <w:rPr>
          <w:rFonts w:ascii="Times New Roman" w:hAnsi="Times New Roman" w:cs="Times New Roman"/>
          <w:sz w:val="28"/>
          <w:szCs w:val="28"/>
        </w:rPr>
        <w:t xml:space="preserve"> обучающи</w:t>
      </w:r>
      <w:r w:rsidR="00947D7C">
        <w:rPr>
          <w:rFonts w:ascii="Times New Roman" w:hAnsi="Times New Roman" w:cs="Times New Roman"/>
          <w:sz w:val="28"/>
          <w:szCs w:val="28"/>
        </w:rPr>
        <w:t>х</w:t>
      </w:r>
      <w:r w:rsidR="00947D7C" w:rsidRPr="00554AC7">
        <w:rPr>
          <w:rFonts w:ascii="Times New Roman" w:hAnsi="Times New Roman" w:cs="Times New Roman"/>
          <w:sz w:val="28"/>
          <w:szCs w:val="28"/>
        </w:rPr>
        <w:t xml:space="preserve">ся с лёгкой умственной отсталостью (интеллектуальными нарушениями) </w:t>
      </w:r>
      <w:r w:rsidRPr="00554AC7">
        <w:rPr>
          <w:rFonts w:ascii="Times New Roman" w:hAnsi="Times New Roman" w:cs="Times New Roman"/>
          <w:sz w:val="28"/>
          <w:szCs w:val="28"/>
        </w:rPr>
        <w:t>является развитие восприятия и воспроизведения устной речи, а также восприятия неречевых звуков окружающего мира, включая музыку (с помощью звукоусиливающей аппаратуры различных типов), что является важным условием их наиболее полноценного развития, овладения коммуникативными, предметными и социальными компетенциями, социальной адаптации и интеграции в обществе.</w:t>
      </w:r>
    </w:p>
    <w:p w:rsidR="000364A8" w:rsidRPr="00554AC7" w:rsidRDefault="000364A8" w:rsidP="00554AC7">
      <w:pPr>
        <w:tabs>
          <w:tab w:val="left" w:pos="884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При сложном нарушении развития два первичных дефекта, существующие одновременно, обуславливают сложные вторичные специфические особенности развития ребенка, не равнозначные их простому сложению, вызванному каждым нарушением, существующим изолированно. </w:t>
      </w:r>
      <w:r w:rsidR="000C3631" w:rsidRPr="00554AC7">
        <w:rPr>
          <w:rFonts w:ascii="Times New Roman" w:hAnsi="Times New Roman" w:cs="Times New Roman"/>
          <w:sz w:val="28"/>
          <w:szCs w:val="28"/>
        </w:rPr>
        <w:t>С</w:t>
      </w:r>
      <w:r w:rsidR="00947D7C" w:rsidRPr="00554AC7">
        <w:rPr>
          <w:rFonts w:ascii="Times New Roman" w:hAnsi="Times New Roman" w:cs="Times New Roman"/>
          <w:sz w:val="28"/>
          <w:szCs w:val="28"/>
        </w:rPr>
        <w:t>лабослышащи</w:t>
      </w:r>
      <w:r w:rsidR="00947D7C">
        <w:rPr>
          <w:rFonts w:ascii="Times New Roman" w:hAnsi="Times New Roman" w:cs="Times New Roman"/>
          <w:sz w:val="28"/>
          <w:szCs w:val="28"/>
        </w:rPr>
        <w:t>е</w:t>
      </w:r>
      <w:r w:rsidR="00947D7C" w:rsidRPr="00554AC7">
        <w:rPr>
          <w:rFonts w:ascii="Times New Roman" w:hAnsi="Times New Roman" w:cs="Times New Roman"/>
          <w:sz w:val="28"/>
          <w:szCs w:val="28"/>
        </w:rPr>
        <w:t xml:space="preserve"> и позднооглохши</w:t>
      </w:r>
      <w:r w:rsidR="00947D7C">
        <w:rPr>
          <w:rFonts w:ascii="Times New Roman" w:hAnsi="Times New Roman" w:cs="Times New Roman"/>
          <w:sz w:val="28"/>
          <w:szCs w:val="28"/>
        </w:rPr>
        <w:t>е</w:t>
      </w:r>
      <w:r w:rsidR="00947D7C" w:rsidRPr="00554AC7">
        <w:rPr>
          <w:rFonts w:ascii="Times New Roman" w:hAnsi="Times New Roman" w:cs="Times New Roman"/>
          <w:sz w:val="28"/>
          <w:szCs w:val="28"/>
        </w:rPr>
        <w:t xml:space="preserve"> обучающи</w:t>
      </w:r>
      <w:r w:rsidR="00947D7C">
        <w:rPr>
          <w:rFonts w:ascii="Times New Roman" w:hAnsi="Times New Roman" w:cs="Times New Roman"/>
          <w:sz w:val="28"/>
          <w:szCs w:val="28"/>
        </w:rPr>
        <w:t>е</w:t>
      </w:r>
      <w:r w:rsidR="00947D7C" w:rsidRPr="00554AC7">
        <w:rPr>
          <w:rFonts w:ascii="Times New Roman" w:hAnsi="Times New Roman" w:cs="Times New Roman"/>
          <w:sz w:val="28"/>
          <w:szCs w:val="28"/>
        </w:rPr>
        <w:t xml:space="preserve">ся с лёгкой умственной отсталостью (интеллектуальными нарушениями) </w:t>
      </w:r>
      <w:r w:rsidRPr="00554AC7">
        <w:rPr>
          <w:rFonts w:ascii="Times New Roman" w:hAnsi="Times New Roman" w:cs="Times New Roman"/>
          <w:sz w:val="28"/>
          <w:szCs w:val="28"/>
        </w:rPr>
        <w:t xml:space="preserve">отличаются от </w:t>
      </w:r>
      <w:r w:rsidR="000C3631" w:rsidRPr="00554AC7">
        <w:rPr>
          <w:rFonts w:ascii="Times New Roman" w:hAnsi="Times New Roman" w:cs="Times New Roman"/>
          <w:sz w:val="28"/>
          <w:szCs w:val="28"/>
        </w:rPr>
        <w:t>слабослышащих и позднооглохших</w:t>
      </w:r>
      <w:r w:rsidRPr="00554AC7">
        <w:rPr>
          <w:rFonts w:ascii="Times New Roman" w:hAnsi="Times New Roman" w:cs="Times New Roman"/>
          <w:sz w:val="28"/>
          <w:szCs w:val="28"/>
        </w:rPr>
        <w:t xml:space="preserve"> учащихся того же возраста, не имеющих дополнительных нарушений, по уровню познавательной деятельности, словесной речи, состоянию эмоционально-волевой сферы, характеру поведения и др. </w:t>
      </w:r>
    </w:p>
    <w:p w:rsidR="000364A8" w:rsidRPr="00554AC7" w:rsidRDefault="000364A8" w:rsidP="00554A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Овладение обучающимися устной речью предполагает развитие способности слухозрительно воспринимать обращенную речь собеседника и говорить достаточно внятно, понятно для окружающих. Эти два процесса взаимосвязаны, их формирование осуществляется с опорой на развивающееся слуховое восприятие обучающихся в ходе всего </w:t>
      </w:r>
      <w:r w:rsidRPr="00554AC7">
        <w:rPr>
          <w:rFonts w:ascii="Times New Roman" w:hAnsi="Times New Roman" w:cs="Times New Roman"/>
          <w:sz w:val="28"/>
          <w:szCs w:val="28"/>
        </w:rPr>
        <w:lastRenderedPageBreak/>
        <w:t>образовательно –</w:t>
      </w:r>
      <w:r w:rsidR="000C3631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 xml:space="preserve">коррекционного процесса при постоянном использовании звукоусиливающей аппаратуры  - коллективного пользования (проводной или беспроводной, например, </w:t>
      </w:r>
      <w:r w:rsidRPr="00554AC7">
        <w:rPr>
          <w:rFonts w:ascii="Times New Roman" w:hAnsi="Times New Roman" w:cs="Times New Roman"/>
          <w:sz w:val="28"/>
          <w:szCs w:val="28"/>
          <w:lang w:val="en-US"/>
        </w:rPr>
        <w:t>FM</w:t>
      </w:r>
      <w:r w:rsidRPr="00554AC7">
        <w:rPr>
          <w:rFonts w:ascii="Times New Roman" w:hAnsi="Times New Roman" w:cs="Times New Roman"/>
          <w:sz w:val="28"/>
          <w:szCs w:val="28"/>
        </w:rPr>
        <w:t>- системы), стационарной электроакустической аппаратуры индивидуального пользования, индивидуальных слуховых аппаратов.</w:t>
      </w:r>
    </w:p>
    <w:p w:rsidR="000364A8" w:rsidRPr="00554AC7" w:rsidRDefault="000364A8" w:rsidP="00554A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Основой формирования устной речи является создание единой системы слухо – зрительно - кинестетических связей, предусматривающей речевое поведение детей в условиях специально педагогически созданной слухоречевой среды (при постоянном использовании различных типов звукоусиливающей аппаратуры). </w:t>
      </w:r>
    </w:p>
    <w:p w:rsidR="000364A8" w:rsidRPr="00554AC7" w:rsidRDefault="000364A8" w:rsidP="00554A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На уроках и занятиях, во внеурочное время основным способом восприятия речи обучающимися является слухозрительный (с использованием звукоусиливающей аппаратуры); при затруднении в восприятии речевого материала учениками используются письменные таблички или устно – дактильная речь при обязательном устном повторении учителем данного речевого материала. Упражнения по восприятию речевого материала на слух органически входят в содержание уроков и занятий, мотивированы ходом учебно-воспитательного процесса. Особое внимание уделяется специальной отработке восприятия и воспроизведения речевого материала, связанного с основным содержанием урока (занятия) -  тематическая и терминологической лексики, а также лексики, связанной с организацией деятельности учеников. </w:t>
      </w:r>
    </w:p>
    <w:p w:rsidR="000364A8" w:rsidRPr="00554AC7" w:rsidRDefault="000364A8" w:rsidP="00554A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На специальных (коррекционных) индивидуальных занятиях дети учатся воспринимать слухозрительно и на слух различный речевой материал -  фразы, слова и словосочетания, знакомые им и необходимые в общении на уроках и во внеурочное время, а также короткие тексты диалогического и монологического характера, отражающие типичные ситуации, связанные с речевым общением обучающихся. В связи с работой над произношением учеников и коррекцией грамматической структуры их устной речи, они учатся также воспринимать на слух отдельные слоги, слогосочетания и некоторые звуки. </w:t>
      </w:r>
    </w:p>
    <w:p w:rsidR="000364A8" w:rsidRPr="00554AC7" w:rsidRDefault="000364A8" w:rsidP="00554AC7">
      <w:pPr>
        <w:tabs>
          <w:tab w:val="left" w:pos="884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На всех уроках, занятиях, во внеурочное время ученики систематически и целенаправленно побуждаются к максимальной реализации произносительных возможностей, достаточно внятной речи. </w:t>
      </w:r>
    </w:p>
    <w:p w:rsidR="000364A8" w:rsidRPr="00554AC7" w:rsidRDefault="000364A8" w:rsidP="00554AC7">
      <w:pPr>
        <w:tabs>
          <w:tab w:val="left" w:pos="884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Специальная (коррекционная) работа по развитию слухового восприятия речи и неречевых звучаний, включая музыку, слухозрительного восприятия и воспроизведения устной речи строится с учетом особенностей общего и речевого развития детей, уровня развития их познавательной и эмоционально –</w:t>
      </w:r>
      <w:r w:rsidR="000C3631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 xml:space="preserve">волевой сферы.  </w:t>
      </w:r>
    </w:p>
    <w:p w:rsidR="000364A8" w:rsidRPr="00554AC7" w:rsidRDefault="000364A8" w:rsidP="00554AC7">
      <w:pPr>
        <w:tabs>
          <w:tab w:val="left" w:pos="884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Эффективное развитие восприятия и воспроизведения устной речи воспитанников, восприятия ими неречевых звучаний и музыки, освоение содержания музыкально-ритмических занятий предполагает проведение текущего учета и периодического контроля. При поступлении обучающихся в школу проводится комплексное обследование нарушенной слуховой функции, восприятия и воспроизведения устной речи</w:t>
      </w:r>
    </w:p>
    <w:p w:rsidR="000364A8" w:rsidRPr="00554AC7" w:rsidRDefault="000364A8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Мониторинг</w:t>
      </w:r>
      <w:r w:rsidRPr="00554AC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 xml:space="preserve">результатов обучения проводится при использовании специальных методик. На индивидуальных занятиях проводятся проверки слухового и слухозрительного восприятия устной речи, состояния ее произносительной стороны; кроме этого в начале каждого учебного года повторяется аналитическая проверка произношения. </w:t>
      </w:r>
    </w:p>
    <w:p w:rsidR="0072057A" w:rsidRPr="00554AC7" w:rsidRDefault="007E7454" w:rsidP="00554AC7">
      <w:pPr>
        <w:spacing w:after="0" w:line="240" w:lineRule="auto"/>
        <w:ind w:firstLine="454"/>
        <w:jc w:val="both"/>
        <w:outlineLvl w:val="0"/>
        <w:rPr>
          <w:rFonts w:ascii="Times New Roman" w:hAnsi="Times New Roman" w:cs="Times New Roman"/>
          <w:kern w:val="2"/>
          <w:sz w:val="28"/>
          <w:szCs w:val="28"/>
        </w:rPr>
      </w:pPr>
      <w:r w:rsidRPr="00554AC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Коррекционный курс</w:t>
      </w:r>
      <w:r w:rsidRPr="00554AC7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b/>
          <w:kern w:val="2"/>
          <w:sz w:val="28"/>
          <w:szCs w:val="28"/>
        </w:rPr>
        <w:t>«Формирование речевого слуха и произносительной стороны речи»</w:t>
      </w:r>
      <w:r w:rsidRPr="00554AC7">
        <w:rPr>
          <w:rFonts w:ascii="Times New Roman" w:hAnsi="Times New Roman" w:cs="Times New Roman"/>
          <w:kern w:val="2"/>
          <w:sz w:val="28"/>
          <w:szCs w:val="28"/>
        </w:rPr>
        <w:t xml:space="preserve"> (индивидуальные занятия). </w:t>
      </w:r>
    </w:p>
    <w:p w:rsidR="007E7454" w:rsidRPr="00554AC7" w:rsidRDefault="007E7454" w:rsidP="00554AC7">
      <w:pPr>
        <w:spacing w:after="0" w:line="240" w:lineRule="auto"/>
        <w:ind w:firstLine="454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796FB3">
        <w:rPr>
          <w:rFonts w:ascii="Times New Roman" w:hAnsi="Times New Roman" w:cs="Times New Roman"/>
          <w:b/>
          <w:i/>
          <w:sz w:val="28"/>
          <w:szCs w:val="28"/>
        </w:rPr>
        <w:t xml:space="preserve">задачи </w:t>
      </w:r>
      <w:r w:rsidRPr="00554AC7">
        <w:rPr>
          <w:rFonts w:ascii="Times New Roman" w:hAnsi="Times New Roman" w:cs="Times New Roman"/>
          <w:sz w:val="28"/>
          <w:szCs w:val="28"/>
        </w:rPr>
        <w:t xml:space="preserve">реализации содержания: </w:t>
      </w:r>
      <w:r w:rsidRPr="00554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04629" w:rsidRPr="00554AC7" w:rsidRDefault="0072057A" w:rsidP="002814D2">
      <w:pPr>
        <w:numPr>
          <w:ilvl w:val="0"/>
          <w:numId w:val="119"/>
        </w:numPr>
        <w:spacing w:after="0" w:line="240" w:lineRule="auto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ф</w:t>
      </w:r>
      <w:r w:rsidR="007E7454" w:rsidRPr="00554AC7">
        <w:rPr>
          <w:rFonts w:ascii="Times New Roman" w:hAnsi="Times New Roman" w:cs="Times New Roman"/>
          <w:sz w:val="28"/>
          <w:szCs w:val="28"/>
        </w:rPr>
        <w:t>ормирование речевого слуха; создание на базе развивающегося речевого слуха принципиально новой слухозрительной основы восприятия устной речи</w:t>
      </w:r>
      <w:r w:rsidRPr="00554AC7">
        <w:rPr>
          <w:rFonts w:ascii="Times New Roman" w:hAnsi="Times New Roman" w:cs="Times New Roman"/>
          <w:sz w:val="28"/>
          <w:szCs w:val="28"/>
        </w:rPr>
        <w:t>;</w:t>
      </w:r>
      <w:r w:rsidR="007E7454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>ф</w:t>
      </w:r>
      <w:r w:rsidR="007E7454" w:rsidRPr="00554AC7">
        <w:rPr>
          <w:rFonts w:ascii="Times New Roman" w:hAnsi="Times New Roman" w:cs="Times New Roman"/>
          <w:sz w:val="28"/>
          <w:szCs w:val="28"/>
        </w:rPr>
        <w:t>ормирование достаточно внятной речи, по – возможности, членораздельной, приближающейся по звучанию к естественной речи слышащих и нормально говорящих людей;</w:t>
      </w:r>
      <w:r w:rsidR="007E7454" w:rsidRPr="00554A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04629" w:rsidRPr="00554AC7" w:rsidRDefault="007E7454" w:rsidP="002814D2">
      <w:pPr>
        <w:numPr>
          <w:ilvl w:val="0"/>
          <w:numId w:val="119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овладение элементарными навыками самоконтроля произношения, использования в речевом общении естественных невербальных средств коммуникации (соответствующего выражения лица, позы, пластики и другого)</w:t>
      </w:r>
      <w:r w:rsidR="0072057A" w:rsidRPr="00554AC7">
        <w:rPr>
          <w:rFonts w:ascii="Times New Roman" w:hAnsi="Times New Roman" w:cs="Times New Roman"/>
          <w:sz w:val="28"/>
          <w:szCs w:val="28"/>
        </w:rPr>
        <w:t>;</w:t>
      </w:r>
      <w:r w:rsidRPr="00554A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7454" w:rsidRPr="00554AC7" w:rsidRDefault="0072057A" w:rsidP="002814D2">
      <w:pPr>
        <w:numPr>
          <w:ilvl w:val="0"/>
          <w:numId w:val="119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а</w:t>
      </w:r>
      <w:r w:rsidR="007E7454" w:rsidRPr="00554AC7">
        <w:rPr>
          <w:rFonts w:ascii="Times New Roman" w:hAnsi="Times New Roman" w:cs="Times New Roman"/>
          <w:sz w:val="28"/>
          <w:szCs w:val="28"/>
        </w:rPr>
        <w:t>ктивизация элементарных навыков устной коммуникации (с использованием знакомого речевого материала), включая умения слухозрительно воспринимать  высказывания речевого партнера, отвечать на вопросы, выполнять задания и давать речевой ответ, сообщать о затруднении в восприятии речи,  говорить достаточно внятно, реализуя произносительные возможности</w:t>
      </w:r>
      <w:r w:rsidRPr="00554AC7">
        <w:rPr>
          <w:rFonts w:ascii="Times New Roman" w:hAnsi="Times New Roman" w:cs="Times New Roman"/>
          <w:sz w:val="28"/>
          <w:szCs w:val="28"/>
        </w:rPr>
        <w:t>;</w:t>
      </w:r>
      <w:r w:rsidR="007E7454" w:rsidRPr="00554A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7454" w:rsidRPr="00554AC7" w:rsidRDefault="0072057A" w:rsidP="002814D2">
      <w:pPr>
        <w:pStyle w:val="31"/>
        <w:numPr>
          <w:ilvl w:val="0"/>
          <w:numId w:val="119"/>
        </w:numPr>
        <w:spacing w:before="0" w:after="0" w:line="240" w:lineRule="auto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554AC7">
        <w:rPr>
          <w:rFonts w:ascii="Times New Roman" w:hAnsi="Times New Roman" w:cs="Times New Roman"/>
          <w:b w:val="0"/>
          <w:i w:val="0"/>
          <w:sz w:val="28"/>
          <w:szCs w:val="28"/>
        </w:rPr>
        <w:t>о</w:t>
      </w:r>
      <w:r w:rsidR="007E7454" w:rsidRPr="00554AC7">
        <w:rPr>
          <w:rFonts w:ascii="Times New Roman" w:hAnsi="Times New Roman" w:cs="Times New Roman"/>
          <w:b w:val="0"/>
          <w:i w:val="0"/>
          <w:sz w:val="28"/>
          <w:szCs w:val="28"/>
        </w:rPr>
        <w:t>владение умениями пользоваться слуховыми аппаратами и имплантами</w:t>
      </w:r>
      <w:r w:rsidRPr="00554AC7">
        <w:rPr>
          <w:rFonts w:ascii="Times New Roman" w:hAnsi="Times New Roman" w:cs="Times New Roman"/>
          <w:b w:val="0"/>
          <w:i w:val="0"/>
          <w:sz w:val="28"/>
          <w:szCs w:val="28"/>
        </w:rPr>
        <w:t>;</w:t>
      </w:r>
      <w:r w:rsidR="007E7454" w:rsidRPr="00554AC7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</w:p>
    <w:p w:rsidR="000364A8" w:rsidRPr="00554AC7" w:rsidRDefault="0072057A" w:rsidP="002814D2">
      <w:pPr>
        <w:pStyle w:val="31"/>
        <w:numPr>
          <w:ilvl w:val="0"/>
          <w:numId w:val="119"/>
        </w:numPr>
        <w:spacing w:before="0" w:after="0" w:line="240" w:lineRule="auto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554AC7">
        <w:rPr>
          <w:rFonts w:ascii="Times New Roman" w:hAnsi="Times New Roman" w:cs="Times New Roman"/>
          <w:b w:val="0"/>
          <w:i w:val="0"/>
          <w:sz w:val="28"/>
          <w:szCs w:val="28"/>
        </w:rPr>
        <w:t>ф</w:t>
      </w:r>
      <w:r w:rsidR="007E7454" w:rsidRPr="00554AC7">
        <w:rPr>
          <w:rFonts w:ascii="Times New Roman" w:hAnsi="Times New Roman" w:cs="Times New Roman"/>
          <w:b w:val="0"/>
          <w:i w:val="0"/>
          <w:sz w:val="28"/>
          <w:szCs w:val="28"/>
        </w:rPr>
        <w:t>ормирование желания применять приобретенные умения в восприятии и воспроизведении устной речи в процессе учебной и внеурочной деятельности.</w:t>
      </w:r>
    </w:p>
    <w:p w:rsidR="00E5541E" w:rsidRPr="00554AC7" w:rsidRDefault="00E5541E" w:rsidP="00554AC7">
      <w:pPr>
        <w:pStyle w:val="4"/>
        <w:spacing w:before="0" w:after="0" w:line="240" w:lineRule="auto"/>
        <w:ind w:firstLine="454"/>
        <w:rPr>
          <w:rFonts w:ascii="Times New Roman" w:hAnsi="Times New Roman" w:cs="Times New Roman"/>
          <w:b/>
          <w:sz w:val="28"/>
          <w:szCs w:val="28"/>
        </w:rPr>
      </w:pPr>
      <w:r w:rsidRPr="00554AC7">
        <w:rPr>
          <w:rFonts w:ascii="Times New Roman" w:hAnsi="Times New Roman" w:cs="Times New Roman"/>
          <w:b/>
          <w:sz w:val="28"/>
          <w:szCs w:val="28"/>
        </w:rPr>
        <w:t xml:space="preserve"> Формирование речевого слуха </w:t>
      </w:r>
    </w:p>
    <w:p w:rsidR="00E5541E" w:rsidRPr="00554AC7" w:rsidRDefault="00E5541E" w:rsidP="00554AC7">
      <w:pPr>
        <w:pStyle w:val="4"/>
        <w:spacing w:before="0" w:after="0" w:line="240" w:lineRule="auto"/>
        <w:ind w:firstLine="454"/>
        <w:rPr>
          <w:rFonts w:ascii="Times New Roman" w:hAnsi="Times New Roman" w:cs="Times New Roman"/>
          <w:b/>
          <w:sz w:val="28"/>
          <w:szCs w:val="28"/>
        </w:rPr>
      </w:pPr>
      <w:r w:rsidRPr="00554AC7">
        <w:rPr>
          <w:rFonts w:ascii="Times New Roman" w:hAnsi="Times New Roman" w:cs="Times New Roman"/>
          <w:b/>
          <w:sz w:val="28"/>
          <w:szCs w:val="28"/>
        </w:rPr>
        <w:t xml:space="preserve"> и произносительной стороны устной речи</w:t>
      </w:r>
    </w:p>
    <w:p w:rsidR="00E5541E" w:rsidRPr="00554AC7" w:rsidRDefault="00E5541E" w:rsidP="00554AC7">
      <w:pPr>
        <w:pStyle w:val="4"/>
        <w:spacing w:before="0" w:after="0" w:line="240" w:lineRule="auto"/>
        <w:ind w:firstLine="454"/>
        <w:rPr>
          <w:rFonts w:ascii="Times New Roman" w:hAnsi="Times New Roman" w:cs="Times New Roman"/>
          <w:b/>
          <w:sz w:val="28"/>
          <w:szCs w:val="28"/>
        </w:rPr>
      </w:pPr>
      <w:r w:rsidRPr="00554AC7">
        <w:rPr>
          <w:rFonts w:ascii="Times New Roman" w:hAnsi="Times New Roman" w:cs="Times New Roman"/>
          <w:b/>
          <w:sz w:val="28"/>
          <w:szCs w:val="28"/>
        </w:rPr>
        <w:t>(индивидуальные занятия)</w:t>
      </w:r>
    </w:p>
    <w:p w:rsidR="00E5541E" w:rsidRPr="00554AC7" w:rsidRDefault="00E5541E" w:rsidP="00554AC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4AC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54AC7">
        <w:rPr>
          <w:rFonts w:ascii="Times New Roman" w:hAnsi="Times New Roman" w:cs="Times New Roman"/>
          <w:b/>
          <w:sz w:val="28"/>
          <w:szCs w:val="28"/>
        </w:rPr>
        <w:t xml:space="preserve">. Формирование речевого слуха. </w:t>
      </w:r>
      <w:r w:rsidRPr="00554AC7">
        <w:rPr>
          <w:rFonts w:ascii="Times New Roman" w:hAnsi="Times New Roman" w:cs="Times New Roman"/>
          <w:sz w:val="28"/>
          <w:szCs w:val="28"/>
        </w:rPr>
        <w:t>Восприятие на слух с помощью индивидуальных слуховых аппаратов и без них или с помощью кохлеарного импланта речевого материала (слова, словосочетания, фразы) обиходно-разговорного характера, связанного с учебной деятельностью и с изучением общеобразовательных предметов.</w:t>
      </w:r>
      <w:r w:rsidR="00076B0E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Восприятие на слух с помощью индивидуальных аппаратов текстов (до 16—18 и более предложений).</w:t>
      </w:r>
    </w:p>
    <w:p w:rsidR="00E5541E" w:rsidRPr="00554AC7" w:rsidRDefault="00E5541E" w:rsidP="00554AC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4AC7">
        <w:rPr>
          <w:rFonts w:ascii="Times New Roman" w:hAnsi="Times New Roman" w:cs="Times New Roman"/>
          <w:color w:val="000000"/>
          <w:sz w:val="28"/>
          <w:szCs w:val="28"/>
        </w:rPr>
        <w:t>Восприятие речевого материала на слух  в разных условиях:</w:t>
      </w:r>
    </w:p>
    <w:p w:rsidR="00E5541E" w:rsidRPr="00554AC7" w:rsidRDefault="00E5541E" w:rsidP="00554AC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4AC7">
        <w:rPr>
          <w:rFonts w:ascii="Times New Roman" w:hAnsi="Times New Roman" w:cs="Times New Roman"/>
          <w:color w:val="000000"/>
          <w:sz w:val="28"/>
          <w:szCs w:val="28"/>
        </w:rPr>
        <w:t>- в условиях ситуации (в начале обучения подбирается тематически однородный материал, объявляется тема слуховых упражнений, заглавие текста, предъявляется картинка, иллюстрирующая текст, фразы или слова);</w:t>
      </w:r>
    </w:p>
    <w:p w:rsidR="00E5541E" w:rsidRPr="00554AC7" w:rsidRDefault="00E5541E" w:rsidP="00554AC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4AC7">
        <w:rPr>
          <w:rFonts w:ascii="Times New Roman" w:hAnsi="Times New Roman" w:cs="Times New Roman"/>
          <w:color w:val="000000"/>
          <w:sz w:val="28"/>
          <w:szCs w:val="28"/>
        </w:rPr>
        <w:t>- вне ситуации;</w:t>
      </w:r>
    </w:p>
    <w:p w:rsidR="00E5541E" w:rsidRPr="00554AC7" w:rsidRDefault="00E5541E" w:rsidP="00554AC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4AC7">
        <w:rPr>
          <w:rFonts w:ascii="Times New Roman" w:hAnsi="Times New Roman" w:cs="Times New Roman"/>
          <w:color w:val="000000"/>
          <w:sz w:val="28"/>
          <w:szCs w:val="28"/>
        </w:rPr>
        <w:t>- в изолированных от шума помещениях;</w:t>
      </w:r>
    </w:p>
    <w:p w:rsidR="00E5541E" w:rsidRPr="00554AC7" w:rsidRDefault="00E5541E" w:rsidP="00554AC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4AC7">
        <w:rPr>
          <w:rFonts w:ascii="Times New Roman" w:hAnsi="Times New Roman" w:cs="Times New Roman"/>
          <w:color w:val="000000"/>
          <w:sz w:val="28"/>
          <w:szCs w:val="28"/>
        </w:rPr>
        <w:t>- в условиях, близких к естественным.</w:t>
      </w:r>
    </w:p>
    <w:p w:rsidR="00E5541E" w:rsidRPr="00554AC7" w:rsidRDefault="00E5541E" w:rsidP="00554AC7">
      <w:pPr>
        <w:shd w:val="clear" w:color="auto" w:fill="FFFFFF"/>
        <w:spacing w:after="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      Способы предъявления речевого материала – с голоса учителя, с голоса учащегося, с электронного носителя.</w:t>
      </w:r>
      <w:r w:rsidR="0036687D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>Восприятие неречевых звучаний и музыки.</w:t>
      </w:r>
      <w:r w:rsidR="0036687D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>Развитие речевого слуха обучающихся проводится на речевом материале различной степени сложности с использованием разных видов речевой деятельности и с применением различных видов работ: ответы на вопросы; восприятие фразы и подбор нужной картинки; работа по картине; составление или выбор из фразы словосочетаний по схеме;  повторение предложения, подсчёт количества слов; дополнение предложений; запоминание слов, повторение в той же последовательности; определение  пропущенного слова; нахождение ошибки в предъявленной фразе; запоминание первых букв в словах и составление из них нового слова;  составление предложения с данными словами; различение в предложении слов с перемещающимся логическим ударением и воспроизведение их; различение разных предложений по интонации; составление плана рассказа;  пересказ частей рассказа или всего рассказа, воспринятого на слух и др.</w:t>
      </w:r>
    </w:p>
    <w:p w:rsidR="00E5541E" w:rsidRPr="00554AC7" w:rsidRDefault="00E5541E" w:rsidP="00554A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4AC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54AC7">
        <w:rPr>
          <w:rFonts w:ascii="Times New Roman" w:hAnsi="Times New Roman" w:cs="Times New Roman"/>
          <w:b/>
          <w:sz w:val="28"/>
          <w:szCs w:val="28"/>
        </w:rPr>
        <w:t xml:space="preserve">. Формирование произносительной стороны устной речи. </w:t>
      </w:r>
      <w:r w:rsidRPr="00554AC7">
        <w:rPr>
          <w:rFonts w:ascii="Times New Roman" w:hAnsi="Times New Roman" w:cs="Times New Roman"/>
          <w:sz w:val="28"/>
          <w:szCs w:val="28"/>
        </w:rPr>
        <w:t>В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>ыработка умения самостоятельно распределять дыхательные паузы, выделяя синтагмы при чтении, при пересказе текста, соблюдать подвижность ударения сообразно изменению формы слова, обнаруживать ошибки в словесном ударении, как в произношении своих товарищей, так и своем собственном и исправлять их.</w:t>
      </w:r>
    </w:p>
    <w:p w:rsidR="00E5541E" w:rsidRPr="00554AC7" w:rsidRDefault="00E5541E" w:rsidP="00554AC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4AC7">
        <w:rPr>
          <w:rFonts w:ascii="Times New Roman" w:hAnsi="Times New Roman" w:cs="Times New Roman"/>
          <w:b/>
          <w:i/>
          <w:color w:val="000000"/>
          <w:sz w:val="28"/>
          <w:szCs w:val="28"/>
        </w:rPr>
        <w:t>Речевое дыхание</w:t>
      </w:r>
      <w:r w:rsidR="0036687D" w:rsidRPr="00554AC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.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>Произношение слитно, на одном выдохе, ряда слогов, слов, словосочетаний и фраз, выделяя дыхательными паузами необходимые синтагмы (по подражанию, по графическому знаку, самостоятельно в знакомых фразах). Правильное выделение синтагм при помощи дыхательных пауз в процессе чтения, при воспроизведении текста, выученного наизусть, в самостоятельной речи.</w:t>
      </w:r>
    </w:p>
    <w:p w:rsidR="00E5541E" w:rsidRPr="00554AC7" w:rsidRDefault="00E5541E" w:rsidP="00554AC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54AC7">
        <w:rPr>
          <w:rFonts w:ascii="Times New Roman" w:hAnsi="Times New Roman" w:cs="Times New Roman"/>
          <w:b/>
          <w:i/>
          <w:color w:val="000000"/>
          <w:sz w:val="28"/>
          <w:szCs w:val="28"/>
        </w:rPr>
        <w:t>Голос</w:t>
      </w:r>
      <w:r w:rsidR="0036687D" w:rsidRPr="00554AC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.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>Изменение силы голоса в связи со словесным ударением, громкости и высоты собственного голоса (по подражанию и произвольно). Изменение высоты и силы голоса в связи с повествовательной и вопросительной интонацией (сопряженно и отраженно). Изменение высоты и силы голоса в зависимости  от расстояния до собеседника и необходимости соблюдать тишину (громко, тихо, шепотом), в связи с побудительной (повелительной) и восклицательной интонацией, в связи с логическим ударением (сопряженно и отраженно).</w:t>
      </w:r>
      <w:r w:rsidR="0036687D"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>Выделение более громким голосом логического ударения в вопросах и ответах (по подражанию и самостоятельно, руководствуясь указанием учителя, подчёркиванием в вопросах и ответах главного слова).</w:t>
      </w:r>
      <w:r w:rsidR="0036687D"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>Соблюдение логического ударения в диалоге, в текстах, заучиваемых наизусть. Соблюдение подвижности ударения при изменении формы слова (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рука – руки).</w:t>
      </w:r>
    </w:p>
    <w:p w:rsidR="00E5541E" w:rsidRPr="00554AC7" w:rsidRDefault="00E5541E" w:rsidP="00554AC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4AC7">
        <w:rPr>
          <w:rFonts w:ascii="Times New Roman" w:hAnsi="Times New Roman" w:cs="Times New Roman"/>
          <w:b/>
          <w:i/>
          <w:color w:val="000000"/>
          <w:sz w:val="28"/>
          <w:szCs w:val="28"/>
        </w:rPr>
        <w:t>Звуки и их сочетания</w:t>
      </w:r>
      <w:r w:rsidR="0036687D" w:rsidRPr="00554AC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. </w:t>
      </w:r>
      <w:r w:rsidRPr="00554AC7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>Усвоение,</w:t>
      </w:r>
      <w:r w:rsidRPr="00554A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акрепление правильного произношения в словах звуков речи и их сочетаний: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п, а, м, т, о, в, у, н, с, и, л, э;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звукосочетаний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йа (я), йо (ё), йу (ю), , йэ (е)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в начальной позиции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(яблоко)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и после гласных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(красная);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позиционное смягчение согласных перед гласными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и, э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(пишет, мел)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к, с, ш; я, е, ю, ё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после разделительных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ь, ъ (обезьяна, съел)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р, ф, х, б, д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; мягкие согласные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т, н, х, п, м, ф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в конце слов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(пить, день).</w:t>
      </w:r>
      <w:r w:rsidR="0036687D" w:rsidRPr="00554AC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Правильное произношение в словах звуков и их сочетаний: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ы, э, ж, г, ц, ч.</w:t>
      </w:r>
      <w:r w:rsidR="0036687D" w:rsidRPr="00554AC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Дифференцированное произношение в слогах и словах звуков: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и-ы, с-ш, с-з, ш-ж, б-п, д-т, ц-с, ч-ш, ц-ч.</w:t>
      </w:r>
      <w:r w:rsidR="0036687D" w:rsidRPr="00554AC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Произношение мягких звуков по подражанию и самостоятельно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(пять, няня, сядь, несёт, пюре)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и т.д.</w:t>
      </w:r>
    </w:p>
    <w:p w:rsidR="00E5541E" w:rsidRPr="00554AC7" w:rsidRDefault="00E5541E" w:rsidP="00554AC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54AC7">
        <w:rPr>
          <w:rFonts w:ascii="Times New Roman" w:hAnsi="Times New Roman" w:cs="Times New Roman"/>
          <w:color w:val="000000"/>
          <w:sz w:val="28"/>
          <w:szCs w:val="28"/>
        </w:rPr>
        <w:tab/>
        <w:t>Дифференцированное произношение звуков, родственных по артикуляции, в ходе их усвоения.</w:t>
      </w:r>
      <w:r w:rsidR="0036687D"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>Работа по коррекции усвоенных звуков.</w:t>
      </w:r>
      <w:r w:rsidR="0036687D"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Дифференцированное произношение гласных звуков в слова: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а-о, а-э, о-у, э-и, и-ы, и-у</w:t>
      </w:r>
      <w:r w:rsidR="0036687D" w:rsidRPr="00554AC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>Дифференцированное произношение согласных звуков, родственных по артикуляции:</w:t>
      </w:r>
      <w:r w:rsidR="0036687D"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носовых и ротовых: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м—п, м—б, н—т, в—д, н-д( и их мягкие пары); 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слитных и щелевых: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ц—с, ч—ш;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- слитных и смычных: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ц—т, ч—т;</w:t>
      </w:r>
      <w:r w:rsidR="0036687D" w:rsidRPr="00554AC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- свистящих и шипящих: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с-ш, з-ж, с-щ,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глухих и звонких: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ф—в, п—б, т—д, к—г, с—з, ш—ж;-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аффрикат: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ц-ч;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- звонких и глухих: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б-п, д-т, г-к, з-с, в-ф, ж-ш</w:t>
      </w:r>
      <w:r w:rsidR="0036687D" w:rsidRPr="00554AC7"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- твёрдых и мягких: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ф-фь,п-пь, т-ть и др.</w:t>
      </w:r>
    </w:p>
    <w:p w:rsidR="00E5541E" w:rsidRPr="00554AC7" w:rsidRDefault="00E5541E" w:rsidP="00554AC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4AC7">
        <w:rPr>
          <w:rFonts w:ascii="Times New Roman" w:hAnsi="Times New Roman" w:cs="Times New Roman"/>
          <w:b/>
          <w:i/>
          <w:color w:val="000000"/>
          <w:sz w:val="28"/>
          <w:szCs w:val="28"/>
        </w:rPr>
        <w:t>Слово</w:t>
      </w:r>
      <w:r w:rsidR="0036687D" w:rsidRPr="00554AC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.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>Произношение слов слитно, голосом нормальной высоты, темпа, силы, с соблюдением звукового состава, с использованием допустимых звуковых замен, со стечением согласных, соблюдением словесного ударения, изображением ритма слова и подбор слов по ритмическому контуру.</w:t>
      </w:r>
      <w:r w:rsidR="0036687D"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>Воспроизведение четырёх-, пятисложных знакомых слов с соблюдением их звукового состава, с выделением словесного ударения и правил орфоэпии, слитное произношение слов со стечением согласных (в одном слове и на стыке предлогов со словами).</w:t>
      </w:r>
    </w:p>
    <w:p w:rsidR="00E5541E" w:rsidRPr="00554AC7" w:rsidRDefault="00E5541E" w:rsidP="00554AC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4AC7">
        <w:rPr>
          <w:rFonts w:ascii="Times New Roman" w:hAnsi="Times New Roman" w:cs="Times New Roman"/>
          <w:color w:val="000000"/>
          <w:sz w:val="28"/>
          <w:szCs w:val="28"/>
        </w:rPr>
        <w:t>Понятие «слог», «ударение». Определение количества слогов в дву-, трех-, четырех-, пятисложных слова, ударного и безударного слога; определение места ударного слога. Разделение звуков речи на гласные и согласные; согласных звуков на звонкие и глухие.</w:t>
      </w:r>
    </w:p>
    <w:p w:rsidR="00E5541E" w:rsidRPr="00554AC7" w:rsidRDefault="00E5541E" w:rsidP="00554AC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Соблюдение в речи правил орфоэпии (сопряженно и отражённо, по надстрочному знаку): безударный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о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произносится как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а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; звонкие согласные в конце слов и перед глухими согласными оглушаются; удвоенные согласные произносятся как один долгий; слова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что, чтобы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произносятся как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што,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штобы; кого, чего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и окончания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–ого, -его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– как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каво, чево, -ова, -ева;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непроизносимые согласные в словах не произносятся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(чу(в)ствуют, со)л)нце); с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облюдение в речи правильного произношения следующих звукосочетаний (по надстрочному знаку):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тс— дс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детство, Братск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),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стн — здн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чес(т)но, поз(д)но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>); произношение сочетаний предлогов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в, из, под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>с существительными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(в саду, из сада, под стулом);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гласный и после согласных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ш, ж, ц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произносятся как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ы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(живот)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; согласные (кроме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ш, ж, ц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) перед гласными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э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, и произносятся мягко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(перо, писать, Петя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); предлог с существительным типа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с братом, с дедушкой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произносится как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збратом,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здедушкой;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звук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г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перед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к, т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произносится как 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х (лехко);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>сочетания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сч, зч, жч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>произносятся как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щ (щипать);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>окончания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–тся, -ться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>произносятся как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цца;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>свистящие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с, з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>употребляются следующим за ним шипящи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м (шшил, ижжарил);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>соблюдение в речи правильного произношения следующих звукосочетаний (по надстрочному знаку)</w:t>
      </w:r>
      <w:r w:rsidRPr="00554AC7">
        <w:rPr>
          <w:rFonts w:ascii="Times New Roman" w:hAnsi="Times New Roman" w:cs="Times New Roman"/>
          <w:i/>
          <w:color w:val="000000"/>
          <w:sz w:val="28"/>
          <w:szCs w:val="28"/>
        </w:rPr>
        <w:t>: тс-дс (детство, Братск), стн-здн (чесно, позно).</w:t>
      </w:r>
    </w:p>
    <w:p w:rsidR="00E5541E" w:rsidRPr="00554AC7" w:rsidRDefault="00E5541E" w:rsidP="00554AC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4AC7">
        <w:rPr>
          <w:rFonts w:ascii="Times New Roman" w:hAnsi="Times New Roman" w:cs="Times New Roman"/>
          <w:b/>
          <w:i/>
          <w:color w:val="000000"/>
          <w:sz w:val="28"/>
          <w:szCs w:val="28"/>
        </w:rPr>
        <w:t>Фраза</w:t>
      </w:r>
      <w:r w:rsidR="0036687D" w:rsidRPr="00554AC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.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>Произношение слов и фраз в темпе, близком к естественному; изменение темпа произношения: говорить быстро, медленно; воспроизведение повествовательной и вопросительной интонации (сопряженно и отражённо).</w:t>
      </w:r>
      <w:r w:rsidR="0036687D"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>Воспроизведение повествовательной, вопросительной, побудительной и вопросительной интонации при чтении текста.</w:t>
      </w:r>
      <w:r w:rsidR="0036687D"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>Произношение слов и фраз в темпе, присущем разговорной речи (отраженно и самостоятельно).</w:t>
      </w:r>
      <w:r w:rsidR="0036687D"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>Воспроизведение всех видов интонации при ведении диалога.</w:t>
      </w:r>
      <w:r w:rsidR="0036687D"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>Закрепление навыков умеренно беглого темпа речи. Выразительное чтение наизусть стихотворения, отрывка из художественной прозы. Выражение при чтении с помощью интонации своего отношения к прочитанному (стихотворению, отрывку из художественной прозы). Закрепление навыков умеренно беглого темпа речи.</w:t>
      </w:r>
      <w:r w:rsidR="0036687D"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>Обучение произношению в первую очередь ведется на основе подражания речи педагога, воспринимаемой на слухо-зрительной и слуховой основе.</w:t>
      </w:r>
      <w:r w:rsidR="0036687D"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>Работа над произношением проводится со стационарной звукоусиливающей аппаратурой, с индивидуальными слуховыми аппаратами.</w:t>
      </w:r>
    </w:p>
    <w:p w:rsidR="00E5541E" w:rsidRPr="00554AC7" w:rsidRDefault="00E5541E" w:rsidP="00554AC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4AC7">
        <w:rPr>
          <w:rFonts w:ascii="Times New Roman" w:hAnsi="Times New Roman" w:cs="Times New Roman"/>
          <w:color w:val="000000"/>
          <w:sz w:val="28"/>
          <w:szCs w:val="28"/>
        </w:rPr>
        <w:t>Формирование произносительной стороны устной речи проводится на речевом материале различной степени сложности с использованием разных видов речевой деятельности и с применением различных видов работ: изолированное произнесение звука; повторение слогов, слов за учителем; чтение слогов, слов; вставка пропущенной буквы в слова, чтение слов; подбор слов на заданный звук; составление словосочетаний, предложений из слов; чтение стихов, текстов; отгадывание загадок, ребусов; называние картинок; ответы на вопросы по картинкам; дополнение словосочетаний и предложений по картинке; работа с подстановочными таблицами; составление рассказа по картинке (серии картин), по опорным словам и др.</w:t>
      </w:r>
    </w:p>
    <w:p w:rsidR="00796FB3" w:rsidRDefault="00796FB3" w:rsidP="00554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7776B" w:rsidRPr="00554AC7" w:rsidRDefault="00A7776B" w:rsidP="00554A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Коррекционный курс</w:t>
      </w:r>
      <w:r w:rsidRPr="00554AC7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b/>
          <w:kern w:val="2"/>
          <w:sz w:val="28"/>
          <w:szCs w:val="28"/>
        </w:rPr>
        <w:t>«</w:t>
      </w:r>
      <w:r w:rsidRPr="00554AC7">
        <w:rPr>
          <w:rFonts w:ascii="Times New Roman" w:hAnsi="Times New Roman" w:cs="Times New Roman"/>
          <w:b/>
          <w:bCs/>
          <w:iCs/>
          <w:kern w:val="2"/>
          <w:sz w:val="28"/>
          <w:szCs w:val="28"/>
        </w:rPr>
        <w:t>Развитие слухового восприятия и техника речи</w:t>
      </w:r>
      <w:r w:rsidRPr="00554AC7">
        <w:rPr>
          <w:rFonts w:ascii="Times New Roman" w:hAnsi="Times New Roman" w:cs="Times New Roman"/>
          <w:b/>
          <w:bCs/>
          <w:kern w:val="2"/>
          <w:sz w:val="28"/>
          <w:szCs w:val="28"/>
        </w:rPr>
        <w:t>»</w:t>
      </w:r>
      <w:r w:rsidRPr="00554AC7">
        <w:rPr>
          <w:rFonts w:ascii="Times New Roman" w:hAnsi="Times New Roman" w:cs="Times New Roman"/>
          <w:bCs/>
          <w:kern w:val="2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iCs/>
          <w:sz w:val="28"/>
          <w:szCs w:val="28"/>
        </w:rPr>
        <w:t>(фронтальное занятие).</w:t>
      </w:r>
    </w:p>
    <w:p w:rsidR="00A7776B" w:rsidRPr="00554AC7" w:rsidRDefault="00A7776B" w:rsidP="00554AC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AC7">
        <w:rPr>
          <w:rFonts w:ascii="Times New Roman" w:hAnsi="Times New Roman" w:cs="Times New Roman"/>
          <w:iCs/>
          <w:sz w:val="28"/>
          <w:szCs w:val="28"/>
        </w:rPr>
        <w:t>Основные</w:t>
      </w:r>
      <w:r w:rsidRPr="00796FB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задачи</w:t>
      </w:r>
      <w:r w:rsidRPr="00554AC7">
        <w:rPr>
          <w:rFonts w:ascii="Times New Roman" w:hAnsi="Times New Roman" w:cs="Times New Roman"/>
          <w:iCs/>
          <w:sz w:val="28"/>
          <w:szCs w:val="28"/>
        </w:rPr>
        <w:t xml:space="preserve"> реализации содержания</w:t>
      </w:r>
      <w:r w:rsidRPr="00554AC7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032537" w:rsidRDefault="002B51B6" w:rsidP="002B51B6">
      <w:pPr>
        <w:shd w:val="clear" w:color="auto" w:fill="FFFFFF"/>
        <w:spacing w:after="0" w:line="240" w:lineRule="auto"/>
        <w:ind w:left="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776B" w:rsidRPr="00554AC7">
        <w:rPr>
          <w:rFonts w:ascii="Times New Roman" w:hAnsi="Times New Roman" w:cs="Times New Roman"/>
          <w:sz w:val="28"/>
          <w:szCs w:val="28"/>
        </w:rPr>
        <w:t>развитие слухового восприятия звучаний музыкальных инструментов / игрушек (барабана, дудки, гармошки, свистка и других): выявление наличия стойкой условной двигательной реакции на доступные звучания; различение и опознавание на слух звучаний музыкальных инструментов /игрушек;  определение на слух количества звуков, продолжительности их звучания (кратко, долго), характера звуковедения (слитно или не слитно), темпа (нормальный быстрый, медленный), громкости (нормально, громко, тихо), ритмов, высоты звучания; использование возможностей слухового восприятия звучаний музыкальных инструментов / игрушек в работе над просодическими компонентами речи (темпом, ритмом, паузацией, словесным и фр</w:t>
      </w:r>
      <w:r w:rsidR="00032537">
        <w:rPr>
          <w:rFonts w:ascii="Times New Roman" w:hAnsi="Times New Roman" w:cs="Times New Roman"/>
          <w:sz w:val="28"/>
          <w:szCs w:val="28"/>
        </w:rPr>
        <w:t>азовым ударениями, интонацией);</w:t>
      </w:r>
    </w:p>
    <w:p w:rsidR="00A7776B" w:rsidRPr="00554AC7" w:rsidRDefault="00032537" w:rsidP="002B51B6">
      <w:pPr>
        <w:shd w:val="clear" w:color="auto" w:fill="FFFFFF"/>
        <w:spacing w:after="0" w:line="240" w:lineRule="auto"/>
        <w:ind w:left="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A7776B" w:rsidRPr="00554AC7">
        <w:rPr>
          <w:rFonts w:ascii="Times New Roman" w:hAnsi="Times New Roman" w:cs="Times New Roman"/>
          <w:sz w:val="28"/>
          <w:szCs w:val="28"/>
        </w:rPr>
        <w:t xml:space="preserve">азвитие слухозрительного и слухового восприятия устной речи, достаточно внятного и естественного воспроизведения речевого материала при реализации произносительных возможностей; </w:t>
      </w:r>
    </w:p>
    <w:p w:rsidR="00A7776B" w:rsidRPr="00554AC7" w:rsidRDefault="00032537" w:rsidP="002B51B6">
      <w:pPr>
        <w:shd w:val="clear" w:color="auto" w:fill="FFFFFF"/>
        <w:spacing w:after="0" w:line="240" w:lineRule="auto"/>
        <w:ind w:left="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776B" w:rsidRPr="00554AC7">
        <w:rPr>
          <w:rFonts w:ascii="Times New Roman" w:hAnsi="Times New Roman" w:cs="Times New Roman"/>
          <w:sz w:val="28"/>
          <w:szCs w:val="28"/>
        </w:rPr>
        <w:t xml:space="preserve">развитие слухового восприятия неречевых звучаний окружающего мира: социально значимых бытовых и городских шумов; голосов животных и птиц; шумов связанных с явлениями природы, различения и опознавания разговора и пения, мужского и женского голоса; </w:t>
      </w:r>
    </w:p>
    <w:p w:rsidR="00A7776B" w:rsidRPr="00554AC7" w:rsidRDefault="00032537" w:rsidP="002B51B6">
      <w:pPr>
        <w:shd w:val="clear" w:color="auto" w:fill="FFFFFF"/>
        <w:spacing w:after="0" w:line="240" w:lineRule="auto"/>
        <w:ind w:left="5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776B" w:rsidRPr="00554AC7">
        <w:rPr>
          <w:rFonts w:ascii="Times New Roman" w:hAnsi="Times New Roman" w:cs="Times New Roman"/>
          <w:sz w:val="28"/>
          <w:szCs w:val="28"/>
        </w:rPr>
        <w:t>развитие стремления и умений применять приобретенный опыт в восприятии неречевых звуков окружающего мира и навыках устной коммуникации в учебной и различных видах внеурочной деятельности,  в том числе совместной со слышащими детьми и взрослыми.</w:t>
      </w:r>
    </w:p>
    <w:p w:rsidR="00796FB3" w:rsidRDefault="00E5541E" w:rsidP="00554AC7">
      <w:pPr>
        <w:pStyle w:val="4"/>
        <w:spacing w:before="0" w:after="0" w:line="240" w:lineRule="auto"/>
        <w:ind w:firstLine="454"/>
        <w:rPr>
          <w:rFonts w:ascii="Times New Roman" w:hAnsi="Times New Roman" w:cs="Times New Roman"/>
          <w:b/>
          <w:sz w:val="28"/>
          <w:szCs w:val="28"/>
        </w:rPr>
      </w:pPr>
      <w:r w:rsidRPr="00554A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5541E" w:rsidRPr="00554AC7" w:rsidRDefault="00E5541E" w:rsidP="00554AC7">
      <w:pPr>
        <w:pStyle w:val="4"/>
        <w:spacing w:before="0" w:after="0" w:line="240" w:lineRule="auto"/>
        <w:ind w:firstLine="454"/>
        <w:rPr>
          <w:rFonts w:ascii="Times New Roman" w:hAnsi="Times New Roman" w:cs="Times New Roman"/>
          <w:b/>
          <w:sz w:val="28"/>
          <w:szCs w:val="28"/>
        </w:rPr>
      </w:pPr>
      <w:r w:rsidRPr="00554AC7">
        <w:rPr>
          <w:rFonts w:ascii="Times New Roman" w:hAnsi="Times New Roman" w:cs="Times New Roman"/>
          <w:b/>
          <w:sz w:val="28"/>
          <w:szCs w:val="28"/>
        </w:rPr>
        <w:t>Развитие слухового восприятия и техника речи</w:t>
      </w:r>
    </w:p>
    <w:p w:rsidR="00E5541E" w:rsidRPr="00554AC7" w:rsidRDefault="00E5541E" w:rsidP="00554AC7">
      <w:pPr>
        <w:pStyle w:val="4"/>
        <w:spacing w:before="0" w:after="0" w:line="240" w:lineRule="auto"/>
        <w:ind w:firstLine="454"/>
        <w:rPr>
          <w:rFonts w:ascii="Times New Roman" w:hAnsi="Times New Roman" w:cs="Times New Roman"/>
          <w:b/>
          <w:sz w:val="28"/>
          <w:szCs w:val="28"/>
        </w:rPr>
      </w:pPr>
      <w:r w:rsidRPr="00554AC7">
        <w:rPr>
          <w:rFonts w:ascii="Times New Roman" w:hAnsi="Times New Roman" w:cs="Times New Roman"/>
          <w:b/>
          <w:sz w:val="28"/>
          <w:szCs w:val="28"/>
        </w:rPr>
        <w:t>(фронтальное занятие)</w:t>
      </w:r>
    </w:p>
    <w:p w:rsidR="00E5541E" w:rsidRPr="00554AC7" w:rsidRDefault="00E5541E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54AC7">
        <w:rPr>
          <w:rFonts w:ascii="Times New Roman" w:hAnsi="Times New Roman" w:cs="Times New Roman"/>
          <w:b/>
          <w:sz w:val="28"/>
          <w:szCs w:val="28"/>
        </w:rPr>
        <w:t>. Развитие слухового восприятия.</w:t>
      </w:r>
      <w:r w:rsidRPr="00554AC7">
        <w:rPr>
          <w:rFonts w:ascii="Times New Roman" w:hAnsi="Times New Roman" w:cs="Times New Roman"/>
          <w:sz w:val="28"/>
          <w:szCs w:val="28"/>
        </w:rPr>
        <w:t xml:space="preserve"> Развитие слухового восприятия речевых и неречевых звучаний, музыки, ритмико-интонационной структуры звучащей речи, различных шумов, формированию навыков практической ориентации в звучащем мире. </w:t>
      </w:r>
    </w:p>
    <w:p w:rsidR="00E5541E" w:rsidRPr="00554AC7" w:rsidRDefault="00E5541E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В</w:t>
      </w:r>
      <w:r w:rsidRPr="00554AC7">
        <w:rPr>
          <w:rFonts w:ascii="Times New Roman" w:hAnsi="Times New Roman" w:cs="Times New Roman"/>
          <w:kern w:val="2"/>
          <w:sz w:val="28"/>
          <w:szCs w:val="28"/>
        </w:rPr>
        <w:t>осприятие слухозрительно и на слух знакомого и необходимого в общении на уроках и во внеурочное время речевого материала (фраз, слов, словосочетаний); восприятие и воспроизведение текстов диалогического и монологического характера, отражающих типичные ситуации общения в учебной и внеурочной деятельности.</w:t>
      </w:r>
      <w:r w:rsidRPr="00554AC7">
        <w:rPr>
          <w:rFonts w:ascii="Times New Roman" w:hAnsi="Times New Roman" w:cs="Times New Roman"/>
          <w:sz w:val="28"/>
          <w:szCs w:val="28"/>
        </w:rPr>
        <w:t xml:space="preserve"> Произнесение отработанного речевого материала голосом нормальной высоты, силы и тембра, в нормальном темпе, достаточно внятно и естественно, эмоционально, реализуя сформированные навыки воспроизведения звуковой и ритмико-интонационной структуры речи, используя естественные невербальные средства коммуникации (мимику лица, позу, пластику и т.п.), соблюдая речевой этикет; осуществление самоконтроля произносительной стороны речи, знание орфоэпических правил, их соблюдение в речи, реализация в самостоятельной речи сформированных речевых навыков.</w:t>
      </w:r>
    </w:p>
    <w:p w:rsidR="00E5541E" w:rsidRPr="00554AC7" w:rsidRDefault="00E5541E" w:rsidP="00554AC7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Неречевой материал содержит разные по звучанию акустические звуки: на начальных этапах обучения это контрастные звучания (высокочастотные - низкочастотные); на последующих этапах обучения - близкие в частотном диапазоне. Подбор неречевых звучаний, также как и речевых, производится по темам: «Звуки природы», «Транспорт», «Дикие животные», «Домашние животные», «Музыкальные игрушки», «Перелётные птицы», «Зимующие птицы», «Насекомые», «Морские обитатели». «Животные Южных стран», «Бытовые шумы» и т. д. </w:t>
      </w:r>
    </w:p>
    <w:p w:rsidR="00E5541E" w:rsidRPr="00554AC7" w:rsidRDefault="00E5541E" w:rsidP="00554A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деятельности,  в том числе совместной со слышащими детьми и взрослыми.</w:t>
      </w:r>
    </w:p>
    <w:p w:rsidR="00E5541E" w:rsidRPr="00554AC7" w:rsidRDefault="00E5541E" w:rsidP="00554A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Восприятие и различение на слух музыки. Формирование первоначальных знаний о музыке; опыта хорового исполнительства (во время речитативного пения); формирование первичных знаний о композиторах. </w:t>
      </w:r>
    </w:p>
    <w:p w:rsidR="00E5541E" w:rsidRPr="00554AC7" w:rsidRDefault="00E5541E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54AC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54AC7">
        <w:rPr>
          <w:rFonts w:ascii="Times New Roman" w:hAnsi="Times New Roman" w:cs="Times New Roman"/>
          <w:b/>
          <w:sz w:val="28"/>
          <w:szCs w:val="28"/>
        </w:rPr>
        <w:t>. Техника речи.</w:t>
      </w:r>
      <w:r w:rsidRPr="00554AC7">
        <w:rPr>
          <w:rFonts w:ascii="Times New Roman" w:hAnsi="Times New Roman" w:cs="Times New Roman"/>
          <w:sz w:val="28"/>
          <w:szCs w:val="28"/>
        </w:rPr>
        <w:t xml:space="preserve"> В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ыработка умения самостоятельно распределять дыхательные паузы, выделяя синтагмы при чтении, при пересказе текста, соблюдать подвижность ударения сообразно изменению формы слова. Формирование произносительной стороны речи. Отработка </w:t>
      </w:r>
      <w:r w:rsidRPr="00554AC7">
        <w:rPr>
          <w:rFonts w:ascii="Times New Roman" w:hAnsi="Times New Roman" w:cs="Times New Roman"/>
          <w:kern w:val="2"/>
          <w:sz w:val="28"/>
          <w:szCs w:val="28"/>
        </w:rPr>
        <w:t>правильного произношение в словах звуков речи и их сочетаний, дифференцированное  произношение звуков в слогах и словах, дифференцированное произношение звуков, родственных по артикуляции, в ходе их усвоения.</w:t>
      </w:r>
    </w:p>
    <w:p w:rsidR="00796FB3" w:rsidRDefault="00796FB3" w:rsidP="00554A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C1433" w:rsidRPr="00554AC7" w:rsidRDefault="00EC1433" w:rsidP="00554A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kern w:val="2"/>
          <w:sz w:val="28"/>
          <w:szCs w:val="28"/>
        </w:rPr>
      </w:pPr>
      <w:r w:rsidRPr="00554A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Коррекционный курс</w:t>
      </w:r>
      <w:r w:rsidRPr="00554AC7">
        <w:rPr>
          <w:rFonts w:ascii="Times New Roman" w:hAnsi="Times New Roman" w:cs="Times New Roman"/>
          <w:bCs/>
          <w:kern w:val="2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b/>
          <w:bCs/>
          <w:iCs/>
          <w:kern w:val="2"/>
          <w:sz w:val="28"/>
          <w:szCs w:val="28"/>
        </w:rPr>
        <w:t>«Музыкально-ритмические занятия</w:t>
      </w:r>
      <w:r w:rsidRPr="00554AC7">
        <w:rPr>
          <w:rFonts w:ascii="Times New Roman" w:hAnsi="Times New Roman" w:cs="Times New Roman"/>
          <w:b/>
          <w:bCs/>
          <w:kern w:val="2"/>
          <w:sz w:val="28"/>
          <w:szCs w:val="28"/>
        </w:rPr>
        <w:t xml:space="preserve">» </w:t>
      </w:r>
      <w:r w:rsidRPr="00554AC7">
        <w:rPr>
          <w:rFonts w:ascii="Times New Roman" w:hAnsi="Times New Roman" w:cs="Times New Roman"/>
          <w:caps/>
          <w:sz w:val="28"/>
          <w:szCs w:val="28"/>
        </w:rPr>
        <w:t>(</w:t>
      </w:r>
      <w:r w:rsidRPr="00554AC7">
        <w:rPr>
          <w:rFonts w:ascii="Times New Roman" w:hAnsi="Times New Roman" w:cs="Times New Roman"/>
          <w:sz w:val="28"/>
          <w:szCs w:val="28"/>
        </w:rPr>
        <w:t>фронтальные занятия</w:t>
      </w:r>
      <w:r w:rsidRPr="00554AC7">
        <w:rPr>
          <w:rFonts w:ascii="Times New Roman" w:hAnsi="Times New Roman" w:cs="Times New Roman"/>
          <w:caps/>
          <w:sz w:val="28"/>
          <w:szCs w:val="28"/>
        </w:rPr>
        <w:t>)</w:t>
      </w:r>
      <w:r w:rsidRPr="00554AC7">
        <w:rPr>
          <w:rFonts w:ascii="Times New Roman" w:hAnsi="Times New Roman" w:cs="Times New Roman"/>
          <w:bCs/>
          <w:kern w:val="2"/>
          <w:sz w:val="28"/>
          <w:szCs w:val="28"/>
        </w:rPr>
        <w:t xml:space="preserve">. </w:t>
      </w:r>
    </w:p>
    <w:p w:rsidR="00EC1433" w:rsidRPr="00554AC7" w:rsidRDefault="00EC1433" w:rsidP="00554A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  <w:r w:rsidRPr="00554AC7">
        <w:rPr>
          <w:rFonts w:ascii="Times New Roman" w:hAnsi="Times New Roman" w:cs="Times New Roman"/>
          <w:iCs/>
          <w:sz w:val="28"/>
          <w:szCs w:val="28"/>
        </w:rPr>
        <w:t xml:space="preserve">Основные </w:t>
      </w:r>
      <w:r w:rsidRPr="00796FB3">
        <w:rPr>
          <w:rFonts w:ascii="Times New Roman" w:hAnsi="Times New Roman" w:cs="Times New Roman"/>
          <w:b/>
          <w:i/>
          <w:iCs/>
          <w:sz w:val="28"/>
          <w:szCs w:val="28"/>
        </w:rPr>
        <w:t>задачи</w:t>
      </w:r>
      <w:r w:rsidRPr="00554AC7">
        <w:rPr>
          <w:rFonts w:ascii="Times New Roman" w:hAnsi="Times New Roman" w:cs="Times New Roman"/>
          <w:iCs/>
          <w:sz w:val="28"/>
          <w:szCs w:val="28"/>
        </w:rPr>
        <w:t xml:space="preserve"> реализации содержания</w:t>
      </w:r>
      <w:r w:rsidRPr="00554AC7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</w:p>
    <w:p w:rsidR="00EC1433" w:rsidRPr="00554AC7" w:rsidRDefault="00032537" w:rsidP="00032537">
      <w:pPr>
        <w:shd w:val="clear" w:color="auto" w:fill="FFFFFF"/>
        <w:autoSpaceDE w:val="0"/>
        <w:autoSpaceDN w:val="0"/>
        <w:adjustRightInd w:val="0"/>
        <w:spacing w:after="0" w:line="240" w:lineRule="auto"/>
        <w:ind w:left="64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C1433" w:rsidRPr="00554AC7">
        <w:rPr>
          <w:rFonts w:ascii="Times New Roman" w:hAnsi="Times New Roman" w:cs="Times New Roman"/>
          <w:sz w:val="28"/>
          <w:szCs w:val="28"/>
        </w:rPr>
        <w:t xml:space="preserve">эстетическое воспитание, обогащение общего и речевого развития, расширение кругозора, развитие творческих способностей; </w:t>
      </w:r>
    </w:p>
    <w:p w:rsidR="00EC1433" w:rsidRPr="00554AC7" w:rsidRDefault="00032537" w:rsidP="00032537">
      <w:pPr>
        <w:shd w:val="clear" w:color="auto" w:fill="FFFFFF"/>
        <w:autoSpaceDE w:val="0"/>
        <w:autoSpaceDN w:val="0"/>
        <w:adjustRightInd w:val="0"/>
        <w:spacing w:after="0" w:line="240" w:lineRule="auto"/>
        <w:ind w:left="64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C1433" w:rsidRPr="00554AC7">
        <w:rPr>
          <w:rFonts w:ascii="Times New Roman" w:hAnsi="Times New Roman" w:cs="Times New Roman"/>
          <w:sz w:val="28"/>
          <w:szCs w:val="28"/>
        </w:rPr>
        <w:t xml:space="preserve">развитие восприятия музыки (с помощью индивидуальных слуховых аппаратов) в исполнении учителя и в аудиозаписи; </w:t>
      </w:r>
    </w:p>
    <w:p w:rsidR="00EC1433" w:rsidRPr="00554AC7" w:rsidRDefault="00032537" w:rsidP="00032537">
      <w:pPr>
        <w:shd w:val="clear" w:color="auto" w:fill="FFFFFF"/>
        <w:autoSpaceDE w:val="0"/>
        <w:autoSpaceDN w:val="0"/>
        <w:adjustRightInd w:val="0"/>
        <w:spacing w:after="0" w:line="240" w:lineRule="auto"/>
        <w:ind w:left="64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C1433" w:rsidRPr="00554AC7">
        <w:rPr>
          <w:rFonts w:ascii="Times New Roman" w:hAnsi="Times New Roman" w:cs="Times New Roman"/>
          <w:sz w:val="28"/>
          <w:szCs w:val="28"/>
        </w:rPr>
        <w:t xml:space="preserve">формирование правильных, координированных, выразительных и ритмичных движений под музыку, правильной осанки, умений исполнять под музыку несложные танцевальные композиции; </w:t>
      </w:r>
    </w:p>
    <w:p w:rsidR="00EC1433" w:rsidRPr="00554AC7" w:rsidRDefault="00032537" w:rsidP="00032537">
      <w:pPr>
        <w:shd w:val="clear" w:color="auto" w:fill="FFFFFF"/>
        <w:autoSpaceDE w:val="0"/>
        <w:autoSpaceDN w:val="0"/>
        <w:adjustRightInd w:val="0"/>
        <w:spacing w:after="0" w:line="240" w:lineRule="auto"/>
        <w:ind w:left="64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C1433" w:rsidRPr="00554AC7">
        <w:rPr>
          <w:rFonts w:ascii="Times New Roman" w:hAnsi="Times New Roman" w:cs="Times New Roman"/>
          <w:sz w:val="28"/>
          <w:szCs w:val="28"/>
        </w:rPr>
        <w:t xml:space="preserve">формирование навыков декламации песен под музыку в ансамбле при точном воспроизведении в эмоциональной и достаточно внятной речи, реализуя произносительные возможности, темпоритмической организации мелодии, характера звуковедения, динамических оттенков; </w:t>
      </w:r>
    </w:p>
    <w:p w:rsidR="00EC1433" w:rsidRPr="00554AC7" w:rsidRDefault="00032537" w:rsidP="00032537">
      <w:pPr>
        <w:shd w:val="clear" w:color="auto" w:fill="FFFFFF"/>
        <w:autoSpaceDE w:val="0"/>
        <w:autoSpaceDN w:val="0"/>
        <w:adjustRightInd w:val="0"/>
        <w:spacing w:after="0" w:line="240" w:lineRule="auto"/>
        <w:ind w:left="644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C1433" w:rsidRPr="00554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закрепление произносительных умений при широком использовании фонетической ритмики и музыки; </w:t>
      </w:r>
    </w:p>
    <w:p w:rsidR="00EC1433" w:rsidRPr="00554AC7" w:rsidRDefault="00032537" w:rsidP="00032537">
      <w:pPr>
        <w:shd w:val="clear" w:color="auto" w:fill="FFFFFF"/>
        <w:autoSpaceDE w:val="0"/>
        <w:autoSpaceDN w:val="0"/>
        <w:adjustRightInd w:val="0"/>
        <w:spacing w:after="0" w:line="240" w:lineRule="auto"/>
        <w:ind w:left="644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C1433" w:rsidRPr="00554AC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обучающихся стремления и умений применять приобретенный опыт в музыкально-ритмической деятельности во внеурочное время, в том числе в совместной деятельности со слышащими сверстниками.</w:t>
      </w:r>
    </w:p>
    <w:p w:rsidR="00796FB3" w:rsidRDefault="00796FB3" w:rsidP="00554AC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E5541E" w:rsidRPr="00554AC7" w:rsidRDefault="00E5541E" w:rsidP="00554A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54AC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b/>
          <w:i/>
          <w:sz w:val="28"/>
          <w:szCs w:val="28"/>
        </w:rPr>
        <w:t>Музыкально – ритмические занятия</w:t>
      </w:r>
    </w:p>
    <w:p w:rsidR="00E5541E" w:rsidRPr="00554AC7" w:rsidRDefault="00E5541E" w:rsidP="00554AC7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b/>
          <w:sz w:val="28"/>
          <w:szCs w:val="28"/>
        </w:rPr>
        <w:t>Слушание музыки.</w:t>
      </w:r>
      <w:r w:rsidRPr="00554AC7">
        <w:rPr>
          <w:rFonts w:ascii="Times New Roman" w:hAnsi="Times New Roman" w:cs="Times New Roman"/>
          <w:sz w:val="28"/>
          <w:szCs w:val="28"/>
        </w:rPr>
        <w:t xml:space="preserve"> Восприятия музыки на основе сохранных анализаторов и развивающегося слухового восприятия (т.е. на полисенсорной основе) с обязательным введением упражнений, проводимых только на слух при постоянном использовании средств электроакустической коррекции. </w:t>
      </w:r>
    </w:p>
    <w:p w:rsidR="00E5541E" w:rsidRPr="00554AC7" w:rsidRDefault="00E5541E" w:rsidP="00554AC7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Слушание музыки в исполнении учителя и аудиозапси, словесное определение жанра, характера музыки, использование доступных средств музыкальной выразительности.</w:t>
      </w:r>
    </w:p>
    <w:p w:rsidR="00E5541E" w:rsidRPr="00554AC7" w:rsidRDefault="00E5541E" w:rsidP="00554AC7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b/>
          <w:sz w:val="28"/>
          <w:szCs w:val="28"/>
        </w:rPr>
        <w:t>Музыкально – пластическое движение.</w:t>
      </w:r>
      <w:r w:rsidRPr="00554AC7">
        <w:rPr>
          <w:rFonts w:ascii="Times New Roman" w:hAnsi="Times New Roman" w:cs="Times New Roman"/>
          <w:sz w:val="28"/>
          <w:szCs w:val="28"/>
        </w:rPr>
        <w:t xml:space="preserve"> Развитие двигательных навыков, формирование хорошей осанки. Эмоциональное, выразительное правильное и ритмичное выполнение под музыку основных движений (ходьба, бег, хлопки, прыжки и др.), танцевальных и гимнастических упражнений, исполнение элементов танца и пляски, несложных композиционных народных, бальных и современных танцев. Развитие музыкально – пластической импровизации. </w:t>
      </w:r>
    </w:p>
    <w:p w:rsidR="00E5541E" w:rsidRPr="00554AC7" w:rsidRDefault="00E5541E" w:rsidP="00554AC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b/>
          <w:sz w:val="28"/>
          <w:szCs w:val="28"/>
        </w:rPr>
        <w:t>Декламация песен под музыку.</w:t>
      </w:r>
      <w:r w:rsidRPr="00554AC7">
        <w:rPr>
          <w:rFonts w:ascii="Times New Roman" w:hAnsi="Times New Roman" w:cs="Times New Roman"/>
          <w:sz w:val="28"/>
          <w:szCs w:val="28"/>
        </w:rPr>
        <w:t xml:space="preserve"> Обучение декламации песен под музыку, совершенствование произносительных навыков, развитие проникновения в эмоциональное содержание песни, выразительное коллективное ее исполнение. Эмоциональная, выразительная и внятная декламация песен в ансамбле под музыкальное сопровождение и управление учителя. Точное воспроизведение ритмического рисунка мелодии, ее темпа, динамических оттенков, характера звуковедения (плавно, отрывисто), соответствующей манере исполнения (легко, более твердо и др.). Обучение пению.</w:t>
      </w:r>
    </w:p>
    <w:p w:rsidR="00E5541E" w:rsidRPr="00554AC7" w:rsidRDefault="00E5541E" w:rsidP="00554AC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b/>
          <w:sz w:val="28"/>
          <w:szCs w:val="28"/>
        </w:rPr>
        <w:t>Обучение игре на элементарных музыкальных инструментах в ансамбле.</w:t>
      </w:r>
      <w:r w:rsidRPr="00554AC7">
        <w:rPr>
          <w:rFonts w:ascii="Times New Roman" w:hAnsi="Times New Roman" w:cs="Times New Roman"/>
          <w:sz w:val="28"/>
          <w:szCs w:val="28"/>
        </w:rPr>
        <w:t xml:space="preserve"> Развитие восприятия музыки, умений исполнять на металлофоне, бубне, ксилофоне, барабане, румбах, маракасах, треугольниках, тарелках и др. в ансамбле ритмический аккомпанемент к музыкальной пьесе или песне (ведущую партию исполняет учитель на фортепьяно или ученики на металлофоне, ксилофоне, пианоле и др).</w:t>
      </w:r>
    </w:p>
    <w:p w:rsidR="00E5541E" w:rsidRPr="00554AC7" w:rsidRDefault="00E5541E" w:rsidP="00554AC7">
      <w:pPr>
        <w:pStyle w:val="a7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4AC7">
        <w:rPr>
          <w:rFonts w:ascii="Times New Roman" w:hAnsi="Times New Roman" w:cs="Times New Roman"/>
          <w:b/>
          <w:sz w:val="28"/>
          <w:szCs w:val="28"/>
        </w:rPr>
        <w:t xml:space="preserve">Инсценирование (драматизация). </w:t>
      </w:r>
      <w:r w:rsidRPr="00554AC7">
        <w:rPr>
          <w:rFonts w:ascii="Times New Roman" w:hAnsi="Times New Roman" w:cs="Times New Roman"/>
          <w:sz w:val="28"/>
          <w:szCs w:val="28"/>
        </w:rPr>
        <w:t>Участие в</w:t>
      </w:r>
      <w:r w:rsidRPr="00554A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 xml:space="preserve">театрализованных формах музыкально–творческой деятельности: музыкальные игры, инсценирвоание песен, игры–драматизации, инсценирование фрагментов музыкальных сказок. Выражение образного содержания музыкально – художественных произведений с помощью средств выразительности различных искусств, прежде всего, с помощью музыкально-пластической и речевой деятельности. </w:t>
      </w:r>
    </w:p>
    <w:p w:rsidR="00E5541E" w:rsidRPr="00554AC7" w:rsidRDefault="00E5541E" w:rsidP="00554AC7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b/>
          <w:sz w:val="28"/>
          <w:szCs w:val="28"/>
        </w:rPr>
        <w:t>Восприятие и воспроизведение устной речи</w:t>
      </w:r>
      <w:r w:rsidRPr="00554AC7">
        <w:rPr>
          <w:rFonts w:ascii="Times New Roman" w:hAnsi="Times New Roman" w:cs="Times New Roman"/>
          <w:sz w:val="28"/>
          <w:szCs w:val="28"/>
        </w:rPr>
        <w:t xml:space="preserve"> (автоматизация произносительных навыков с использованием фонетической ритмики и музыки). Развитие слухозрительного и слухового восприятия речи, закрепление навыков внятного, выразительного, достаточно естественного ее воспроизведения при реализации произносительных возможностей. Развитие речевого дыхания, голоса, закрепление звукового состава речи, восприятие на слух и воспроизведение элементов ритмико-интонационной структуры речи, воспроизведение слов и фраз, коротких диалогов преимущественно разговорного характера. </w:t>
      </w:r>
    </w:p>
    <w:p w:rsidR="00796FB3" w:rsidRDefault="00796FB3" w:rsidP="00554A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35FF5" w:rsidRPr="00554AC7" w:rsidRDefault="00D35FF5" w:rsidP="00554A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Коррекционный курс</w:t>
      </w:r>
      <w:r w:rsidRPr="00554AC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4AC7">
        <w:rPr>
          <w:rFonts w:ascii="Times New Roman" w:hAnsi="Times New Roman" w:cs="Times New Roman"/>
          <w:b/>
          <w:bCs/>
          <w:iCs/>
          <w:sz w:val="28"/>
          <w:szCs w:val="28"/>
        </w:rPr>
        <w:t>Развитие познавательной сферы</w:t>
      </w:r>
      <w:r w:rsidRPr="00554AC7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554AC7">
        <w:rPr>
          <w:rFonts w:ascii="Times New Roman" w:hAnsi="Times New Roman" w:cs="Times New Roman"/>
          <w:sz w:val="28"/>
          <w:szCs w:val="28"/>
        </w:rPr>
        <w:t xml:space="preserve"> (</w:t>
      </w:r>
      <w:r w:rsidRPr="00554AC7">
        <w:rPr>
          <w:rFonts w:ascii="Times New Roman" w:hAnsi="Times New Roman" w:cs="Times New Roman"/>
          <w:iCs/>
          <w:sz w:val="28"/>
          <w:szCs w:val="28"/>
        </w:rPr>
        <w:t>индивидуальные занятия</w:t>
      </w:r>
      <w:r w:rsidRPr="00554AC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35FF5" w:rsidRPr="00554AC7" w:rsidRDefault="00D35FF5" w:rsidP="00554AC7">
      <w:pPr>
        <w:pStyle w:val="a7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AC7">
        <w:rPr>
          <w:rFonts w:ascii="Times New Roman" w:hAnsi="Times New Roman" w:cs="Times New Roman"/>
          <w:iCs/>
          <w:sz w:val="28"/>
          <w:szCs w:val="28"/>
        </w:rPr>
        <w:t>Основные</w:t>
      </w:r>
      <w:r w:rsidRPr="00796FB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задачи</w:t>
      </w:r>
      <w:r w:rsidRPr="00554AC7">
        <w:rPr>
          <w:rFonts w:ascii="Times New Roman" w:hAnsi="Times New Roman" w:cs="Times New Roman"/>
          <w:iCs/>
          <w:sz w:val="28"/>
          <w:szCs w:val="28"/>
        </w:rPr>
        <w:t xml:space="preserve"> реализации содержания</w:t>
      </w:r>
      <w:r w:rsidRPr="00554AC7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D35FF5" w:rsidRPr="00554AC7" w:rsidRDefault="002B51B6" w:rsidP="00554AC7">
      <w:pPr>
        <w:pStyle w:val="a7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kern w:val="2"/>
          <w:sz w:val="28"/>
          <w:szCs w:val="28"/>
        </w:rPr>
        <w:t xml:space="preserve">- </w:t>
      </w:r>
      <w:r w:rsidR="00D35FF5" w:rsidRPr="00554AC7">
        <w:rPr>
          <w:rFonts w:ascii="Times New Roman" w:hAnsi="Times New Roman" w:cs="Times New Roman"/>
          <w:kern w:val="2"/>
          <w:sz w:val="28"/>
          <w:szCs w:val="28"/>
        </w:rPr>
        <w:t>коррекция и развитие высших психических функций (внимание, память, мышление и другие);</w:t>
      </w:r>
    </w:p>
    <w:p w:rsidR="00D35FF5" w:rsidRPr="00554AC7" w:rsidRDefault="002B51B6" w:rsidP="00554AC7">
      <w:pPr>
        <w:pStyle w:val="a7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kern w:val="2"/>
          <w:sz w:val="28"/>
          <w:szCs w:val="28"/>
        </w:rPr>
        <w:t>-</w:t>
      </w:r>
      <w:r w:rsidR="00D35FF5" w:rsidRPr="00554AC7">
        <w:rPr>
          <w:rFonts w:ascii="Times New Roman" w:hAnsi="Times New Roman" w:cs="Times New Roman"/>
          <w:kern w:val="2"/>
          <w:sz w:val="28"/>
          <w:szCs w:val="28"/>
        </w:rPr>
        <w:t xml:space="preserve"> активизация познавательной деятельности с учетом возможностей и особенностей каждого обучающегося</w:t>
      </w:r>
      <w:r w:rsidR="00CE73BD" w:rsidRPr="00554AC7">
        <w:rPr>
          <w:rFonts w:ascii="Times New Roman" w:hAnsi="Times New Roman" w:cs="Times New Roman"/>
          <w:kern w:val="2"/>
          <w:sz w:val="28"/>
          <w:szCs w:val="28"/>
        </w:rPr>
        <w:t>;</w:t>
      </w:r>
      <w:r w:rsidR="00D35FF5" w:rsidRPr="00554AC7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</w:p>
    <w:p w:rsidR="00CE73BD" w:rsidRPr="00554AC7" w:rsidRDefault="002B51B6" w:rsidP="00554AC7">
      <w:pPr>
        <w:pStyle w:val="a7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kern w:val="2"/>
          <w:sz w:val="28"/>
          <w:szCs w:val="28"/>
        </w:rPr>
        <w:t xml:space="preserve">- </w:t>
      </w:r>
      <w:r w:rsidR="00CE73BD" w:rsidRPr="00554AC7">
        <w:rPr>
          <w:rFonts w:ascii="Times New Roman" w:hAnsi="Times New Roman" w:cs="Times New Roman"/>
          <w:kern w:val="2"/>
          <w:sz w:val="28"/>
          <w:szCs w:val="28"/>
        </w:rPr>
        <w:t>р</w:t>
      </w:r>
      <w:r w:rsidR="00D35FF5" w:rsidRPr="00554AC7">
        <w:rPr>
          <w:rFonts w:ascii="Times New Roman" w:hAnsi="Times New Roman" w:cs="Times New Roman"/>
          <w:kern w:val="2"/>
          <w:sz w:val="28"/>
          <w:szCs w:val="28"/>
        </w:rPr>
        <w:t>азвитие речевой деятельности, формирование коммуникативных навыков</w:t>
      </w:r>
      <w:r w:rsidR="00CE73BD" w:rsidRPr="00554AC7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CE73BD" w:rsidRPr="00554AC7" w:rsidRDefault="002B51B6" w:rsidP="00554AC7">
      <w:pPr>
        <w:pStyle w:val="a7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kern w:val="2"/>
          <w:sz w:val="28"/>
          <w:szCs w:val="28"/>
        </w:rPr>
        <w:t xml:space="preserve">- </w:t>
      </w:r>
      <w:r w:rsidR="00CE73BD" w:rsidRPr="00554AC7">
        <w:rPr>
          <w:rFonts w:ascii="Times New Roman" w:hAnsi="Times New Roman" w:cs="Times New Roman"/>
          <w:kern w:val="2"/>
          <w:sz w:val="28"/>
          <w:szCs w:val="28"/>
        </w:rPr>
        <w:t>р</w:t>
      </w:r>
      <w:r w:rsidR="00D35FF5" w:rsidRPr="00554AC7">
        <w:rPr>
          <w:rFonts w:ascii="Times New Roman" w:hAnsi="Times New Roman" w:cs="Times New Roman"/>
          <w:kern w:val="2"/>
          <w:sz w:val="28"/>
          <w:szCs w:val="28"/>
        </w:rPr>
        <w:t>асширение представлений об окружающей действительности</w:t>
      </w:r>
      <w:r w:rsidR="00CE73BD" w:rsidRPr="00554AC7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D35FF5" w:rsidRPr="00554AC7" w:rsidRDefault="002B51B6" w:rsidP="00554AC7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2"/>
          <w:sz w:val="28"/>
          <w:szCs w:val="28"/>
        </w:rPr>
        <w:t xml:space="preserve">- </w:t>
      </w:r>
      <w:r w:rsidR="00CE73BD" w:rsidRPr="00554AC7">
        <w:rPr>
          <w:rFonts w:ascii="Times New Roman" w:hAnsi="Times New Roman" w:cs="Times New Roman"/>
          <w:kern w:val="2"/>
          <w:sz w:val="28"/>
          <w:szCs w:val="28"/>
        </w:rPr>
        <w:t>к</w:t>
      </w:r>
      <w:r w:rsidR="00D35FF5" w:rsidRPr="00554AC7">
        <w:rPr>
          <w:rFonts w:ascii="Times New Roman" w:hAnsi="Times New Roman" w:cs="Times New Roman"/>
          <w:kern w:val="2"/>
          <w:sz w:val="28"/>
          <w:szCs w:val="28"/>
        </w:rPr>
        <w:t>оррекция индивидуальных пробелов в знаниях.</w:t>
      </w:r>
    </w:p>
    <w:p w:rsidR="00796FB3" w:rsidRDefault="00796FB3" w:rsidP="00554AC7">
      <w:pPr>
        <w:pStyle w:val="a7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6687D" w:rsidRPr="00554AC7" w:rsidRDefault="0036687D" w:rsidP="00554AC7">
      <w:pPr>
        <w:pStyle w:val="a7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54AC7">
        <w:rPr>
          <w:rFonts w:ascii="Times New Roman" w:hAnsi="Times New Roman" w:cs="Times New Roman"/>
          <w:b/>
          <w:i/>
          <w:sz w:val="28"/>
          <w:szCs w:val="28"/>
        </w:rPr>
        <w:t xml:space="preserve"> Развитие познавательной сферы</w:t>
      </w:r>
      <w:r w:rsidR="00EC4400" w:rsidRPr="00554A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b/>
          <w:i/>
          <w:sz w:val="28"/>
          <w:szCs w:val="28"/>
        </w:rPr>
        <w:t>(индивидуальные занятия)</w:t>
      </w:r>
    </w:p>
    <w:p w:rsidR="0036687D" w:rsidRPr="00554AC7" w:rsidRDefault="0036687D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Основные направления коррекционной работы: </w:t>
      </w:r>
    </w:p>
    <w:p w:rsidR="0036687D" w:rsidRPr="00554AC7" w:rsidRDefault="0036687D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Совершенствование движений сенсорной деятельности:  развитие мелкой моторики кисти и пальцев рук; артикуляционной моторики; ритма</w:t>
      </w:r>
    </w:p>
    <w:p w:rsidR="0036687D" w:rsidRPr="00554AC7" w:rsidRDefault="0036687D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Коррекция отдельных сторон психической деятельности: развитие зрительной памяти и внимания; слухового внимания и памяти; фонетико-фонематических представлений. </w:t>
      </w:r>
    </w:p>
    <w:p w:rsidR="0036687D" w:rsidRPr="00554AC7" w:rsidRDefault="0036687D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 Развитие основных мыслительных операций: формирование навыков относительного анализа; развитие навыков группировки и классификации (на базе овладения основными родовыми понятиями); формирование умения работать по словесной и письменной инструкции, алгоритму; развитие комбинаторных способностей. </w:t>
      </w:r>
    </w:p>
    <w:p w:rsidR="0036687D" w:rsidRPr="00554AC7" w:rsidRDefault="0036687D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 Развитие различных видов мышления: развитие наглядно-образного мышления; словесно-логического мышления. </w:t>
      </w:r>
    </w:p>
    <w:p w:rsidR="0036687D" w:rsidRPr="00554AC7" w:rsidRDefault="0036687D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 Коррекция нарушений в развитии эмоционально-личностной сферы (релаксационные упражнения для мимики лица, драматизации, чтения по ролям). </w:t>
      </w:r>
    </w:p>
    <w:p w:rsidR="0036687D" w:rsidRPr="00554AC7" w:rsidRDefault="0036687D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Развитие речи, владение техникой чтения. </w:t>
      </w:r>
    </w:p>
    <w:p w:rsidR="0036687D" w:rsidRPr="00554AC7" w:rsidRDefault="0036687D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Расширение и обогащение словаря. </w:t>
      </w:r>
    </w:p>
    <w:p w:rsidR="0036687D" w:rsidRPr="00554AC7" w:rsidRDefault="0036687D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Коррекция индивидуальных пробелов в знаниях. </w:t>
      </w:r>
    </w:p>
    <w:p w:rsidR="0036687D" w:rsidRPr="00554AC7" w:rsidRDefault="0036687D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Воспитание целенаправленного, устойчивого, сосредоточенного внимания. </w:t>
      </w:r>
    </w:p>
    <w:p w:rsidR="0036687D" w:rsidRPr="00554AC7" w:rsidRDefault="0036687D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 Содержание коррекционной работы. </w:t>
      </w:r>
    </w:p>
    <w:p w:rsidR="0036687D" w:rsidRPr="00554AC7" w:rsidRDefault="0036687D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 I. Коррекция памяти: вырабатывать навык прочного запоминания; постепенное увеличение объема памяти; развитие логической памяти; развитие механической памяти; развитие смысловой памяти; развитие словесно-логической памяти; развитие скорости запоминания; развитие полноты запоминания; развитие сознательного запоминания; тренировать прочность и точность запоминания. </w:t>
      </w:r>
    </w:p>
    <w:p w:rsidR="0036687D" w:rsidRPr="00554AC7" w:rsidRDefault="0036687D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 II. Коррекция внимания: воспитывать целенаправленное внимание; воспитывать устойчивость внимания (не отвлекаться), наблюдательность; расширять объем внимания. </w:t>
      </w:r>
    </w:p>
    <w:p w:rsidR="0036687D" w:rsidRPr="00554AC7" w:rsidRDefault="0036687D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III. Коррекция ощущений, восприятий, представлений: работать над расширением зрительных восприятий, восприятием и осмыслением изображенного на картине; развивать зрительное восприятие образного слова и моторного акта, связанного с его записыванием; учить быстрому соотношению воспринимаемых при посредстве зрения букв соответствующими буквами через коррекционные занятия (повторение, название букв, чтение стихов); развивать представления и творческую активность; увеличивать скорость ориентации движений взора. </w:t>
      </w:r>
    </w:p>
    <w:p w:rsidR="0036687D" w:rsidRPr="00554AC7" w:rsidRDefault="0036687D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 IV. Коррекция мышления: классифицировать предметы (их изображение) на группы на основании родового признака; называть группы предметов (однородных) обобщенными словами; развивать умения последовательно рассуждать, делать выводы из наблюдаемых фактов, самостоятельно думать, выделять интеллектуальную задачу; развивать гибкость мышления; конкретизировать понятия. </w:t>
      </w:r>
    </w:p>
    <w:p w:rsidR="0036687D" w:rsidRPr="00554AC7" w:rsidRDefault="0036687D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V. Коррекция воображения: развивать быстроту воображения; оригинальность, необычность образов воображения; формировать эмоциональности образов. </w:t>
      </w:r>
    </w:p>
    <w:p w:rsidR="0036687D" w:rsidRPr="00554AC7" w:rsidRDefault="0036687D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VI. Коррекция эмоционально-волевой сферы: формировать навыки нравственных и культурных потребностей; воспитывать аккуратность и настойчивость в выполнении упражнений; воспитывать волю и целенаправленность при выполнении упражнений; воспитывать чувство коллективной ответственности (личной «перед» коллективом), бережное отношение к вещам (инструменту, оборудованию), честность и доброжелательность при проведении игр. </w:t>
      </w:r>
    </w:p>
    <w:p w:rsidR="0036687D" w:rsidRPr="00554AC7" w:rsidRDefault="0036687D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VII. Развитие моторики: развивать общую и мелкую моторику; обучать пальчиковой гимнастике; развивать артикуляционную моторику.</w:t>
      </w:r>
    </w:p>
    <w:p w:rsidR="00796FB3" w:rsidRDefault="00796FB3" w:rsidP="00554A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C4400" w:rsidRPr="00554AC7" w:rsidRDefault="00EC4400" w:rsidP="00554A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54A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Коррекционный курс</w:t>
      </w:r>
      <w:r w:rsidRPr="00554AC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54AC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«Социально – бытовая ориентировка»</w:t>
      </w:r>
      <w:r w:rsidRPr="00554A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</w:t>
      </w:r>
      <w:r w:rsidRPr="00554AC7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фронтальные занятия).</w:t>
      </w:r>
      <w:r w:rsidRPr="00554A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EC4400" w:rsidRPr="00554AC7" w:rsidRDefault="00EC4400" w:rsidP="00554A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A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Основные </w:t>
      </w:r>
      <w:r w:rsidRPr="00796FB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задачи </w:t>
      </w:r>
      <w:r w:rsidRPr="00554A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реализации содержания:</w:t>
      </w:r>
      <w:r w:rsidRPr="00554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C4400" w:rsidRPr="00554AC7" w:rsidRDefault="00796FB3" w:rsidP="00554A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C4400" w:rsidRPr="00554AC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представлений о предметах и явлениях окружающего мира в ходе специально организованной практической социально – бытовой деятельности, развитие жизненных компетенций, необходимых в учебной и внеурочной деятельности, способствующих социальной адаптации;</w:t>
      </w:r>
    </w:p>
    <w:p w:rsidR="00EC4400" w:rsidRPr="00554AC7" w:rsidRDefault="00796FB3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C4400" w:rsidRPr="00554AC7">
        <w:rPr>
          <w:rFonts w:ascii="Times New Roman" w:hAnsi="Times New Roman" w:cs="Times New Roman"/>
          <w:sz w:val="28"/>
          <w:szCs w:val="28"/>
        </w:rPr>
        <w:t xml:space="preserve">овладение информацией о  людях с нарушениями слуха, их социокультурной жизни, достижениях, средствах коммуникации; реализация сформированных представлений в процессе общения со слабослышащими, позднооглохшими и глухими детьми и взрослыми; </w:t>
      </w:r>
    </w:p>
    <w:p w:rsidR="00EC4400" w:rsidRPr="00554AC7" w:rsidRDefault="00796FB3" w:rsidP="00554A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C4400" w:rsidRPr="00554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взаимоотношений с детьми и взрослыми - слышащими людьми и имеющими нарушения слуха, на основе толерантности, взаимного уважения; </w:t>
      </w:r>
    </w:p>
    <w:p w:rsidR="00EC4400" w:rsidRPr="00554AC7" w:rsidRDefault="00796FB3" w:rsidP="00554A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C4400" w:rsidRPr="00554AC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основ личной гигиены и здорового образа жизни;</w:t>
      </w:r>
    </w:p>
    <w:p w:rsidR="00EC4400" w:rsidRPr="00554AC7" w:rsidRDefault="00796FB3" w:rsidP="00554A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C4400" w:rsidRPr="00554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навыков самообслуживания, помощи близким, в том числе, выполнения различных поручений, связанных с бытом семьи; </w:t>
      </w:r>
    </w:p>
    <w:p w:rsidR="00EC4400" w:rsidRPr="00554AC7" w:rsidRDefault="00796FB3" w:rsidP="00554A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C4400" w:rsidRPr="00554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 элементарных знаний о технике безопасности и их применение в повседневной жизни; </w:t>
      </w:r>
    </w:p>
    <w:p w:rsidR="00EC4400" w:rsidRPr="00554AC7" w:rsidRDefault="00796FB3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C4400" w:rsidRPr="00554AC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трудом родителей и других взрослых.</w:t>
      </w:r>
    </w:p>
    <w:p w:rsidR="00796FB3" w:rsidRDefault="00796FB3" w:rsidP="00554AC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6687D" w:rsidRPr="00554AC7" w:rsidRDefault="0036687D" w:rsidP="00554AC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54AC7">
        <w:rPr>
          <w:rFonts w:ascii="Times New Roman" w:hAnsi="Times New Roman" w:cs="Times New Roman"/>
          <w:b/>
          <w:i/>
          <w:sz w:val="28"/>
          <w:szCs w:val="28"/>
        </w:rPr>
        <w:t>Социально-бытовая ориентировка</w:t>
      </w:r>
    </w:p>
    <w:p w:rsidR="00EC4400" w:rsidRPr="00554AC7" w:rsidRDefault="00EC4400" w:rsidP="00554AC7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Личная гигиена. Соблюдение правил личной гигиены для сохранения и укрепления здоровья. Уход за волосами. Охрана зрения. </w:t>
      </w:r>
    </w:p>
    <w:p w:rsidR="00EC4400" w:rsidRPr="00554AC7" w:rsidRDefault="00EC4400" w:rsidP="00554AC7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Питание. Разнообразие продуктов питания. Приготовление пищи. Сервировка стола. Кухонная посуда и приборы. Уход за ними. </w:t>
      </w:r>
    </w:p>
    <w:p w:rsidR="00EC4400" w:rsidRPr="00554AC7" w:rsidRDefault="00EC4400" w:rsidP="00554AC7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Одежда и обувь. Сезонные изменения в природе. Погодные явления:  дождь, снег, слякоть. Выбор одежды в соответствии с погодными явлениями и временем года.</w:t>
      </w:r>
    </w:p>
    <w:p w:rsidR="00EC4400" w:rsidRPr="00554AC7" w:rsidRDefault="00EC4400" w:rsidP="00554AC7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Жилище. Уход за жилыми помещениями и местами общего пользования. Чистящие и моющие средства. Уход за комнатными растениями. Уход за домашними животными. Уход за аквариумными рыбками. Уборка кухни, ванной, туалетной комнаты.  Ее периодичность и обязательность.</w:t>
      </w:r>
    </w:p>
    <w:p w:rsidR="00EC4400" w:rsidRPr="00554AC7" w:rsidRDefault="00EC4400" w:rsidP="00554AC7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Транспорт. Виды наземного и подземного транспорта. Выбор оптимального маршрута поездки. Безопасность в транспорте. Культура поведения на транспорте.</w:t>
      </w:r>
    </w:p>
    <w:p w:rsidR="00EC4400" w:rsidRPr="00554AC7" w:rsidRDefault="00EC4400" w:rsidP="00554AC7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Общественная деятельность. Участие в выборах. Взаимодействие с центром социального обслуживания инвалидов. </w:t>
      </w:r>
    </w:p>
    <w:p w:rsidR="00796FB3" w:rsidRDefault="00796FB3" w:rsidP="00554AC7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C2010" w:rsidRPr="006D32D5" w:rsidRDefault="007E21B1" w:rsidP="00554AC7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D32D5">
        <w:rPr>
          <w:rFonts w:ascii="Times New Roman" w:hAnsi="Times New Roman" w:cs="Times New Roman"/>
          <w:b/>
          <w:color w:val="auto"/>
          <w:sz w:val="28"/>
          <w:szCs w:val="28"/>
        </w:rPr>
        <w:t>2.3.</w:t>
      </w:r>
      <w:r w:rsidR="002C2010" w:rsidRPr="006D32D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6D32D5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  <w:r w:rsidR="002C2010" w:rsidRPr="006D32D5">
        <w:rPr>
          <w:rFonts w:ascii="Times New Roman" w:hAnsi="Times New Roman" w:cs="Times New Roman"/>
          <w:b/>
          <w:sz w:val="28"/>
          <w:szCs w:val="28"/>
        </w:rPr>
        <w:t>нравственного развития</w:t>
      </w:r>
      <w:r w:rsidR="00F8412D">
        <w:rPr>
          <w:rFonts w:ascii="Times New Roman" w:hAnsi="Times New Roman" w:cs="Times New Roman"/>
          <w:b/>
          <w:sz w:val="28"/>
          <w:szCs w:val="28"/>
        </w:rPr>
        <w:t>, воспитания</w:t>
      </w:r>
    </w:p>
    <w:p w:rsidR="004B6F74" w:rsidRPr="006D32D5" w:rsidRDefault="004B6F74" w:rsidP="00554AC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32D5">
        <w:rPr>
          <w:rFonts w:ascii="Times New Roman" w:hAnsi="Times New Roman" w:cs="Times New Roman"/>
          <w:sz w:val="28"/>
          <w:szCs w:val="28"/>
        </w:rPr>
        <w:tab/>
      </w:r>
      <w:r w:rsidRPr="006D32D5">
        <w:rPr>
          <w:rFonts w:ascii="Times New Roman" w:hAnsi="Times New Roman" w:cs="Times New Roman"/>
          <w:sz w:val="28"/>
          <w:szCs w:val="28"/>
        </w:rPr>
        <w:tab/>
        <w:t xml:space="preserve">Программа нравственного развития слабослышащих и позднооглохших обучающихся с лёгкой умственной отсталостью (интеллектуальными нарушения) </w:t>
      </w:r>
      <w:r w:rsidR="006D32D5">
        <w:rPr>
          <w:rFonts w:ascii="Times New Roman" w:hAnsi="Times New Roman" w:cs="Times New Roman"/>
          <w:sz w:val="28"/>
          <w:szCs w:val="28"/>
        </w:rPr>
        <w:t xml:space="preserve">МОУ СОШ №2 </w:t>
      </w:r>
      <w:r w:rsidRPr="006D32D5">
        <w:rPr>
          <w:rFonts w:ascii="Times New Roman" w:hAnsi="Times New Roman" w:cs="Times New Roman"/>
          <w:sz w:val="28"/>
          <w:szCs w:val="28"/>
        </w:rPr>
        <w:t>на ступени начального</w:t>
      </w:r>
      <w:r w:rsidR="006D32D5">
        <w:rPr>
          <w:rFonts w:ascii="Times New Roman" w:hAnsi="Times New Roman" w:cs="Times New Roman"/>
          <w:sz w:val="28"/>
          <w:szCs w:val="28"/>
        </w:rPr>
        <w:t xml:space="preserve"> общего образования </w:t>
      </w:r>
      <w:r w:rsidRPr="006D32D5">
        <w:rPr>
          <w:rFonts w:ascii="Times New Roman" w:hAnsi="Times New Roman" w:cs="Times New Roman"/>
          <w:sz w:val="28"/>
          <w:szCs w:val="28"/>
        </w:rPr>
        <w:t>направлена на обеспечение их нравственного развития в единстве урочной, внеурочной в совместной педагогической работе образовательного учреждения, семьи и других институтов общества.</w:t>
      </w:r>
    </w:p>
    <w:p w:rsidR="004B6F74" w:rsidRPr="006D32D5" w:rsidRDefault="004B6F74" w:rsidP="00554AC7">
      <w:pPr>
        <w:pStyle w:val="14TexstOSNOVA1012"/>
        <w:tabs>
          <w:tab w:val="left" w:pos="42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32D5">
        <w:rPr>
          <w:rFonts w:ascii="Times New Roman" w:hAnsi="Times New Roman" w:cs="Times New Roman"/>
          <w:sz w:val="28"/>
          <w:szCs w:val="28"/>
        </w:rPr>
        <w:tab/>
      </w:r>
      <w:r w:rsidRPr="006D32D5">
        <w:rPr>
          <w:rFonts w:ascii="Times New Roman" w:hAnsi="Times New Roman" w:cs="Times New Roman"/>
          <w:sz w:val="28"/>
          <w:szCs w:val="28"/>
        </w:rPr>
        <w:tab/>
        <w:t>В основу этой программы положены ключевые воспитательные задачи, базовые национальные ценности российского общества.</w:t>
      </w:r>
    </w:p>
    <w:p w:rsidR="006D32D5" w:rsidRPr="006D32D5" w:rsidRDefault="004B6F74" w:rsidP="006D32D5">
      <w:pPr>
        <w:pStyle w:val="14TexstOSNOVA1012"/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6D32D5">
        <w:rPr>
          <w:rFonts w:ascii="Times New Roman" w:hAnsi="Times New Roman" w:cs="Times New Roman"/>
          <w:sz w:val="28"/>
          <w:szCs w:val="28"/>
        </w:rPr>
        <w:tab/>
      </w:r>
      <w:r w:rsidRPr="006D32D5">
        <w:rPr>
          <w:rFonts w:ascii="Times New Roman" w:hAnsi="Times New Roman" w:cs="Times New Roman"/>
          <w:sz w:val="28"/>
          <w:szCs w:val="28"/>
        </w:rPr>
        <w:tab/>
      </w:r>
      <w:r w:rsidR="006D32D5">
        <w:rPr>
          <w:rFonts w:ascii="Times New Roman" w:hAnsi="Times New Roman" w:cs="Times New Roman"/>
          <w:sz w:val="28"/>
          <w:szCs w:val="28"/>
        </w:rPr>
        <w:t xml:space="preserve"> </w:t>
      </w:r>
      <w:r w:rsidR="006D32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D32D5" w:rsidRPr="006D32D5" w:rsidRDefault="006D32D5" w:rsidP="006D32D5">
      <w:pPr>
        <w:suppressAutoHyphens w:val="0"/>
        <w:spacing w:after="160" w:line="259" w:lineRule="auto"/>
        <w:ind w:firstLine="851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 xml:space="preserve">Цель </w:t>
      </w: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данного раздела программы – формирование и</w:t>
      </w:r>
      <w:r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 xml:space="preserve"> </w:t>
      </w: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дальнейшее развитие нравственных сторон личности обучающихся через комплекс практических занятий.</w:t>
      </w:r>
    </w:p>
    <w:p w:rsidR="006D32D5" w:rsidRPr="006D32D5" w:rsidRDefault="006D32D5" w:rsidP="006D32D5">
      <w:pPr>
        <w:suppressAutoHyphens w:val="0"/>
        <w:spacing w:after="160" w:line="259" w:lineRule="auto"/>
        <w:ind w:firstLine="851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Выделяется три раздела развития: личностная культура, социальная культура, семейная культура.</w:t>
      </w:r>
    </w:p>
    <w:p w:rsidR="006D32D5" w:rsidRPr="006D32D5" w:rsidRDefault="00EC3E28" w:rsidP="006D32D5">
      <w:pPr>
        <w:suppressAutoHyphens w:val="0"/>
        <w:spacing w:after="160" w:line="259" w:lineRule="auto"/>
        <w:ind w:firstLine="851"/>
        <w:jc w:val="both"/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>Программа ориентирована на решение следующих задач</w:t>
      </w:r>
      <w:r w:rsidR="006D32D5" w:rsidRPr="006D32D5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>:</w:t>
      </w:r>
    </w:p>
    <w:p w:rsidR="006D32D5" w:rsidRPr="006D32D5" w:rsidRDefault="006D32D5" w:rsidP="006D32D5">
      <w:pPr>
        <w:suppressAutoHyphens w:val="0"/>
        <w:spacing w:after="160" w:line="259" w:lineRule="auto"/>
        <w:ind w:firstLine="851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 xml:space="preserve">В области формирования </w:t>
      </w:r>
      <w:r w:rsidRPr="006D32D5">
        <w:rPr>
          <w:rFonts w:ascii="Times New Roman" w:eastAsia="Calibri" w:hAnsi="Times New Roman" w:cs="Times New Roman"/>
          <w:b/>
          <w:i/>
          <w:color w:val="auto"/>
          <w:kern w:val="0"/>
          <w:sz w:val="28"/>
          <w:szCs w:val="28"/>
        </w:rPr>
        <w:t>личностной культуры</w:t>
      </w: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:</w:t>
      </w:r>
    </w:p>
    <w:p w:rsidR="006D32D5" w:rsidRPr="006D32D5" w:rsidRDefault="006D32D5" w:rsidP="002814D2">
      <w:pPr>
        <w:numPr>
          <w:ilvl w:val="0"/>
          <w:numId w:val="145"/>
        </w:numPr>
        <w:suppressAutoHyphens w:val="0"/>
        <w:spacing w:after="160" w:line="259" w:lineRule="auto"/>
        <w:ind w:firstLine="851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воспитание нравственности, основанной на духовных традициях народов России и внутренней установке личности поступать согласно своей совести;</w:t>
      </w:r>
    </w:p>
    <w:p w:rsidR="006D32D5" w:rsidRPr="006D32D5" w:rsidRDefault="006D32D5" w:rsidP="002814D2">
      <w:pPr>
        <w:numPr>
          <w:ilvl w:val="0"/>
          <w:numId w:val="145"/>
        </w:numPr>
        <w:suppressAutoHyphens w:val="0"/>
        <w:spacing w:after="160" w:line="259" w:lineRule="auto"/>
        <w:ind w:firstLine="851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формирование основ нравственного самосознания личности, способности школьника формулировать собственные нравственные обязательства, осуществлять нравственный самоконтроль, давать нравственную оценку своим и чужим поступкам;</w:t>
      </w:r>
    </w:p>
    <w:p w:rsidR="006D32D5" w:rsidRPr="006D32D5" w:rsidRDefault="006D32D5" w:rsidP="002814D2">
      <w:pPr>
        <w:numPr>
          <w:ilvl w:val="0"/>
          <w:numId w:val="145"/>
        </w:numPr>
        <w:suppressAutoHyphens w:val="0"/>
        <w:spacing w:after="160" w:line="259" w:lineRule="auto"/>
        <w:ind w:firstLine="851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 xml:space="preserve">формирование основ морали, укрепление у школьника позитивной нравственной самооценки, самоуважения и жизненного оптимизма; </w:t>
      </w:r>
    </w:p>
    <w:p w:rsidR="006D32D5" w:rsidRPr="006D32D5" w:rsidRDefault="006D32D5" w:rsidP="002814D2">
      <w:pPr>
        <w:numPr>
          <w:ilvl w:val="0"/>
          <w:numId w:val="145"/>
        </w:numPr>
        <w:suppressAutoHyphens w:val="0"/>
        <w:spacing w:after="160" w:line="259" w:lineRule="auto"/>
        <w:ind w:firstLine="851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 xml:space="preserve">формирование способности, проявлять критичность к собственным намерениям, мыслям и поступкам; </w:t>
      </w:r>
    </w:p>
    <w:p w:rsidR="006D32D5" w:rsidRPr="006D32D5" w:rsidRDefault="006D32D5" w:rsidP="002814D2">
      <w:pPr>
        <w:numPr>
          <w:ilvl w:val="0"/>
          <w:numId w:val="145"/>
        </w:numPr>
        <w:suppressAutoHyphens w:val="0"/>
        <w:spacing w:after="160" w:line="259" w:lineRule="auto"/>
        <w:ind w:firstLine="851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формирование способности к самостоятельным поступкам и действиям, совершаемым на основе морального выбора, к принятию ответственности за их результаты; формирование осознанного отношения к ценности человеческой жизни.</w:t>
      </w:r>
    </w:p>
    <w:p w:rsidR="006D32D5" w:rsidRDefault="006D32D5" w:rsidP="006D32D5">
      <w:pPr>
        <w:suppressAutoHyphens w:val="0"/>
        <w:spacing w:after="160" w:line="259" w:lineRule="auto"/>
        <w:ind w:firstLine="851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</w:p>
    <w:p w:rsidR="006D32D5" w:rsidRPr="006D32D5" w:rsidRDefault="006D32D5" w:rsidP="006D32D5">
      <w:pPr>
        <w:suppressAutoHyphens w:val="0"/>
        <w:spacing w:after="160" w:line="259" w:lineRule="auto"/>
        <w:ind w:firstLine="851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 xml:space="preserve">В области формирования </w:t>
      </w:r>
      <w:r w:rsidRPr="006D32D5">
        <w:rPr>
          <w:rFonts w:ascii="Times New Roman" w:eastAsia="Calibri" w:hAnsi="Times New Roman" w:cs="Times New Roman"/>
          <w:b/>
          <w:i/>
          <w:color w:val="auto"/>
          <w:kern w:val="0"/>
          <w:sz w:val="28"/>
          <w:szCs w:val="28"/>
        </w:rPr>
        <w:t>социальной культуры</w:t>
      </w: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:</w:t>
      </w:r>
    </w:p>
    <w:p w:rsidR="006D32D5" w:rsidRPr="006D32D5" w:rsidRDefault="006D32D5" w:rsidP="002814D2">
      <w:pPr>
        <w:numPr>
          <w:ilvl w:val="0"/>
          <w:numId w:val="146"/>
        </w:numPr>
        <w:suppressAutoHyphens w:val="0"/>
        <w:spacing w:after="160" w:line="259" w:lineRule="auto"/>
        <w:ind w:firstLine="851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формирование основ гражданской идентичности;</w:t>
      </w:r>
    </w:p>
    <w:p w:rsidR="006D32D5" w:rsidRPr="006D32D5" w:rsidRDefault="006D32D5" w:rsidP="002814D2">
      <w:pPr>
        <w:numPr>
          <w:ilvl w:val="0"/>
          <w:numId w:val="146"/>
        </w:numPr>
        <w:suppressAutoHyphens w:val="0"/>
        <w:spacing w:after="160" w:line="259" w:lineRule="auto"/>
        <w:ind w:firstLine="851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 xml:space="preserve">формирование основ российской гражданской идентичности; </w:t>
      </w:r>
    </w:p>
    <w:p w:rsidR="006D32D5" w:rsidRPr="006D32D5" w:rsidRDefault="006D32D5" w:rsidP="002814D2">
      <w:pPr>
        <w:numPr>
          <w:ilvl w:val="0"/>
          <w:numId w:val="146"/>
        </w:numPr>
        <w:suppressAutoHyphens w:val="0"/>
        <w:spacing w:after="160" w:line="259" w:lineRule="auto"/>
        <w:ind w:firstLine="851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 xml:space="preserve">воспитание ценностного отношения к своему национальному языку и культуре; </w:t>
      </w:r>
    </w:p>
    <w:p w:rsidR="006D32D5" w:rsidRPr="006D32D5" w:rsidRDefault="006D32D5" w:rsidP="002814D2">
      <w:pPr>
        <w:numPr>
          <w:ilvl w:val="0"/>
          <w:numId w:val="146"/>
        </w:numPr>
        <w:suppressAutoHyphens w:val="0"/>
        <w:spacing w:after="160" w:line="259" w:lineRule="auto"/>
        <w:ind w:firstLine="851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формирование толерантности (уважения к языкам, культурным традициям, истории и образу жизни представителей народов России).</w:t>
      </w:r>
    </w:p>
    <w:p w:rsidR="006D32D5" w:rsidRDefault="006D32D5" w:rsidP="006D32D5">
      <w:pPr>
        <w:suppressAutoHyphens w:val="0"/>
        <w:spacing w:after="160" w:line="259" w:lineRule="auto"/>
        <w:ind w:firstLine="851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</w:p>
    <w:p w:rsidR="006D32D5" w:rsidRPr="006D32D5" w:rsidRDefault="006D32D5" w:rsidP="006D32D5">
      <w:pPr>
        <w:suppressAutoHyphens w:val="0"/>
        <w:spacing w:after="160" w:line="259" w:lineRule="auto"/>
        <w:ind w:firstLine="851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 xml:space="preserve">В области формирования </w:t>
      </w:r>
      <w:r w:rsidRPr="006D32D5">
        <w:rPr>
          <w:rFonts w:ascii="Times New Roman" w:eastAsia="Calibri" w:hAnsi="Times New Roman" w:cs="Times New Roman"/>
          <w:b/>
          <w:i/>
          <w:color w:val="auto"/>
          <w:kern w:val="0"/>
          <w:sz w:val="28"/>
          <w:szCs w:val="28"/>
        </w:rPr>
        <w:t>семейной культуры</w:t>
      </w: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 xml:space="preserve">: </w:t>
      </w:r>
    </w:p>
    <w:p w:rsidR="006D32D5" w:rsidRPr="006D32D5" w:rsidRDefault="006D32D5" w:rsidP="002814D2">
      <w:pPr>
        <w:numPr>
          <w:ilvl w:val="0"/>
          <w:numId w:val="147"/>
        </w:numPr>
        <w:suppressAutoHyphens w:val="0"/>
        <w:spacing w:after="160" w:line="259" w:lineRule="auto"/>
        <w:ind w:firstLine="851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 xml:space="preserve">формирование у школьника уважительного отношения к родителям, осознанного, заботливого отношения к старшим и младшим членам семьи; </w:t>
      </w:r>
    </w:p>
    <w:p w:rsidR="006D32D5" w:rsidRPr="006D32D5" w:rsidRDefault="006D32D5" w:rsidP="002814D2">
      <w:pPr>
        <w:numPr>
          <w:ilvl w:val="0"/>
          <w:numId w:val="147"/>
        </w:numPr>
        <w:suppressAutoHyphens w:val="0"/>
        <w:spacing w:after="160" w:line="259" w:lineRule="auto"/>
        <w:ind w:firstLine="851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знакомство обучающегося с культурно-историческими и этническими традициями семьи.</w:t>
      </w:r>
    </w:p>
    <w:p w:rsidR="00DA6201" w:rsidRDefault="00DA6201" w:rsidP="006D32D5">
      <w:pPr>
        <w:suppressAutoHyphens w:val="0"/>
        <w:spacing w:after="160" w:line="259" w:lineRule="auto"/>
        <w:ind w:left="360"/>
        <w:jc w:val="center"/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</w:pPr>
      <w:bookmarkStart w:id="3" w:name="_Hlk1938383"/>
    </w:p>
    <w:p w:rsidR="006D32D5" w:rsidRPr="006D32D5" w:rsidRDefault="006D32D5" w:rsidP="006D32D5">
      <w:pPr>
        <w:suppressAutoHyphens w:val="0"/>
        <w:spacing w:after="160" w:line="259" w:lineRule="auto"/>
        <w:ind w:left="360"/>
        <w:jc w:val="center"/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>Тематический</w:t>
      </w:r>
      <w:r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 xml:space="preserve"> </w:t>
      </w:r>
      <w:r w:rsidRPr="006D32D5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 xml:space="preserve">план занятий </w:t>
      </w:r>
      <w:r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 xml:space="preserve"> </w:t>
      </w:r>
    </w:p>
    <w:p w:rsidR="006D32D5" w:rsidRPr="006D32D5" w:rsidRDefault="006D32D5" w:rsidP="006D32D5">
      <w:pPr>
        <w:suppressAutoHyphens w:val="0"/>
        <w:spacing w:after="160" w:line="259" w:lineRule="auto"/>
        <w:ind w:left="360"/>
        <w:jc w:val="center"/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  <w:lang w:val="en-US"/>
        </w:rPr>
        <w:t>1</w:t>
      </w:r>
      <w:r w:rsidR="00EC3E28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 xml:space="preserve"> дополнительный, 1</w:t>
      </w:r>
      <w:r w:rsidRPr="006D32D5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 xml:space="preserve"> класс</w:t>
      </w:r>
    </w:p>
    <w:tbl>
      <w:tblPr>
        <w:tblStyle w:val="affb"/>
        <w:tblW w:w="8823" w:type="dxa"/>
        <w:tblLook w:val="04A0"/>
      </w:tblPr>
      <w:tblGrid>
        <w:gridCol w:w="2255"/>
        <w:gridCol w:w="3350"/>
        <w:gridCol w:w="3218"/>
      </w:tblGrid>
      <w:tr w:rsidR="00EC3E28" w:rsidRPr="006D32D5" w:rsidTr="00EC3E28">
        <w:tc>
          <w:tcPr>
            <w:tcW w:w="2255" w:type="dxa"/>
          </w:tcPr>
          <w:bookmarkEnd w:id="3"/>
          <w:p w:rsidR="00EC3E28" w:rsidRPr="006D32D5" w:rsidRDefault="00EC3E28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  <w:t>Тематический раздел</w:t>
            </w:r>
          </w:p>
        </w:tc>
        <w:tc>
          <w:tcPr>
            <w:tcW w:w="3350" w:type="dxa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  <w:t>Задачи</w:t>
            </w:r>
          </w:p>
        </w:tc>
        <w:tc>
          <w:tcPr>
            <w:tcW w:w="3218" w:type="dxa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  <w:t>Формы и методы работы</w:t>
            </w:r>
          </w:p>
        </w:tc>
      </w:tr>
      <w:tr w:rsidR="00EC3E28" w:rsidRPr="006D32D5" w:rsidTr="00EC3E28">
        <w:tc>
          <w:tcPr>
            <w:tcW w:w="2255" w:type="dxa"/>
            <w:vAlign w:val="center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Развитие компонентов социальной культуры</w:t>
            </w:r>
          </w:p>
        </w:tc>
        <w:tc>
          <w:tcPr>
            <w:tcW w:w="3350" w:type="dxa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познакомить с основными символами России (флаг, герб) и историей их появления;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поз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накомить с основными символами Ярославской</w:t>
            </w: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 xml:space="preserve"> области (флаг, герб) и историей их появления;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познакомить с национальным разнообразием России.</w:t>
            </w:r>
          </w:p>
        </w:tc>
        <w:tc>
          <w:tcPr>
            <w:tcW w:w="3218" w:type="dxa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беседа;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использование официальных изображений с государственными символами;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прослушивание гимна и иных тематических аудиозаписей;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аппликация;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выездные экскурсии;</w:t>
            </w:r>
          </w:p>
        </w:tc>
      </w:tr>
      <w:tr w:rsidR="00EC3E28" w:rsidRPr="006D32D5" w:rsidTr="00EC3E28">
        <w:tc>
          <w:tcPr>
            <w:tcW w:w="2255" w:type="dxa"/>
            <w:vAlign w:val="center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Развитие компонентов личностной культуры</w:t>
            </w:r>
          </w:p>
        </w:tc>
        <w:tc>
          <w:tcPr>
            <w:tcW w:w="3350" w:type="dxa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сформировать и развить навыки общепринятых способов вербальной и невербальной коммуникации;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сформировать понимание таких нравственных понятий, как «хорошо-плохо», «добро-зло»;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познакомить с основами вежливого, социально приемлемого поведения;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обучение дружной игре со сверстниками;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сформировать положительное отношение к труду;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сформировать и развить основы бытовой ориентировки;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развить навыки самообслуживания.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сформировать основы этикета.</w:t>
            </w:r>
          </w:p>
        </w:tc>
        <w:tc>
          <w:tcPr>
            <w:tcW w:w="3218" w:type="dxa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беседа с элементами игровой деятельности;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моделирование бытовых ситуаций;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использование кукол для демонстрации навыков самообслуживания;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использование методических карточек с разбором ситуаций с хорошими и плохими с точки зрения нравственности поступками;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прослушивание тематических аудиозаписей, посвященных правилам поведения, уходу за домом, многообразию профессий;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использование кукол для создания игровой ситуации;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создание тематических рисунков, аппликаций.</w:t>
            </w:r>
          </w:p>
        </w:tc>
      </w:tr>
      <w:tr w:rsidR="00EC3E28" w:rsidRPr="006D32D5" w:rsidTr="00EC3E28">
        <w:tc>
          <w:tcPr>
            <w:tcW w:w="2255" w:type="dxa"/>
            <w:vAlign w:val="center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Развитие компонентов семейной культуры</w:t>
            </w:r>
          </w:p>
        </w:tc>
        <w:tc>
          <w:tcPr>
            <w:tcW w:w="3350" w:type="dxa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сформировать и развить понятийный аппарат о составе семьи;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сформировать основы о правильных взаимоотношениях внутри семьи;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расширение опыта позитивного взаимодействия в семье.</w:t>
            </w:r>
          </w:p>
        </w:tc>
        <w:tc>
          <w:tcPr>
            <w:tcW w:w="3218" w:type="dxa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беседа;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моделирование игровых ситуаций с вовлечением обучающихся;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создание тематических рисунков, аппликаций, поделок (природные материалы, пластилин, тесто и т.п).</w:t>
            </w:r>
          </w:p>
        </w:tc>
      </w:tr>
    </w:tbl>
    <w:p w:rsidR="006D32D5" w:rsidRPr="006D32D5" w:rsidRDefault="006D32D5" w:rsidP="006D32D5">
      <w:pPr>
        <w:suppressAutoHyphens w:val="0"/>
        <w:spacing w:after="160" w:line="259" w:lineRule="auto"/>
        <w:ind w:left="360"/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</w:pPr>
    </w:p>
    <w:p w:rsidR="006D32D5" w:rsidRPr="006D32D5" w:rsidRDefault="006D32D5" w:rsidP="006D32D5">
      <w:pPr>
        <w:suppressAutoHyphens w:val="0"/>
        <w:spacing w:after="160" w:line="259" w:lineRule="auto"/>
        <w:jc w:val="both"/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>Ожидаемые результаты освоения:</w:t>
      </w:r>
    </w:p>
    <w:p w:rsidR="006D32D5" w:rsidRPr="006D32D5" w:rsidRDefault="006D32D5" w:rsidP="002814D2">
      <w:pPr>
        <w:numPr>
          <w:ilvl w:val="0"/>
          <w:numId w:val="148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ценностное отношение к Родине, своему народу, родному краю, государственной символике;</w:t>
      </w:r>
    </w:p>
    <w:p w:rsidR="006D32D5" w:rsidRPr="006D32D5" w:rsidRDefault="006D32D5" w:rsidP="002814D2">
      <w:pPr>
        <w:numPr>
          <w:ilvl w:val="0"/>
          <w:numId w:val="148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формирование первоначальных представлений о социальной структуре российского общества;</w:t>
      </w:r>
    </w:p>
    <w:p w:rsidR="006D32D5" w:rsidRPr="006D32D5" w:rsidRDefault="006D32D5" w:rsidP="002814D2">
      <w:pPr>
        <w:numPr>
          <w:ilvl w:val="0"/>
          <w:numId w:val="148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доброжелательное отношение к сверстникам, членам семьи и представителями старшего поколения;</w:t>
      </w:r>
    </w:p>
    <w:p w:rsidR="006D32D5" w:rsidRPr="006D32D5" w:rsidRDefault="006D32D5" w:rsidP="002814D2">
      <w:pPr>
        <w:numPr>
          <w:ilvl w:val="0"/>
          <w:numId w:val="148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гуманное отношение к людям, животным;</w:t>
      </w:r>
    </w:p>
    <w:p w:rsidR="006D32D5" w:rsidRPr="006D32D5" w:rsidRDefault="006D32D5" w:rsidP="002814D2">
      <w:pPr>
        <w:numPr>
          <w:ilvl w:val="0"/>
          <w:numId w:val="148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начальные представления об этических нормах взаимоотношений в семье;</w:t>
      </w:r>
    </w:p>
    <w:p w:rsidR="006D32D5" w:rsidRPr="006D32D5" w:rsidRDefault="006D32D5" w:rsidP="002814D2">
      <w:pPr>
        <w:numPr>
          <w:ilvl w:val="0"/>
          <w:numId w:val="148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ценностное отношение к своему и чужому труду;</w:t>
      </w:r>
    </w:p>
    <w:p w:rsidR="006D32D5" w:rsidRPr="006D32D5" w:rsidRDefault="006D32D5" w:rsidP="002814D2">
      <w:pPr>
        <w:numPr>
          <w:ilvl w:val="0"/>
          <w:numId w:val="148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основные представления о различных профессиях;</w:t>
      </w:r>
    </w:p>
    <w:p w:rsidR="006D32D5" w:rsidRPr="006D32D5" w:rsidRDefault="006D32D5" w:rsidP="006D32D5">
      <w:pPr>
        <w:suppressAutoHyphens w:val="0"/>
        <w:spacing w:after="160" w:line="259" w:lineRule="auto"/>
        <w:ind w:left="360"/>
        <w:jc w:val="center"/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</w:pPr>
    </w:p>
    <w:p w:rsidR="006D32D5" w:rsidRPr="006D32D5" w:rsidRDefault="006D32D5" w:rsidP="006D32D5">
      <w:pPr>
        <w:suppressAutoHyphens w:val="0"/>
        <w:spacing w:after="160" w:line="259" w:lineRule="auto"/>
        <w:ind w:left="360"/>
        <w:jc w:val="center"/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>2 класс</w:t>
      </w:r>
    </w:p>
    <w:tbl>
      <w:tblPr>
        <w:tblStyle w:val="affb"/>
        <w:tblW w:w="8885" w:type="dxa"/>
        <w:tblInd w:w="137" w:type="dxa"/>
        <w:tblLayout w:type="fixed"/>
        <w:tblLook w:val="04A0"/>
      </w:tblPr>
      <w:tblGrid>
        <w:gridCol w:w="2268"/>
        <w:gridCol w:w="3260"/>
        <w:gridCol w:w="3357"/>
      </w:tblGrid>
      <w:tr w:rsidR="00EC3E28" w:rsidRPr="006D32D5" w:rsidTr="00EC3E28">
        <w:trPr>
          <w:trHeight w:val="270"/>
        </w:trPr>
        <w:tc>
          <w:tcPr>
            <w:tcW w:w="2268" w:type="dxa"/>
            <w:vAlign w:val="center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  <w:t>Тема</w:t>
            </w:r>
          </w:p>
        </w:tc>
        <w:tc>
          <w:tcPr>
            <w:tcW w:w="3260" w:type="dxa"/>
            <w:vAlign w:val="center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  <w:t>Задачи</w:t>
            </w:r>
          </w:p>
        </w:tc>
        <w:tc>
          <w:tcPr>
            <w:tcW w:w="3357" w:type="dxa"/>
            <w:vAlign w:val="center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  <w:t>Формы и методы работы</w:t>
            </w:r>
          </w:p>
        </w:tc>
      </w:tr>
      <w:tr w:rsidR="00EC3E28" w:rsidRPr="006D32D5" w:rsidTr="00EC3E28">
        <w:trPr>
          <w:trHeight w:val="1083"/>
        </w:trPr>
        <w:tc>
          <w:tcPr>
            <w:tcW w:w="2268" w:type="dxa"/>
            <w:vAlign w:val="center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Развитие компонентов социальной культуры</w:t>
            </w:r>
          </w:p>
        </w:tc>
        <w:tc>
          <w:tcPr>
            <w:tcW w:w="3260" w:type="dxa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знакомство с основными значимыми событиями в истории России;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формирование представлений об особенностях культуры России (основные праздники, традиции);</w:t>
            </w:r>
          </w:p>
          <w:p w:rsidR="00EC3E28" w:rsidRPr="006D32D5" w:rsidRDefault="00EC3E28" w:rsidP="00EC3E28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 xml:space="preserve">- формирование представлений о различных городах 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Ярославской</w:t>
            </w: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 xml:space="preserve"> области.</w:t>
            </w:r>
          </w:p>
        </w:tc>
        <w:tc>
          <w:tcPr>
            <w:tcW w:w="3357" w:type="dxa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беседа;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 выездные экскурсии;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использование тематической мультимедийной презентации и наглядного материала (изображения, модели);</w:t>
            </w:r>
          </w:p>
          <w:p w:rsidR="00EC3E28" w:rsidRPr="006D32D5" w:rsidRDefault="00EC3E28" w:rsidP="00DA6201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прослушивание тематических аудиозаписей (обучающие лекции для детей, сказки, аудиоспектакли).</w:t>
            </w:r>
          </w:p>
        </w:tc>
      </w:tr>
      <w:tr w:rsidR="00EC3E28" w:rsidRPr="006D32D5" w:rsidTr="00EC3E28">
        <w:trPr>
          <w:trHeight w:val="801"/>
        </w:trPr>
        <w:tc>
          <w:tcPr>
            <w:tcW w:w="2268" w:type="dxa"/>
            <w:vAlign w:val="center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Развитие компонентов личностной культуры</w:t>
            </w:r>
          </w:p>
        </w:tc>
        <w:tc>
          <w:tcPr>
            <w:tcW w:w="3260" w:type="dxa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актуализировать знания, умения и навыки, связанные с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вербальным и невербальным общением;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актуализировать и развить навыки самообслуживания и бытовой ориентировки;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развить нравственные представления о правильном поведении и поступках;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расширить понятийный комплекс о правилах этикета, вежливого общения.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развитие навыка совместной игры и деятельности со сверстниками;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 xml:space="preserve">- развить навыки самостоятельности, научить осведомлять </w:t>
            </w:r>
          </w:p>
        </w:tc>
        <w:tc>
          <w:tcPr>
            <w:tcW w:w="3357" w:type="dxa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беседа;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дидактическая игра;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отыгрыш ситуаций с включением в процесс обучающихся;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прослушивание тематических аудиозаписей (обучающие лекции для детей, сказки, аудиоспектакли).</w:t>
            </w:r>
          </w:p>
        </w:tc>
      </w:tr>
      <w:tr w:rsidR="00EC3E28" w:rsidRPr="006D32D5" w:rsidTr="00EC3E28">
        <w:trPr>
          <w:trHeight w:val="1897"/>
        </w:trPr>
        <w:tc>
          <w:tcPr>
            <w:tcW w:w="2268" w:type="dxa"/>
            <w:vAlign w:val="center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Развитие компонентов семейной культуры</w:t>
            </w:r>
          </w:p>
        </w:tc>
        <w:tc>
          <w:tcPr>
            <w:tcW w:w="3260" w:type="dxa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актуализировать понятийный аппарат о членах семьи;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развить навыки положительного взаимодействия внутри семьи;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сформировать положитель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ное отношение к институту семьи.</w:t>
            </w:r>
          </w:p>
        </w:tc>
        <w:tc>
          <w:tcPr>
            <w:tcW w:w="3357" w:type="dxa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беседа;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 xml:space="preserve">- разыгрывание тематических ситуаций с вовлечением в процесс обучающихся; 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мероприятия с приглашением родителей;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тематические рисунки к праздникам;</w:t>
            </w:r>
          </w:p>
        </w:tc>
      </w:tr>
    </w:tbl>
    <w:p w:rsidR="006D32D5" w:rsidRPr="006D32D5" w:rsidRDefault="006D32D5" w:rsidP="006D32D5">
      <w:pPr>
        <w:suppressAutoHyphens w:val="0"/>
        <w:spacing w:after="160" w:line="259" w:lineRule="auto"/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</w:pPr>
    </w:p>
    <w:p w:rsidR="006D32D5" w:rsidRPr="006D32D5" w:rsidRDefault="006D32D5" w:rsidP="006D32D5">
      <w:pPr>
        <w:suppressAutoHyphens w:val="0"/>
        <w:spacing w:after="160" w:line="259" w:lineRule="auto"/>
        <w:jc w:val="both"/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>Ожидаемые результаты освоения:</w:t>
      </w:r>
    </w:p>
    <w:p w:rsidR="006D32D5" w:rsidRPr="006D32D5" w:rsidRDefault="006D32D5" w:rsidP="002814D2">
      <w:pPr>
        <w:numPr>
          <w:ilvl w:val="0"/>
          <w:numId w:val="149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 xml:space="preserve">ценностное отношение к Родине, своему народу, родному краю; </w:t>
      </w:r>
    </w:p>
    <w:p w:rsidR="006D32D5" w:rsidRPr="006D32D5" w:rsidRDefault="006D32D5" w:rsidP="002814D2">
      <w:pPr>
        <w:numPr>
          <w:ilvl w:val="0"/>
          <w:numId w:val="149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ценностное отношение к своему и чужому труду;</w:t>
      </w:r>
    </w:p>
    <w:p w:rsidR="006D32D5" w:rsidRPr="006D32D5" w:rsidRDefault="006D32D5" w:rsidP="002814D2">
      <w:pPr>
        <w:numPr>
          <w:ilvl w:val="0"/>
          <w:numId w:val="149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повышение уровня продуктивного взаимодействия и коммуникации с социумом;</w:t>
      </w:r>
    </w:p>
    <w:p w:rsidR="006D32D5" w:rsidRPr="006D32D5" w:rsidRDefault="006D32D5" w:rsidP="002814D2">
      <w:pPr>
        <w:numPr>
          <w:ilvl w:val="0"/>
          <w:numId w:val="149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повышение уровня развитости навыков самообслуживания, нравственных ориентиров;</w:t>
      </w:r>
    </w:p>
    <w:p w:rsidR="006D32D5" w:rsidRPr="006D32D5" w:rsidRDefault="006D32D5" w:rsidP="002814D2">
      <w:pPr>
        <w:numPr>
          <w:ilvl w:val="0"/>
          <w:numId w:val="149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формирование внутренней морали;</w:t>
      </w:r>
    </w:p>
    <w:p w:rsidR="006D32D5" w:rsidRPr="006D32D5" w:rsidRDefault="006D32D5" w:rsidP="002814D2">
      <w:pPr>
        <w:numPr>
          <w:ilvl w:val="0"/>
          <w:numId w:val="149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доброжелательное отношение к сверстникам, членам семьи и представителями старшего поколения;</w:t>
      </w:r>
    </w:p>
    <w:p w:rsidR="006D32D5" w:rsidRPr="006D32D5" w:rsidRDefault="006D32D5" w:rsidP="002814D2">
      <w:pPr>
        <w:numPr>
          <w:ilvl w:val="0"/>
          <w:numId w:val="149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гуманное отношение к людям, животным</w:t>
      </w:r>
    </w:p>
    <w:p w:rsidR="006D32D5" w:rsidRPr="006D32D5" w:rsidRDefault="006D32D5" w:rsidP="006D32D5">
      <w:pPr>
        <w:suppressAutoHyphens w:val="0"/>
        <w:spacing w:after="160" w:line="259" w:lineRule="auto"/>
        <w:ind w:left="36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.</w:t>
      </w:r>
    </w:p>
    <w:p w:rsidR="006D32D5" w:rsidRPr="006D32D5" w:rsidRDefault="006D32D5" w:rsidP="006D32D5">
      <w:pPr>
        <w:suppressAutoHyphens w:val="0"/>
        <w:spacing w:after="160" w:line="259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>3 класс</w:t>
      </w:r>
    </w:p>
    <w:tbl>
      <w:tblPr>
        <w:tblStyle w:val="affb"/>
        <w:tblW w:w="8885" w:type="dxa"/>
        <w:tblInd w:w="137" w:type="dxa"/>
        <w:tblLayout w:type="fixed"/>
        <w:tblLook w:val="04A0"/>
      </w:tblPr>
      <w:tblGrid>
        <w:gridCol w:w="2268"/>
        <w:gridCol w:w="3260"/>
        <w:gridCol w:w="3357"/>
      </w:tblGrid>
      <w:tr w:rsidR="00EC3E28" w:rsidRPr="006D32D5" w:rsidTr="00EC3E28">
        <w:trPr>
          <w:trHeight w:val="270"/>
        </w:trPr>
        <w:tc>
          <w:tcPr>
            <w:tcW w:w="2268" w:type="dxa"/>
            <w:vAlign w:val="center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  <w:t>Тема</w:t>
            </w:r>
          </w:p>
        </w:tc>
        <w:tc>
          <w:tcPr>
            <w:tcW w:w="3260" w:type="dxa"/>
            <w:vAlign w:val="center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  <w:t>Задачи</w:t>
            </w:r>
          </w:p>
        </w:tc>
        <w:tc>
          <w:tcPr>
            <w:tcW w:w="3357" w:type="dxa"/>
            <w:vAlign w:val="center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  <w:t>Формы и методы работы</w:t>
            </w:r>
          </w:p>
        </w:tc>
      </w:tr>
      <w:tr w:rsidR="00EC3E28" w:rsidRPr="006D32D5" w:rsidTr="00EC3E28">
        <w:trPr>
          <w:trHeight w:val="1083"/>
        </w:trPr>
        <w:tc>
          <w:tcPr>
            <w:tcW w:w="2268" w:type="dxa"/>
            <w:vAlign w:val="center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Развитие компонентов социальной культуры</w:t>
            </w:r>
          </w:p>
        </w:tc>
        <w:tc>
          <w:tcPr>
            <w:tcW w:w="3260" w:type="dxa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 xml:space="preserve">- актуализировать имеющиеся знания о знаменательных события в истории России и 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Ярославской</w:t>
            </w: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 xml:space="preserve"> области;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 xml:space="preserve">- познакомить с памятными местами 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Ярославской</w:t>
            </w: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 xml:space="preserve"> области;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расширить область знаний в сфере народных традиций и фольклора.</w:t>
            </w:r>
          </w:p>
        </w:tc>
        <w:tc>
          <w:tcPr>
            <w:tcW w:w="3357" w:type="dxa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беседа;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 выездные экскурсии;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-прослушивание тематических аудиозаписей (обучающие рассказы для детей, сказки, аудиоспектакли).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просмотр тематических видеоматериалов;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внеклассное чтение;</w:t>
            </w:r>
          </w:p>
          <w:p w:rsidR="00EC3E28" w:rsidRPr="006D32D5" w:rsidRDefault="00EC3E28" w:rsidP="00DA6201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создание тематических рисунков, поделок.</w:t>
            </w:r>
          </w:p>
        </w:tc>
      </w:tr>
      <w:tr w:rsidR="00EC3E28" w:rsidRPr="006D32D5" w:rsidTr="00EC3E28">
        <w:trPr>
          <w:trHeight w:val="801"/>
        </w:trPr>
        <w:tc>
          <w:tcPr>
            <w:tcW w:w="2268" w:type="dxa"/>
            <w:vAlign w:val="center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Развитие компонентов личностной культуры</w:t>
            </w:r>
          </w:p>
        </w:tc>
        <w:tc>
          <w:tcPr>
            <w:tcW w:w="3260" w:type="dxa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актуализировать знания, умения и навыки, связанные с невербальным общением;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развить доступные компоненты вербального общения;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развить социально-бытовые навыки;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развить нравственные представления о правильном поведении и поступках;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расширить понятийный комплекс о правилах этикета, вежливого общения;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развить навыки чувственного восприятия прекрасного;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развитие навыка совместной игры и деятельности со сверстниками;</w:t>
            </w:r>
          </w:p>
        </w:tc>
        <w:tc>
          <w:tcPr>
            <w:tcW w:w="3357" w:type="dxa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беседа;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дидактические игры;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изучение тематических литературных пособий;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прослушивание тематических аудиозаписей (обучающие рассказы для детей, сказки, аудиоспектакли);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разыгрывание тематических ситуаций с включением в процесс обучающихся.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</w:p>
        </w:tc>
      </w:tr>
      <w:tr w:rsidR="00EC3E28" w:rsidRPr="006D32D5" w:rsidTr="00EC3E28">
        <w:trPr>
          <w:trHeight w:val="1897"/>
        </w:trPr>
        <w:tc>
          <w:tcPr>
            <w:tcW w:w="2268" w:type="dxa"/>
            <w:vAlign w:val="center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Развитие компонентов семейной культуры</w:t>
            </w:r>
          </w:p>
        </w:tc>
        <w:tc>
          <w:tcPr>
            <w:tcW w:w="3260" w:type="dxa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поддержание положительного отношения к семейным ценностям и традициям;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развитие навыков совместной деятельности с членами семьи.</w:t>
            </w:r>
          </w:p>
        </w:tc>
        <w:tc>
          <w:tcPr>
            <w:tcW w:w="3357" w:type="dxa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беседа;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 xml:space="preserve">- разыгрывание тематических ситуаций с вовлечением в процесс обучающихся; 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мероприятия с приглашением родителей;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тематические рисунки к праздникам</w:t>
            </w:r>
            <w:r w:rsidR="00DA6201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.</w:t>
            </w:r>
          </w:p>
        </w:tc>
      </w:tr>
    </w:tbl>
    <w:p w:rsidR="006D32D5" w:rsidRPr="006D32D5" w:rsidRDefault="006D32D5" w:rsidP="006D32D5">
      <w:pPr>
        <w:suppressAutoHyphens w:val="0"/>
        <w:spacing w:after="160" w:line="259" w:lineRule="auto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</w:p>
    <w:p w:rsidR="006D32D5" w:rsidRPr="006D32D5" w:rsidRDefault="006D32D5" w:rsidP="006D32D5">
      <w:pPr>
        <w:suppressAutoHyphens w:val="0"/>
        <w:spacing w:after="160" w:line="259" w:lineRule="auto"/>
        <w:jc w:val="both"/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>Ожидаемые результаты освоения:</w:t>
      </w:r>
    </w:p>
    <w:p w:rsidR="006D32D5" w:rsidRPr="006D32D5" w:rsidRDefault="006D32D5" w:rsidP="002814D2">
      <w:pPr>
        <w:numPr>
          <w:ilvl w:val="0"/>
          <w:numId w:val="149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ценностное отношение культуре своего народа;</w:t>
      </w:r>
    </w:p>
    <w:p w:rsidR="006D32D5" w:rsidRPr="006D32D5" w:rsidRDefault="006D32D5" w:rsidP="002814D2">
      <w:pPr>
        <w:numPr>
          <w:ilvl w:val="0"/>
          <w:numId w:val="149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повышения уровня ознакомления с народным творчеством и традициями;</w:t>
      </w:r>
    </w:p>
    <w:p w:rsidR="006D32D5" w:rsidRPr="006D32D5" w:rsidRDefault="006D32D5" w:rsidP="002814D2">
      <w:pPr>
        <w:numPr>
          <w:ilvl w:val="0"/>
          <w:numId w:val="149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повышение уровня продуктивного взаимодействия и коммуникации с социумом;</w:t>
      </w:r>
    </w:p>
    <w:p w:rsidR="006D32D5" w:rsidRPr="006D32D5" w:rsidRDefault="006D32D5" w:rsidP="002814D2">
      <w:pPr>
        <w:numPr>
          <w:ilvl w:val="0"/>
          <w:numId w:val="149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повышение уровня развитости навыков самообслуживания, нравственных ориентиров;</w:t>
      </w:r>
    </w:p>
    <w:p w:rsidR="006D32D5" w:rsidRPr="006D32D5" w:rsidRDefault="006D32D5" w:rsidP="002814D2">
      <w:pPr>
        <w:numPr>
          <w:ilvl w:val="0"/>
          <w:numId w:val="149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поддержание доброжелательного отношение к сверстникам, членам семьи и представителями старшего поколения;</w:t>
      </w:r>
    </w:p>
    <w:p w:rsidR="006D32D5" w:rsidRPr="006D32D5" w:rsidRDefault="006D32D5" w:rsidP="002814D2">
      <w:pPr>
        <w:numPr>
          <w:ilvl w:val="0"/>
          <w:numId w:val="149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гуманное отношение к людям, животным.</w:t>
      </w:r>
    </w:p>
    <w:p w:rsidR="006D32D5" w:rsidRPr="006D32D5" w:rsidRDefault="006D32D5" w:rsidP="006D32D5">
      <w:pPr>
        <w:suppressAutoHyphens w:val="0"/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</w:pPr>
    </w:p>
    <w:p w:rsidR="006D32D5" w:rsidRPr="006D32D5" w:rsidRDefault="006D32D5" w:rsidP="006D32D5">
      <w:pPr>
        <w:suppressAutoHyphens w:val="0"/>
        <w:spacing w:after="160" w:line="259" w:lineRule="auto"/>
        <w:ind w:left="720"/>
        <w:contextualSpacing/>
        <w:jc w:val="center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>4</w:t>
      </w:r>
      <w:r w:rsidR="00EC3E28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 xml:space="preserve">, 5 </w:t>
      </w:r>
      <w:r w:rsidRPr="006D32D5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 xml:space="preserve"> класс</w:t>
      </w:r>
    </w:p>
    <w:tbl>
      <w:tblPr>
        <w:tblStyle w:val="affb"/>
        <w:tblW w:w="8885" w:type="dxa"/>
        <w:tblInd w:w="137" w:type="dxa"/>
        <w:tblLayout w:type="fixed"/>
        <w:tblLook w:val="04A0"/>
      </w:tblPr>
      <w:tblGrid>
        <w:gridCol w:w="2268"/>
        <w:gridCol w:w="3260"/>
        <w:gridCol w:w="3357"/>
      </w:tblGrid>
      <w:tr w:rsidR="00EC3E28" w:rsidRPr="006D32D5" w:rsidTr="00EC3E28">
        <w:trPr>
          <w:trHeight w:val="270"/>
        </w:trPr>
        <w:tc>
          <w:tcPr>
            <w:tcW w:w="2268" w:type="dxa"/>
            <w:vAlign w:val="center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  <w:t>Тема</w:t>
            </w:r>
          </w:p>
        </w:tc>
        <w:tc>
          <w:tcPr>
            <w:tcW w:w="3260" w:type="dxa"/>
            <w:vAlign w:val="center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  <w:t>Задачи</w:t>
            </w:r>
          </w:p>
        </w:tc>
        <w:tc>
          <w:tcPr>
            <w:tcW w:w="3357" w:type="dxa"/>
            <w:vAlign w:val="center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  <w:t>Формы и методы работы</w:t>
            </w:r>
          </w:p>
        </w:tc>
      </w:tr>
      <w:tr w:rsidR="00EC3E28" w:rsidRPr="006D32D5" w:rsidTr="00EC3E28">
        <w:trPr>
          <w:trHeight w:val="1083"/>
        </w:trPr>
        <w:tc>
          <w:tcPr>
            <w:tcW w:w="2268" w:type="dxa"/>
            <w:vAlign w:val="center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Развитие компонентов социальной культуры</w:t>
            </w:r>
          </w:p>
        </w:tc>
        <w:tc>
          <w:tcPr>
            <w:tcW w:w="3260" w:type="dxa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 xml:space="preserve">- актуализировать имеющиеся знания о знаменательных события в истории России и 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Ярославской</w:t>
            </w: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 xml:space="preserve"> области;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 xml:space="preserve">- познакомить с памятными местами 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Ярославля</w:t>
            </w: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 xml:space="preserve"> и области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, Угличского муниципального района</w:t>
            </w: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расширить область знаний в сфере народных традиций и фольклора.</w:t>
            </w:r>
          </w:p>
        </w:tc>
        <w:tc>
          <w:tcPr>
            <w:tcW w:w="3357" w:type="dxa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беседа;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 выездные экскурсии;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прослушивание тематических аудиозаписей (обучающие рассказы для детей, сказки, аудиоспектакли);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просмотр тематических видеоматериалов.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создание тематических рисунков, поделок.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</w:p>
        </w:tc>
      </w:tr>
      <w:tr w:rsidR="00EC3E28" w:rsidRPr="006D32D5" w:rsidTr="00EC3E28">
        <w:trPr>
          <w:trHeight w:val="801"/>
        </w:trPr>
        <w:tc>
          <w:tcPr>
            <w:tcW w:w="2268" w:type="dxa"/>
            <w:vAlign w:val="center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Развитие компонентов личностной культуры</w:t>
            </w:r>
          </w:p>
        </w:tc>
        <w:tc>
          <w:tcPr>
            <w:tcW w:w="3260" w:type="dxa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актуализировать знания, умения и навыки, связанные с невербальным общением;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развить доступные компоненты вербального общения;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 xml:space="preserve">- сформировать и развить навыки социально-бытовой ориентировки; 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развить нравственные представления о правильном поведении и поступках;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расширить понятийный комплекс о правилах этикета, вежливого общения;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развить навыки чувственного восприятия прекрасного;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развитие навыка совместной игры и деятельности со сверстниками;</w:t>
            </w:r>
          </w:p>
        </w:tc>
        <w:tc>
          <w:tcPr>
            <w:tcW w:w="3357" w:type="dxa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беседа;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дидактические игры;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использование наглядного материала (изображений, моделей);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прослушивание тематических аудиозаписей (обучающие рассказы для детей, сказки, аудиоспектакли);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разыгрывание тематических ситуаций с включением в процесс обучающихся.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</w:p>
        </w:tc>
      </w:tr>
      <w:tr w:rsidR="00EC3E28" w:rsidRPr="006D32D5" w:rsidTr="00EC3E28">
        <w:trPr>
          <w:trHeight w:val="699"/>
        </w:trPr>
        <w:tc>
          <w:tcPr>
            <w:tcW w:w="2268" w:type="dxa"/>
            <w:vAlign w:val="center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Развитие компонентов семейной культуры</w:t>
            </w:r>
          </w:p>
        </w:tc>
        <w:tc>
          <w:tcPr>
            <w:tcW w:w="3260" w:type="dxa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поддержание положительного отношения к семейным ценностям и традициям;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развитие навыков совместной деятельности с членами семьи.</w:t>
            </w:r>
          </w:p>
        </w:tc>
        <w:tc>
          <w:tcPr>
            <w:tcW w:w="3357" w:type="dxa"/>
          </w:tcPr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беседа;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 xml:space="preserve">- разыгрывание тематических ситуаций с вовлечением в процесс обучающихся; 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прослушивание тематических аудиозаписей (обучающие рассказы для детей, сказки, аудиоспектакли);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мероприятия с приглашением родителей;</w:t>
            </w:r>
          </w:p>
          <w:p w:rsidR="00EC3E28" w:rsidRPr="006D32D5" w:rsidRDefault="00EC3E28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те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матические рисунки к праздникам.</w:t>
            </w:r>
          </w:p>
        </w:tc>
      </w:tr>
    </w:tbl>
    <w:p w:rsidR="006D32D5" w:rsidRPr="006D32D5" w:rsidRDefault="006D32D5" w:rsidP="006D32D5">
      <w:pPr>
        <w:suppressAutoHyphens w:val="0"/>
        <w:spacing w:after="160" w:line="259" w:lineRule="auto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</w:p>
    <w:p w:rsidR="006D32D5" w:rsidRPr="006D32D5" w:rsidRDefault="006D32D5" w:rsidP="006D32D5">
      <w:pPr>
        <w:suppressAutoHyphens w:val="0"/>
        <w:spacing w:after="160" w:line="259" w:lineRule="auto"/>
        <w:jc w:val="both"/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>Ожидаемые результаты освоения:</w:t>
      </w:r>
    </w:p>
    <w:p w:rsidR="006D32D5" w:rsidRPr="006D32D5" w:rsidRDefault="006D32D5" w:rsidP="002814D2">
      <w:pPr>
        <w:numPr>
          <w:ilvl w:val="0"/>
          <w:numId w:val="149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ценностное отношение культуре своего народа, родного края;</w:t>
      </w:r>
    </w:p>
    <w:p w:rsidR="006D32D5" w:rsidRPr="006D32D5" w:rsidRDefault="006D32D5" w:rsidP="002814D2">
      <w:pPr>
        <w:numPr>
          <w:ilvl w:val="0"/>
          <w:numId w:val="149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повышения уровня ознакомления с народным творчеством и традициями;</w:t>
      </w:r>
    </w:p>
    <w:p w:rsidR="006D32D5" w:rsidRPr="006D32D5" w:rsidRDefault="006D32D5" w:rsidP="002814D2">
      <w:pPr>
        <w:numPr>
          <w:ilvl w:val="0"/>
          <w:numId w:val="149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повышение уровня продуктивного взаимодействия и коммуникации с социумом;</w:t>
      </w:r>
    </w:p>
    <w:p w:rsidR="006D32D5" w:rsidRPr="006D32D5" w:rsidRDefault="006D32D5" w:rsidP="002814D2">
      <w:pPr>
        <w:numPr>
          <w:ilvl w:val="0"/>
          <w:numId w:val="149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повышение уровня развитости навыков самообслуживания, нравственных ориентиров;</w:t>
      </w:r>
    </w:p>
    <w:p w:rsidR="006D32D5" w:rsidRPr="006D32D5" w:rsidRDefault="006D32D5" w:rsidP="002814D2">
      <w:pPr>
        <w:numPr>
          <w:ilvl w:val="0"/>
          <w:numId w:val="149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поддержание доброжелательного отношение к сверстникам, членам семьи и представителями старшего поколения;</w:t>
      </w:r>
    </w:p>
    <w:p w:rsidR="00EC3E28" w:rsidRDefault="006D32D5" w:rsidP="002814D2">
      <w:pPr>
        <w:numPr>
          <w:ilvl w:val="0"/>
          <w:numId w:val="149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гуманное отношение к людям, животным.</w:t>
      </w:r>
    </w:p>
    <w:p w:rsidR="00C97FF3" w:rsidRDefault="00C97FF3" w:rsidP="00C97FF3">
      <w:p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</w:p>
    <w:p w:rsidR="00C97FF3" w:rsidRPr="00C97FF3" w:rsidRDefault="00C97FF3" w:rsidP="00C97F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ar-SA"/>
        </w:rPr>
        <w:t xml:space="preserve">Основные </w:t>
      </w:r>
      <w:r w:rsidRPr="00C97FF3">
        <w:rPr>
          <w:rFonts w:ascii="Times New Roman" w:eastAsia="Times New Roman" w:hAnsi="Times New Roman" w:cs="Times New Roman"/>
          <w:b/>
          <w:i/>
          <w:color w:val="auto"/>
          <w:kern w:val="0"/>
          <w:sz w:val="28"/>
          <w:szCs w:val="28"/>
          <w:lang w:eastAsia="ar-SA"/>
        </w:rPr>
        <w:t>результаты нравственного развития</w:t>
      </w: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ar-SA"/>
        </w:rPr>
        <w:t xml:space="preserve"> </w:t>
      </w:r>
      <w:r w:rsidR="002303EA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ar-SA"/>
        </w:rPr>
        <w:t>об</w:t>
      </w:r>
      <w:r w:rsidRPr="00C97FF3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ar-SA"/>
        </w:rPr>
        <w:t>уча</w:t>
      </w:r>
      <w:r w:rsidR="002303EA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ar-SA"/>
        </w:rPr>
        <w:t>ю</w:t>
      </w:r>
      <w:r w:rsidRPr="00C97FF3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ar-SA"/>
        </w:rPr>
        <w:t xml:space="preserve">щихся оцениваются в рамках мониторинговых процедур, в которых ведущими методами будут: экспертные суждения (родителей, партнеров школы); анонимные анкеты, позволяющие анализировать (не оценивать) ценностную сферу личности; различные тестовые инструменты, созданные с учетом возраста; самооценочные суждения детей. </w:t>
      </w:r>
    </w:p>
    <w:p w:rsidR="00C97FF3" w:rsidRPr="00C97FF3" w:rsidRDefault="00C97FF3" w:rsidP="00C97F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ar-SA"/>
        </w:rPr>
      </w:pPr>
      <w:r w:rsidRPr="00C97FF3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ar-SA"/>
        </w:rPr>
        <w:t xml:space="preserve">К результатам, не подлежащим итоговой оценке индивидуальных достижений выпускников начальной школы, относятся: </w:t>
      </w:r>
    </w:p>
    <w:p w:rsidR="00C97FF3" w:rsidRPr="00C97FF3" w:rsidRDefault="00C97FF3" w:rsidP="002814D2">
      <w:pPr>
        <w:numPr>
          <w:ilvl w:val="0"/>
          <w:numId w:val="153"/>
        </w:num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ar-SA"/>
        </w:rPr>
      </w:pPr>
      <w:r w:rsidRPr="00C97FF3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ar-SA"/>
        </w:rPr>
        <w:t xml:space="preserve">ценностные ориентации выпускника, которые отражают его индивидуально-личностные позиции (этические, эстетические, религиозные взгляды, политические предпочтения и др.); </w:t>
      </w:r>
    </w:p>
    <w:p w:rsidR="00C97FF3" w:rsidRPr="00C97FF3" w:rsidRDefault="00C97FF3" w:rsidP="002814D2">
      <w:pPr>
        <w:numPr>
          <w:ilvl w:val="0"/>
          <w:numId w:val="153"/>
        </w:num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ar-SA"/>
        </w:rPr>
      </w:pPr>
      <w:r w:rsidRPr="00C97FF3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ar-SA"/>
        </w:rPr>
        <w:t xml:space="preserve">характеристика социальных чувств (патриотизм, толерантность, гуманизм и др.); </w:t>
      </w:r>
    </w:p>
    <w:p w:rsidR="00C97FF3" w:rsidRPr="00C97FF3" w:rsidRDefault="00C97FF3" w:rsidP="002814D2">
      <w:pPr>
        <w:numPr>
          <w:ilvl w:val="0"/>
          <w:numId w:val="153"/>
        </w:num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ar-SA"/>
        </w:rPr>
      </w:pPr>
      <w:r w:rsidRPr="00C97FF3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ar-SA"/>
        </w:rPr>
        <w:t xml:space="preserve">индивидуальные личностные характеристики (доброта, дружелюбие, честность и т.п.). </w:t>
      </w:r>
    </w:p>
    <w:p w:rsidR="00C97FF3" w:rsidRPr="00C97FF3" w:rsidRDefault="00C97FF3" w:rsidP="00C97FF3">
      <w:pPr>
        <w:widowControl w:val="0"/>
        <w:tabs>
          <w:tab w:val="left" w:pos="0"/>
          <w:tab w:val="left" w:pos="180"/>
        </w:tabs>
        <w:overflowPunct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97FF3">
        <w:rPr>
          <w:rFonts w:ascii="Times New Roman" w:hAnsi="Times New Roman" w:cs="Times New Roman"/>
          <w:sz w:val="28"/>
          <w:szCs w:val="28"/>
          <w:lang w:eastAsia="ar-SA"/>
        </w:rPr>
        <w:t>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ученика.</w:t>
      </w:r>
    </w:p>
    <w:p w:rsidR="00C97FF3" w:rsidRPr="00C97FF3" w:rsidRDefault="00C97FF3" w:rsidP="00C97FF3">
      <w:p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</w:p>
    <w:p w:rsidR="00C97FF3" w:rsidRPr="00C97FF3" w:rsidRDefault="00C97FF3" w:rsidP="00C97FF3">
      <w:pPr>
        <w:widowControl w:val="0"/>
        <w:overflowPunct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eastAsia="ar-SA"/>
        </w:rPr>
      </w:pPr>
      <w:r w:rsidRPr="00C97FF3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eastAsia="ar-SA"/>
        </w:rPr>
        <w:t>Повышение педагогической культуры родителей</w:t>
      </w:r>
    </w:p>
    <w:p w:rsidR="00C97FF3" w:rsidRPr="00C97FF3" w:rsidRDefault="00C97FF3" w:rsidP="00C97FF3">
      <w:pPr>
        <w:widowControl w:val="0"/>
        <w:overflowPunct w:val="0"/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C97FF3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eastAsia="ar-SA"/>
        </w:rPr>
        <w:t>(законных представителей) обучающихся</w:t>
      </w:r>
    </w:p>
    <w:p w:rsidR="00C97FF3" w:rsidRPr="00C97FF3" w:rsidRDefault="00C97FF3" w:rsidP="00C97FF3">
      <w:pPr>
        <w:widowControl w:val="0"/>
        <w:overflowPunct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Педагогическая культура родителей (законных представителей) </w:t>
      </w:r>
      <w:r w:rsidR="002303EA" w:rsidRPr="00554AC7">
        <w:rPr>
          <w:rFonts w:ascii="Times New Roman" w:hAnsi="Times New Roman" w:cs="Times New Roman"/>
          <w:sz w:val="28"/>
          <w:szCs w:val="28"/>
        </w:rPr>
        <w:t>слабослышащих и позднооглохших обучающихся</w:t>
      </w:r>
      <w:r w:rsidR="002303EA" w:rsidRPr="00AD3AC1">
        <w:rPr>
          <w:rFonts w:ascii="Times New Roman" w:hAnsi="Times New Roman" w:cs="Times New Roman"/>
          <w:sz w:val="28"/>
          <w:szCs w:val="28"/>
        </w:rPr>
        <w:t xml:space="preserve"> </w:t>
      </w:r>
      <w:r w:rsidR="002303EA">
        <w:rPr>
          <w:rFonts w:ascii="Times New Roman" w:hAnsi="Times New Roman" w:cs="Times New Roman"/>
          <w:sz w:val="28"/>
          <w:szCs w:val="28"/>
        </w:rPr>
        <w:t xml:space="preserve">с </w:t>
      </w:r>
      <w:r w:rsidR="002303EA" w:rsidRPr="00554AC7">
        <w:rPr>
          <w:rFonts w:ascii="Times New Roman" w:hAnsi="Times New Roman" w:cs="Times New Roman"/>
          <w:color w:val="auto"/>
          <w:sz w:val="28"/>
          <w:szCs w:val="28"/>
        </w:rPr>
        <w:t>легкой умственной отсталостью</w:t>
      </w:r>
      <w:r w:rsidR="002303EA">
        <w:rPr>
          <w:rFonts w:ascii="Times New Roman" w:hAnsi="Times New Roman" w:cs="Times New Roman"/>
          <w:sz w:val="28"/>
          <w:szCs w:val="28"/>
        </w:rPr>
        <w:t xml:space="preserve"> </w:t>
      </w:r>
      <w:r w:rsidR="002303EA" w:rsidRPr="00554AC7">
        <w:rPr>
          <w:rFonts w:ascii="Times New Roman" w:hAnsi="Times New Roman" w:cs="Times New Roman"/>
          <w:sz w:val="28"/>
          <w:szCs w:val="28"/>
        </w:rPr>
        <w:t xml:space="preserve">(интеллектуальными нарушениями) </w:t>
      </w: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t>— один из самых действенных фа</w:t>
      </w: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к</w:t>
      </w: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 xml:space="preserve">торов их </w:t>
      </w:r>
      <w:r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t>нравственного развития. Повышение педагогической культуры ро</w:t>
      </w: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ди</w:t>
      </w: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те</w:t>
      </w: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лей (законных представителей) рассматривается как одно из ключевых направлений ре</w:t>
      </w: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а</w:t>
      </w: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ли</w:t>
      </w: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 xml:space="preserve">зации программы </w:t>
      </w:r>
      <w:r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нравственного развития обучающихся.   </w:t>
      </w:r>
    </w:p>
    <w:p w:rsidR="00C97FF3" w:rsidRPr="00C97FF3" w:rsidRDefault="00C97FF3" w:rsidP="00C97FF3">
      <w:pPr>
        <w:widowControl w:val="0"/>
        <w:overflowPunct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t>Права и обязанности родителей (законных представителей) в современных условиях определены в статьях 38, 43 Конституции Российской Федерации, главе 12 Семейного кодекса Российской Федерации, статьях 17, 18, 19, 52 Закона Российской Федерации «Об образовании в Российской Федерации».</w:t>
      </w:r>
    </w:p>
    <w:p w:rsidR="00C97FF3" w:rsidRPr="00C97FF3" w:rsidRDefault="00C97FF3" w:rsidP="00C97FF3">
      <w:pPr>
        <w:widowControl w:val="0"/>
        <w:overflowPunct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t>Система работы МОУ СОШ№2 по повышению пе</w:t>
      </w: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да</w:t>
      </w: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го</w:t>
      </w: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ги</w:t>
      </w: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ческой культуры родителей (законных пр</w:t>
      </w:r>
      <w:r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едставителей) в обеспечении </w:t>
      </w: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t>нравственного развития обучающихся основана на следующих при</w:t>
      </w: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н</w:t>
      </w: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ци</w:t>
      </w: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пах:</w:t>
      </w:r>
    </w:p>
    <w:p w:rsidR="00C97FF3" w:rsidRPr="00C97FF3" w:rsidRDefault="00C97FF3" w:rsidP="00C97FF3">
      <w:pPr>
        <w:widowControl w:val="0"/>
        <w:suppressAutoHyphens w:val="0"/>
        <w:overflowPunct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-совместная педагогическая деятельность семьи и педагогического коллектива МОУ СОШ№2 в разработке содержания и реализации программ духовно-нравственного развития обучающихся, в оценке эффективности этих программ; </w:t>
      </w:r>
    </w:p>
    <w:p w:rsidR="00C97FF3" w:rsidRPr="00C97FF3" w:rsidRDefault="00C97FF3" w:rsidP="00C97FF3">
      <w:pPr>
        <w:widowControl w:val="0"/>
        <w:suppressAutoHyphens w:val="0"/>
        <w:overflowPunct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-сочетание педагогического просвещения с педагогическим самообразованием родителей (законных представителей); </w:t>
      </w:r>
    </w:p>
    <w:p w:rsidR="00C97FF3" w:rsidRPr="00C97FF3" w:rsidRDefault="00C97FF3" w:rsidP="00C97FF3">
      <w:pPr>
        <w:widowControl w:val="0"/>
        <w:suppressAutoHyphens w:val="0"/>
        <w:overflowPunct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-педагогическое внимание, уважение и требовательность к родителям (законным представителям); </w:t>
      </w:r>
    </w:p>
    <w:p w:rsidR="00C97FF3" w:rsidRPr="00C97FF3" w:rsidRDefault="00C97FF3" w:rsidP="00C97FF3">
      <w:pPr>
        <w:widowControl w:val="0"/>
        <w:suppressAutoHyphens w:val="0"/>
        <w:overflowPunct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-поддержка и индивидуальное сопровождение становления и развития педагогической культуры каждого из родителей (законных представителей); </w:t>
      </w:r>
    </w:p>
    <w:p w:rsidR="00C97FF3" w:rsidRPr="00C97FF3" w:rsidRDefault="00C97FF3" w:rsidP="00C97FF3">
      <w:pPr>
        <w:widowControl w:val="0"/>
        <w:suppressAutoHyphens w:val="0"/>
        <w:overflowPunct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-содействие родителям (законным представителям) в решении индивидуальных проблем воспитания детей; </w:t>
      </w:r>
    </w:p>
    <w:p w:rsidR="00C97FF3" w:rsidRPr="00C97FF3" w:rsidRDefault="00C97FF3" w:rsidP="00C97FF3">
      <w:pPr>
        <w:widowControl w:val="0"/>
        <w:suppressAutoHyphens w:val="0"/>
        <w:overflowPunct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-опора на положительный опыт семейного воспитания.  </w:t>
      </w:r>
    </w:p>
    <w:p w:rsidR="00C97FF3" w:rsidRPr="00C97FF3" w:rsidRDefault="00C97FF3" w:rsidP="00C97FF3">
      <w:pPr>
        <w:widowControl w:val="0"/>
        <w:overflowPunct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 Система повышения педагогической культуры родителей (законных пред</w:t>
      </w: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с</w:t>
      </w: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та</w:t>
      </w: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ви</w:t>
      </w: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те</w:t>
      </w: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лей) МОУ СОШ№2 предполагает использование различных форм работы (родительское собрание, ро</w:t>
      </w: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ди</w:t>
      </w:r>
      <w:r w:rsidRPr="00C97FF3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тельская конференция, организационно-деятельностная и психологическая игра, собрание, диспут, родительский лекторий, семейная гостиная, встреча за круглым столом, вечер вопросов и ответов, семинар, педагогический практикум, тренинг для родителей и др).</w:t>
      </w:r>
    </w:p>
    <w:p w:rsidR="00C97FF3" w:rsidRDefault="002303EA" w:rsidP="002303EA">
      <w:pPr>
        <w:widowControl w:val="0"/>
        <w:tabs>
          <w:tab w:val="left" w:pos="0"/>
          <w:tab w:val="left" w:pos="180"/>
        </w:tabs>
        <w:overflowPunct w:val="0"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ar-SA"/>
        </w:rPr>
        <w:t xml:space="preserve"> </w:t>
      </w:r>
    </w:p>
    <w:p w:rsidR="006D32D5" w:rsidRPr="006D32D5" w:rsidRDefault="006D32D5" w:rsidP="006D32D5">
      <w:pPr>
        <w:suppressAutoHyphens w:val="0"/>
        <w:spacing w:after="160" w:line="259" w:lineRule="auto"/>
        <w:jc w:val="center"/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 xml:space="preserve"> </w:t>
      </w:r>
      <w:r w:rsidR="00FF0C7E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 xml:space="preserve">2.4. </w:t>
      </w:r>
      <w:r w:rsidRPr="0095353A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>Программа формирования экологической культуры, здорового и безопасного образа жизни.</w:t>
      </w:r>
    </w:p>
    <w:p w:rsidR="006D32D5" w:rsidRPr="006D32D5" w:rsidRDefault="006D32D5" w:rsidP="0095353A">
      <w:pPr>
        <w:suppressAutoHyphens w:val="0"/>
        <w:spacing w:after="160" w:line="259" w:lineRule="auto"/>
        <w:ind w:firstLine="851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 xml:space="preserve">Формирование и развитие основ экологической культуры и здорового, безопасного образа жизни занимает одно из важнейших положений в системе образования </w:t>
      </w:r>
      <w:r w:rsidR="002303EA" w:rsidRPr="00554AC7">
        <w:rPr>
          <w:rFonts w:ascii="Times New Roman" w:hAnsi="Times New Roman" w:cs="Times New Roman"/>
          <w:sz w:val="28"/>
          <w:szCs w:val="28"/>
        </w:rPr>
        <w:t>слабослышащих и позднооглохших обучающихся</w:t>
      </w:r>
      <w:r w:rsidR="002303EA" w:rsidRPr="00AD3AC1">
        <w:rPr>
          <w:rFonts w:ascii="Times New Roman" w:hAnsi="Times New Roman" w:cs="Times New Roman"/>
          <w:sz w:val="28"/>
          <w:szCs w:val="28"/>
        </w:rPr>
        <w:t xml:space="preserve"> </w:t>
      </w:r>
      <w:r w:rsidR="002303EA">
        <w:rPr>
          <w:rFonts w:ascii="Times New Roman" w:hAnsi="Times New Roman" w:cs="Times New Roman"/>
          <w:sz w:val="28"/>
          <w:szCs w:val="28"/>
        </w:rPr>
        <w:t xml:space="preserve">с </w:t>
      </w:r>
      <w:r w:rsidR="002303EA" w:rsidRPr="00554AC7">
        <w:rPr>
          <w:rFonts w:ascii="Times New Roman" w:hAnsi="Times New Roman" w:cs="Times New Roman"/>
          <w:color w:val="auto"/>
          <w:sz w:val="28"/>
          <w:szCs w:val="28"/>
        </w:rPr>
        <w:t>легкой умственной отсталостью</w:t>
      </w:r>
      <w:r w:rsidR="002303EA">
        <w:rPr>
          <w:rFonts w:ascii="Times New Roman" w:hAnsi="Times New Roman" w:cs="Times New Roman"/>
          <w:sz w:val="28"/>
          <w:szCs w:val="28"/>
        </w:rPr>
        <w:t xml:space="preserve"> </w:t>
      </w:r>
      <w:r w:rsidR="002303EA" w:rsidRPr="00554AC7">
        <w:rPr>
          <w:rFonts w:ascii="Times New Roman" w:hAnsi="Times New Roman" w:cs="Times New Roman"/>
          <w:sz w:val="28"/>
          <w:szCs w:val="28"/>
        </w:rPr>
        <w:t>(интеллектуальными нарушениями)</w:t>
      </w: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 xml:space="preserve">. </w:t>
      </w:r>
    </w:p>
    <w:p w:rsidR="006D32D5" w:rsidRDefault="006D32D5" w:rsidP="0095353A">
      <w:pPr>
        <w:suppressAutoHyphens w:val="0"/>
        <w:spacing w:after="160" w:line="259" w:lineRule="auto"/>
        <w:ind w:firstLine="851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Данная программа направлена прежде всего на обучение и воспитание обучающихся в ключе заботы о своем здоровье, понимании возможных опасностей при взаимодействии с окружающей средой, а также бережном отношении ко внешнему миру и заботе о природе.</w:t>
      </w:r>
    </w:p>
    <w:p w:rsidR="00C905C2" w:rsidRPr="00554AC7" w:rsidRDefault="00C905C2" w:rsidP="00C905C2">
      <w:pPr>
        <w:pStyle w:val="14TexstOSNOVA1012"/>
        <w:spacing w:line="240" w:lineRule="auto"/>
        <w:ind w:firstLine="624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Программа формирования экологической культуры, здорового и безопасного образа жизни должна обеспечивать: </w:t>
      </w:r>
    </w:p>
    <w:p w:rsidR="00C905C2" w:rsidRPr="00554AC7" w:rsidRDefault="00C905C2" w:rsidP="002814D2">
      <w:pPr>
        <w:pStyle w:val="26"/>
        <w:widowControl w:val="0"/>
        <w:numPr>
          <w:ilvl w:val="0"/>
          <w:numId w:val="83"/>
        </w:numPr>
        <w:tabs>
          <w:tab w:val="clear" w:pos="361"/>
          <w:tab w:val="num" w:pos="309"/>
        </w:tabs>
        <w:suppressAutoHyphens w:val="0"/>
        <w:spacing w:line="240" w:lineRule="auto"/>
        <w:ind w:left="309" w:hanging="309"/>
        <w:jc w:val="both"/>
        <w:rPr>
          <w:spacing w:val="-1"/>
          <w:sz w:val="28"/>
          <w:szCs w:val="28"/>
        </w:rPr>
      </w:pPr>
      <w:r w:rsidRPr="00554AC7">
        <w:rPr>
          <w:spacing w:val="-1"/>
          <w:sz w:val="28"/>
          <w:szCs w:val="28"/>
        </w:rPr>
        <w:t xml:space="preserve">формирование представлений об основах экологической культуры на примере экологически сообразного поведения в быту и природе, безопасного для человека и окружающей среды; </w:t>
      </w:r>
    </w:p>
    <w:p w:rsidR="00C905C2" w:rsidRPr="00554AC7" w:rsidRDefault="00C905C2" w:rsidP="002814D2">
      <w:pPr>
        <w:pStyle w:val="26"/>
        <w:widowControl w:val="0"/>
        <w:numPr>
          <w:ilvl w:val="0"/>
          <w:numId w:val="84"/>
        </w:numPr>
        <w:tabs>
          <w:tab w:val="clear" w:pos="361"/>
          <w:tab w:val="num" w:pos="309"/>
        </w:tabs>
        <w:suppressAutoHyphens w:val="0"/>
        <w:spacing w:line="240" w:lineRule="auto"/>
        <w:ind w:left="309" w:hanging="309"/>
        <w:jc w:val="both"/>
        <w:rPr>
          <w:spacing w:val="-1"/>
          <w:sz w:val="28"/>
          <w:szCs w:val="28"/>
        </w:rPr>
      </w:pPr>
      <w:r w:rsidRPr="00554AC7">
        <w:rPr>
          <w:spacing w:val="-1"/>
          <w:sz w:val="28"/>
          <w:szCs w:val="28"/>
        </w:rPr>
        <w:t xml:space="preserve">пробуждение в детях желания заботиться о своем здоровье (формирование заинтересованного отношения к собственному здоровью) путем соблюдения правил здорового образа жизни и организации здоровьесберегающего характера учебной деятельности и общения; </w:t>
      </w:r>
    </w:p>
    <w:p w:rsidR="00C905C2" w:rsidRPr="00554AC7" w:rsidRDefault="00C905C2" w:rsidP="002814D2">
      <w:pPr>
        <w:pStyle w:val="26"/>
        <w:widowControl w:val="0"/>
        <w:numPr>
          <w:ilvl w:val="0"/>
          <w:numId w:val="85"/>
        </w:numPr>
        <w:tabs>
          <w:tab w:val="clear" w:pos="361"/>
          <w:tab w:val="num" w:pos="309"/>
        </w:tabs>
        <w:suppressAutoHyphens w:val="0"/>
        <w:spacing w:line="240" w:lineRule="auto"/>
        <w:ind w:left="309" w:hanging="309"/>
        <w:jc w:val="both"/>
        <w:rPr>
          <w:spacing w:val="-1"/>
          <w:sz w:val="28"/>
          <w:szCs w:val="28"/>
        </w:rPr>
      </w:pPr>
      <w:r w:rsidRPr="00554AC7">
        <w:rPr>
          <w:spacing w:val="-1"/>
          <w:sz w:val="28"/>
          <w:szCs w:val="28"/>
        </w:rPr>
        <w:t xml:space="preserve">формирование познавательного интереса и бережного отношения к природе; </w:t>
      </w:r>
    </w:p>
    <w:p w:rsidR="00C905C2" w:rsidRPr="00554AC7" w:rsidRDefault="00C905C2" w:rsidP="002814D2">
      <w:pPr>
        <w:pStyle w:val="26"/>
        <w:widowControl w:val="0"/>
        <w:numPr>
          <w:ilvl w:val="0"/>
          <w:numId w:val="87"/>
        </w:numPr>
        <w:tabs>
          <w:tab w:val="clear" w:pos="361"/>
          <w:tab w:val="num" w:pos="309"/>
        </w:tabs>
        <w:suppressAutoHyphens w:val="0"/>
        <w:spacing w:line="240" w:lineRule="auto"/>
        <w:ind w:left="309" w:hanging="309"/>
        <w:jc w:val="both"/>
        <w:rPr>
          <w:spacing w:val="-1"/>
          <w:sz w:val="28"/>
          <w:szCs w:val="28"/>
        </w:rPr>
      </w:pPr>
      <w:r w:rsidRPr="00554AC7">
        <w:rPr>
          <w:spacing w:val="-1"/>
          <w:sz w:val="28"/>
          <w:szCs w:val="28"/>
        </w:rPr>
        <w:t xml:space="preserve">формирование установок на здоровый образ жизни, включая правильное питание, развитие потребности в занятиях физической культурой и спортом, формирование негативного отношения к факторам риска здоровью обучающихся (сниженная двигательная активность, курение, алкоголь, наркотики и другие психоактивные вещества, инфекционные заболевания); </w:t>
      </w:r>
    </w:p>
    <w:p w:rsidR="00C905C2" w:rsidRPr="00554AC7" w:rsidRDefault="00C905C2" w:rsidP="002814D2">
      <w:pPr>
        <w:pStyle w:val="26"/>
        <w:widowControl w:val="0"/>
        <w:numPr>
          <w:ilvl w:val="0"/>
          <w:numId w:val="86"/>
        </w:numPr>
        <w:tabs>
          <w:tab w:val="clear" w:pos="361"/>
          <w:tab w:val="num" w:pos="309"/>
        </w:tabs>
        <w:suppressAutoHyphens w:val="0"/>
        <w:spacing w:line="240" w:lineRule="auto"/>
        <w:ind w:left="309" w:hanging="309"/>
        <w:jc w:val="both"/>
        <w:rPr>
          <w:spacing w:val="-1"/>
          <w:sz w:val="28"/>
          <w:szCs w:val="28"/>
        </w:rPr>
      </w:pPr>
      <w:r w:rsidRPr="00554AC7">
        <w:rPr>
          <w:spacing w:val="-1"/>
          <w:sz w:val="28"/>
          <w:szCs w:val="28"/>
        </w:rPr>
        <w:t xml:space="preserve">использование оптимальных двигательных режимов для обучающихся с учетом их возрастных, психофизических особенностей, </w:t>
      </w:r>
    </w:p>
    <w:p w:rsidR="00C905C2" w:rsidRPr="00554AC7" w:rsidRDefault="00C905C2" w:rsidP="002814D2">
      <w:pPr>
        <w:pStyle w:val="26"/>
        <w:widowControl w:val="0"/>
        <w:numPr>
          <w:ilvl w:val="0"/>
          <w:numId w:val="88"/>
        </w:numPr>
        <w:tabs>
          <w:tab w:val="clear" w:pos="361"/>
          <w:tab w:val="num" w:pos="309"/>
        </w:tabs>
        <w:suppressAutoHyphens w:val="0"/>
        <w:spacing w:line="240" w:lineRule="auto"/>
        <w:ind w:left="309" w:hanging="309"/>
        <w:jc w:val="both"/>
        <w:rPr>
          <w:spacing w:val="-1"/>
          <w:sz w:val="28"/>
          <w:szCs w:val="28"/>
        </w:rPr>
      </w:pPr>
      <w:r w:rsidRPr="00554AC7">
        <w:rPr>
          <w:spacing w:val="-1"/>
          <w:sz w:val="28"/>
          <w:szCs w:val="28"/>
        </w:rPr>
        <w:t>становление умений противостояния вовлечению в табакокурение, употребление алкоголя, наркотических и сильнодействующих веществ;</w:t>
      </w:r>
    </w:p>
    <w:p w:rsidR="00C905C2" w:rsidRPr="00554AC7" w:rsidRDefault="00C905C2" w:rsidP="002814D2">
      <w:pPr>
        <w:pStyle w:val="26"/>
        <w:widowControl w:val="0"/>
        <w:numPr>
          <w:ilvl w:val="0"/>
          <w:numId w:val="89"/>
        </w:numPr>
        <w:tabs>
          <w:tab w:val="clear" w:pos="361"/>
          <w:tab w:val="num" w:pos="309"/>
        </w:tabs>
        <w:suppressAutoHyphens w:val="0"/>
        <w:spacing w:line="240" w:lineRule="auto"/>
        <w:ind w:left="309" w:hanging="309"/>
        <w:jc w:val="both"/>
        <w:rPr>
          <w:spacing w:val="-1"/>
          <w:sz w:val="28"/>
          <w:szCs w:val="28"/>
        </w:rPr>
      </w:pPr>
      <w:r w:rsidRPr="00554AC7">
        <w:rPr>
          <w:spacing w:val="-1"/>
          <w:sz w:val="28"/>
          <w:szCs w:val="28"/>
        </w:rPr>
        <w:t xml:space="preserve">формирование потребности ребенка безбоязненно обращаться к врачу по любым вопросам, связанным с особенностями роста и развития, состояния здоровья, развитие готовности самостоятельно поддерживать свое здоровье на основе использования навыков личной гигиены; </w:t>
      </w:r>
    </w:p>
    <w:p w:rsidR="00C905C2" w:rsidRPr="00554AC7" w:rsidRDefault="00C905C2" w:rsidP="002814D2">
      <w:pPr>
        <w:pStyle w:val="26"/>
        <w:widowControl w:val="0"/>
        <w:numPr>
          <w:ilvl w:val="0"/>
          <w:numId w:val="90"/>
        </w:numPr>
        <w:tabs>
          <w:tab w:val="clear" w:pos="361"/>
          <w:tab w:val="num" w:pos="309"/>
        </w:tabs>
        <w:suppressAutoHyphens w:val="0"/>
        <w:spacing w:line="240" w:lineRule="auto"/>
        <w:ind w:left="309" w:hanging="309"/>
        <w:jc w:val="both"/>
        <w:rPr>
          <w:spacing w:val="-1"/>
          <w:sz w:val="28"/>
          <w:szCs w:val="28"/>
        </w:rPr>
      </w:pPr>
      <w:r w:rsidRPr="00554AC7">
        <w:rPr>
          <w:spacing w:val="-1"/>
          <w:sz w:val="28"/>
          <w:szCs w:val="28"/>
        </w:rPr>
        <w:t>формирование умений безопасного поведения в окружающей среде и простейших умений поведения в экстремальных (чрезвычайных) ситуациях;</w:t>
      </w:r>
    </w:p>
    <w:p w:rsidR="00C905C2" w:rsidRPr="00554AC7" w:rsidRDefault="00C905C2" w:rsidP="002814D2">
      <w:pPr>
        <w:numPr>
          <w:ilvl w:val="0"/>
          <w:numId w:val="90"/>
        </w:numPr>
        <w:spacing w:after="0" w:line="240" w:lineRule="auto"/>
        <w:ind w:left="309" w:hanging="3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AC7">
        <w:rPr>
          <w:rFonts w:ascii="Times New Roman" w:hAnsi="Times New Roman" w:cs="Times New Roman"/>
          <w:color w:val="000000"/>
          <w:sz w:val="28"/>
          <w:szCs w:val="28"/>
        </w:rPr>
        <w:t>развитие умений использовать сформированные навыки устной и письменной коммуникации, слухового восприятия (с помощью индивидуальных слуховых аппаратов и /или кохлеарных имплантов), различные ассистивные средства  для здорового и  безопасного образа жизни.</w:t>
      </w:r>
    </w:p>
    <w:p w:rsidR="006D32D5" w:rsidRPr="006D32D5" w:rsidRDefault="006D32D5" w:rsidP="0095353A">
      <w:pPr>
        <w:suppressAutoHyphens w:val="0"/>
        <w:spacing w:after="160" w:line="259" w:lineRule="auto"/>
        <w:ind w:firstLine="851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>Цель программы:</w:t>
      </w: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 xml:space="preserve"> сформировать и развить основы экологической культуры и здорового, безопасного образа жизни через практическую деятельности и познавательную активность.</w:t>
      </w:r>
    </w:p>
    <w:p w:rsidR="006D32D5" w:rsidRPr="006D32D5" w:rsidRDefault="006D32D5" w:rsidP="006D32D5">
      <w:pPr>
        <w:suppressAutoHyphens w:val="0"/>
        <w:spacing w:after="160" w:line="259" w:lineRule="auto"/>
        <w:jc w:val="both"/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>Задачи программы:</w:t>
      </w:r>
    </w:p>
    <w:p w:rsidR="006D32D5" w:rsidRPr="006D32D5" w:rsidRDefault="006D32D5" w:rsidP="006D32D5">
      <w:pPr>
        <w:suppressAutoHyphens w:val="0"/>
        <w:spacing w:after="160" w:line="259" w:lineRule="auto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В области формирования здоровья и безопасного образа жизни:</w:t>
      </w:r>
    </w:p>
    <w:p w:rsidR="006D32D5" w:rsidRPr="006D32D5" w:rsidRDefault="006D32D5" w:rsidP="002814D2">
      <w:pPr>
        <w:numPr>
          <w:ilvl w:val="0"/>
          <w:numId w:val="150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 xml:space="preserve">формирование ценностного отношения к своему здоровью, здоровью родителей, членов своей семьи, педагогов, сверстников; </w:t>
      </w:r>
    </w:p>
    <w:p w:rsidR="006D32D5" w:rsidRPr="006D32D5" w:rsidRDefault="006D32D5" w:rsidP="002814D2">
      <w:pPr>
        <w:numPr>
          <w:ilvl w:val="0"/>
          <w:numId w:val="150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 xml:space="preserve">формирование понимания важности физической культуры и спорта для здоровья человека, его образования, труда и творчества; </w:t>
      </w:r>
    </w:p>
    <w:p w:rsidR="006D32D5" w:rsidRPr="006D32D5" w:rsidRDefault="006D32D5" w:rsidP="002814D2">
      <w:pPr>
        <w:numPr>
          <w:ilvl w:val="0"/>
          <w:numId w:val="150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 xml:space="preserve">помощь в освоении санитарно-гигиеническими правилами, соблюдении здоровьесберегающего режима дня; </w:t>
      </w:r>
    </w:p>
    <w:p w:rsidR="006D32D5" w:rsidRPr="006D32D5" w:rsidRDefault="006D32D5" w:rsidP="002814D2">
      <w:pPr>
        <w:numPr>
          <w:ilvl w:val="0"/>
          <w:numId w:val="150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 xml:space="preserve">формирование интереса к прогулкам на природе, подвижным играм, участию в спортивных соревнованиях; </w:t>
      </w:r>
    </w:p>
    <w:p w:rsidR="006D32D5" w:rsidRPr="006D32D5" w:rsidRDefault="006D32D5" w:rsidP="002814D2">
      <w:pPr>
        <w:numPr>
          <w:ilvl w:val="0"/>
          <w:numId w:val="150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формирование представлений о вредных привычках, вредных последствиях несоблюдения личной гигиены и уклонения от физических занятий.</w:t>
      </w:r>
    </w:p>
    <w:p w:rsidR="006D32D5" w:rsidRPr="006D32D5" w:rsidRDefault="006D32D5" w:rsidP="006D32D5">
      <w:pPr>
        <w:suppressAutoHyphens w:val="0"/>
        <w:spacing w:after="160" w:line="259" w:lineRule="auto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В области формирования экологической культуры:</w:t>
      </w:r>
    </w:p>
    <w:p w:rsidR="006D32D5" w:rsidRPr="006D32D5" w:rsidRDefault="006D32D5" w:rsidP="002814D2">
      <w:pPr>
        <w:numPr>
          <w:ilvl w:val="0"/>
          <w:numId w:val="151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 xml:space="preserve">развитие интереса к природе, природным явлениям и формам жизни, понимание активной роли человека в природе; </w:t>
      </w:r>
    </w:p>
    <w:p w:rsidR="006D32D5" w:rsidRPr="006D32D5" w:rsidRDefault="006D32D5" w:rsidP="002814D2">
      <w:pPr>
        <w:numPr>
          <w:ilvl w:val="0"/>
          <w:numId w:val="151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 xml:space="preserve">ценностное отношение к природе и всем формам жизни; </w:t>
      </w:r>
    </w:p>
    <w:p w:rsidR="006D32D5" w:rsidRPr="006D32D5" w:rsidRDefault="006D32D5" w:rsidP="002814D2">
      <w:pPr>
        <w:numPr>
          <w:ilvl w:val="0"/>
          <w:numId w:val="151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 xml:space="preserve">формирование элементарного опыта природоохранительной деятельности;  </w:t>
      </w:r>
    </w:p>
    <w:p w:rsidR="006D32D5" w:rsidRPr="006D32D5" w:rsidRDefault="006D32D5" w:rsidP="002814D2">
      <w:pPr>
        <w:numPr>
          <w:ilvl w:val="0"/>
          <w:numId w:val="151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бережное отношение к флоре и фауне.</w:t>
      </w:r>
    </w:p>
    <w:p w:rsidR="006D32D5" w:rsidRPr="006D32D5" w:rsidRDefault="006D32D5" w:rsidP="006D32D5">
      <w:pPr>
        <w:suppressAutoHyphens w:val="0"/>
        <w:spacing w:after="160" w:line="259" w:lineRule="auto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</w:p>
    <w:p w:rsidR="006D32D5" w:rsidRPr="006D32D5" w:rsidRDefault="006D32D5" w:rsidP="006D32D5">
      <w:pPr>
        <w:suppressAutoHyphens w:val="0"/>
        <w:spacing w:after="160" w:line="259" w:lineRule="auto"/>
        <w:ind w:left="360"/>
        <w:jc w:val="center"/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 xml:space="preserve">Тематический план занятий </w:t>
      </w:r>
      <w:r w:rsidR="0095353A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 xml:space="preserve"> </w:t>
      </w:r>
    </w:p>
    <w:p w:rsidR="006D32D5" w:rsidRPr="006D32D5" w:rsidRDefault="006D32D5" w:rsidP="006D32D5">
      <w:pPr>
        <w:suppressAutoHyphens w:val="0"/>
        <w:spacing w:after="160" w:line="259" w:lineRule="auto"/>
        <w:ind w:left="360"/>
        <w:jc w:val="center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val="en-US"/>
        </w:rPr>
      </w:pPr>
      <w:r w:rsidRPr="006D32D5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  <w:lang w:val="en-US"/>
        </w:rPr>
        <w:t>1</w:t>
      </w:r>
      <w:r w:rsidR="0095353A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 xml:space="preserve"> дополнительный, 1</w:t>
      </w:r>
      <w:r w:rsidRPr="006D32D5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 xml:space="preserve"> класс</w:t>
      </w:r>
    </w:p>
    <w:tbl>
      <w:tblPr>
        <w:tblStyle w:val="affb"/>
        <w:tblW w:w="8885" w:type="dxa"/>
        <w:tblInd w:w="137" w:type="dxa"/>
        <w:tblLayout w:type="fixed"/>
        <w:tblLook w:val="04A0"/>
      </w:tblPr>
      <w:tblGrid>
        <w:gridCol w:w="2268"/>
        <w:gridCol w:w="3260"/>
        <w:gridCol w:w="3357"/>
      </w:tblGrid>
      <w:tr w:rsidR="0095353A" w:rsidRPr="006D32D5" w:rsidTr="0095353A">
        <w:trPr>
          <w:trHeight w:val="270"/>
        </w:trPr>
        <w:tc>
          <w:tcPr>
            <w:tcW w:w="2268" w:type="dxa"/>
            <w:vAlign w:val="center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  <w:t>Тема</w:t>
            </w:r>
          </w:p>
        </w:tc>
        <w:tc>
          <w:tcPr>
            <w:tcW w:w="3260" w:type="dxa"/>
            <w:vAlign w:val="center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  <w:t>Задачи</w:t>
            </w:r>
          </w:p>
        </w:tc>
        <w:tc>
          <w:tcPr>
            <w:tcW w:w="3357" w:type="dxa"/>
            <w:vAlign w:val="center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  <w:t>Формы и методы работы</w:t>
            </w:r>
          </w:p>
        </w:tc>
      </w:tr>
      <w:tr w:rsidR="0095353A" w:rsidRPr="006D32D5" w:rsidTr="0095353A">
        <w:trPr>
          <w:trHeight w:val="1083"/>
        </w:trPr>
        <w:tc>
          <w:tcPr>
            <w:tcW w:w="2268" w:type="dxa"/>
            <w:vAlign w:val="center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Развитие компонентов здоровья и безопасного образа жизни</w:t>
            </w:r>
          </w:p>
        </w:tc>
        <w:tc>
          <w:tcPr>
            <w:tcW w:w="3260" w:type="dxa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 xml:space="preserve">- </w:t>
            </w: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val="en-US"/>
              </w:rPr>
              <w:t>c</w:t>
            </w: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формировать представление о таких понятиях, как «здоровье», «физическая культура», «болезнь».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обучить методам и формам физической культуры, здоровьесбережения, доступным методам спортивной подготовки;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сформировать навыки личной гигиены, привить навык ухода за одеждой;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сформировать навыки поведения при посещении больницы и проведении медицинских процедур;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сформировать навыки безопасного поведения в условиях быта (обращение с огнем, газом, электричеством, бытовыми приборами, водой);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сформировать навыки поведения при возникновении чрезвычайных ситуаций (в школе, на улице, многолюдных местах);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сформировать знания о правилах дорожного движения и необходимости их соблюдения;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сформировать понимание последствий употребления вредной и несбалансированной пищи;</w:t>
            </w:r>
          </w:p>
        </w:tc>
        <w:tc>
          <w:tcPr>
            <w:tcW w:w="3357" w:type="dxa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беседа;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физические упражнения;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использование наглядного материала (дидактически</w:t>
            </w: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val="en-US"/>
              </w:rPr>
              <w:t>t</w:t>
            </w: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карточки, информационные буклеты);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просмотр тематических видеороликов;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прослушивание тематических аудиозаписей (обучающие ролики для детей);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дидактические игры;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прогулки;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выездные экскурсии.</w:t>
            </w:r>
          </w:p>
        </w:tc>
      </w:tr>
      <w:tr w:rsidR="0095353A" w:rsidRPr="006D32D5" w:rsidTr="0095353A">
        <w:trPr>
          <w:trHeight w:val="801"/>
        </w:trPr>
        <w:tc>
          <w:tcPr>
            <w:tcW w:w="2268" w:type="dxa"/>
            <w:vAlign w:val="center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Развитие компонентов экологической культуры</w:t>
            </w:r>
          </w:p>
        </w:tc>
        <w:tc>
          <w:tcPr>
            <w:tcW w:w="3260" w:type="dxa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 xml:space="preserve">- познакомить с природой 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Ярославской области;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сформировать понимание негативных последствий на природу различного рода загрязнений;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сформировать основные навыки бережного отношения к природе (не разбрасывать мусор, не играть с огнем);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сформировать навыки правильного поведения на природе;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сформировать и развить понятийный аппарат о природе родного края;</w:t>
            </w:r>
          </w:p>
        </w:tc>
        <w:tc>
          <w:tcPr>
            <w:tcW w:w="3357" w:type="dxa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беседа;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просмотр тематических видеороликов;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выездные экскурсии;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использование наглядных материалов (иллюстрации, модели);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прослушивание тематических аудиозаписей (обучающие ролики для детей);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участие в субботниках;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создание кормушек для птиц;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посещение зооуголков;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прогулки.</w:t>
            </w:r>
          </w:p>
        </w:tc>
      </w:tr>
    </w:tbl>
    <w:p w:rsidR="006D32D5" w:rsidRPr="006D32D5" w:rsidRDefault="006D32D5" w:rsidP="006D32D5">
      <w:pPr>
        <w:suppressAutoHyphens w:val="0"/>
        <w:spacing w:after="160" w:line="259" w:lineRule="auto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</w:p>
    <w:p w:rsidR="006D32D5" w:rsidRPr="006D32D5" w:rsidRDefault="006D32D5" w:rsidP="006D32D5">
      <w:pPr>
        <w:suppressAutoHyphens w:val="0"/>
        <w:spacing w:after="160" w:line="259" w:lineRule="auto"/>
        <w:jc w:val="both"/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>Ожидаемые результаты:</w:t>
      </w:r>
    </w:p>
    <w:p w:rsidR="006D32D5" w:rsidRPr="006D32D5" w:rsidRDefault="006D32D5" w:rsidP="002814D2">
      <w:pPr>
        <w:numPr>
          <w:ilvl w:val="0"/>
          <w:numId w:val="152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 xml:space="preserve">ценностное отношение к своему здоровью, здоровью близких и окружающих людей; </w:t>
      </w:r>
    </w:p>
    <w:p w:rsidR="006D32D5" w:rsidRPr="006D32D5" w:rsidRDefault="006D32D5" w:rsidP="002814D2">
      <w:pPr>
        <w:numPr>
          <w:ilvl w:val="0"/>
          <w:numId w:val="152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формирование первоначального личного опыта здоровьесберегающей деятельности;</w:t>
      </w:r>
    </w:p>
    <w:p w:rsidR="006D32D5" w:rsidRPr="006D32D5" w:rsidRDefault="006D32D5" w:rsidP="002814D2">
      <w:pPr>
        <w:numPr>
          <w:ilvl w:val="0"/>
          <w:numId w:val="152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овладение навыками личной гигиены, умение ухаживать за внешним видом собственной одежды;</w:t>
      </w:r>
    </w:p>
    <w:p w:rsidR="006D32D5" w:rsidRPr="006D32D5" w:rsidRDefault="006D32D5" w:rsidP="002814D2">
      <w:pPr>
        <w:numPr>
          <w:ilvl w:val="0"/>
          <w:numId w:val="152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знание основных правил дорожной и пожарной безопасности;</w:t>
      </w:r>
    </w:p>
    <w:p w:rsidR="006D32D5" w:rsidRPr="006D32D5" w:rsidRDefault="006D32D5" w:rsidP="002814D2">
      <w:pPr>
        <w:numPr>
          <w:ilvl w:val="0"/>
          <w:numId w:val="152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повышение уровня положительного эстетического и эмоционально-нравственного отношения к природе;</w:t>
      </w:r>
    </w:p>
    <w:p w:rsidR="006D32D5" w:rsidRPr="006D32D5" w:rsidRDefault="006D32D5" w:rsidP="002814D2">
      <w:pPr>
        <w:numPr>
          <w:ilvl w:val="0"/>
          <w:numId w:val="152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формирование базовых представлений о многообразии природы родного края.</w:t>
      </w:r>
    </w:p>
    <w:p w:rsidR="006D32D5" w:rsidRPr="006D32D5" w:rsidRDefault="006D32D5" w:rsidP="006D32D5">
      <w:pPr>
        <w:suppressAutoHyphens w:val="0"/>
        <w:spacing w:after="160" w:line="259" w:lineRule="auto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</w:p>
    <w:p w:rsidR="006D32D5" w:rsidRPr="006D32D5" w:rsidRDefault="006D32D5" w:rsidP="006D32D5">
      <w:pPr>
        <w:suppressAutoHyphens w:val="0"/>
        <w:spacing w:after="160" w:line="259" w:lineRule="auto"/>
        <w:ind w:left="360"/>
        <w:jc w:val="center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val="en-US"/>
        </w:rPr>
      </w:pPr>
      <w:r w:rsidRPr="006D32D5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>2 класс</w:t>
      </w:r>
    </w:p>
    <w:tbl>
      <w:tblPr>
        <w:tblStyle w:val="affb"/>
        <w:tblW w:w="8885" w:type="dxa"/>
        <w:tblInd w:w="137" w:type="dxa"/>
        <w:tblLayout w:type="fixed"/>
        <w:tblLook w:val="04A0"/>
      </w:tblPr>
      <w:tblGrid>
        <w:gridCol w:w="2268"/>
        <w:gridCol w:w="3260"/>
        <w:gridCol w:w="3357"/>
      </w:tblGrid>
      <w:tr w:rsidR="0095353A" w:rsidRPr="006D32D5" w:rsidTr="0095353A">
        <w:trPr>
          <w:trHeight w:val="270"/>
        </w:trPr>
        <w:tc>
          <w:tcPr>
            <w:tcW w:w="2268" w:type="dxa"/>
            <w:vAlign w:val="center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  <w:t>Тема</w:t>
            </w:r>
          </w:p>
        </w:tc>
        <w:tc>
          <w:tcPr>
            <w:tcW w:w="3260" w:type="dxa"/>
            <w:vAlign w:val="center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  <w:t>Задачи</w:t>
            </w:r>
          </w:p>
        </w:tc>
        <w:tc>
          <w:tcPr>
            <w:tcW w:w="3357" w:type="dxa"/>
            <w:vAlign w:val="center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  <w:t>Формы и методы работы</w:t>
            </w:r>
          </w:p>
        </w:tc>
      </w:tr>
      <w:tr w:rsidR="0095353A" w:rsidRPr="006D32D5" w:rsidTr="0095353A">
        <w:trPr>
          <w:trHeight w:val="1083"/>
        </w:trPr>
        <w:tc>
          <w:tcPr>
            <w:tcW w:w="2268" w:type="dxa"/>
            <w:vAlign w:val="center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Развитие компонентов здоровья и безопасного образа жизни</w:t>
            </w:r>
          </w:p>
        </w:tc>
        <w:tc>
          <w:tcPr>
            <w:tcW w:w="3260" w:type="dxa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актуализировать знания о формах и методах поддержание здоровья;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сформировать понимание таких понятий, как «профилактика», «закаливание».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актуализировать навыки поддержания личной гигиены, ухода за одеждой.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актуализировать знания о безопасном поведении в бытовых условиях (обращение в огнем, газом, электричеством, водой);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актуализировать знания о правильном поведении при возникновении чрезвычайных ситуаций (на улице, в школе, многолюдных помещениях);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актуализировать знания о правилах дорожного движения.</w:t>
            </w:r>
          </w:p>
        </w:tc>
        <w:tc>
          <w:tcPr>
            <w:tcW w:w="3357" w:type="dxa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беседа;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физические упражнения;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использование наглядного материала (дидактически</w:t>
            </w: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val="en-US"/>
              </w:rPr>
              <w:t>t</w:t>
            </w: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карточки, информационные буклеты);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прослушивание тематических аудиозаписей (обучающие лекции для детей);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дидактические игры;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прогулки;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выездные экскурсии.</w:t>
            </w:r>
          </w:p>
        </w:tc>
      </w:tr>
      <w:tr w:rsidR="0095353A" w:rsidRPr="006D32D5" w:rsidTr="0095353A">
        <w:trPr>
          <w:trHeight w:val="801"/>
        </w:trPr>
        <w:tc>
          <w:tcPr>
            <w:tcW w:w="2268" w:type="dxa"/>
            <w:vAlign w:val="center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Развитие компонентов экологической культуры</w:t>
            </w:r>
          </w:p>
        </w:tc>
        <w:tc>
          <w:tcPr>
            <w:tcW w:w="3260" w:type="dxa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 xml:space="preserve">- расширить знания о природе 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Ярославской</w:t>
            </w: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 xml:space="preserve"> области и России;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сформировать представления о структуре природных царств (животные, растения, грибы);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познакомить с опасными для человека видами животных и растений;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актуализировать знания о влиянии человека на окружающую среду;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актуализировать основные навыки бережного отношения к природе (не разбрасывать мусор, не играть с огнем);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актуализировать навыки правильного поведения на природе;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развить морально-нравственные качества относительно бережного обращения с природой.</w:t>
            </w:r>
          </w:p>
        </w:tc>
        <w:tc>
          <w:tcPr>
            <w:tcW w:w="3357" w:type="dxa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беседа;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выездные экскурсии;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использование наглядных материалов (иллюстрации, модели);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прослушивание тематических аудиозаписей (обучающие лекции для детей);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участие в субботниках;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создание кормушек для птиц;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посещение зооуголков;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прогулки.</w:t>
            </w:r>
          </w:p>
        </w:tc>
      </w:tr>
    </w:tbl>
    <w:p w:rsidR="006D32D5" w:rsidRPr="006D32D5" w:rsidRDefault="006D32D5" w:rsidP="006D32D5">
      <w:pPr>
        <w:suppressAutoHyphens w:val="0"/>
        <w:spacing w:after="160" w:line="259" w:lineRule="auto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</w:p>
    <w:p w:rsidR="006D32D5" w:rsidRPr="006D32D5" w:rsidRDefault="006D32D5" w:rsidP="006D32D5">
      <w:pPr>
        <w:suppressAutoHyphens w:val="0"/>
        <w:spacing w:after="160" w:line="259" w:lineRule="auto"/>
        <w:jc w:val="both"/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>Ожидаемые результаты:</w:t>
      </w:r>
    </w:p>
    <w:p w:rsidR="006D32D5" w:rsidRPr="006D32D5" w:rsidRDefault="006D32D5" w:rsidP="002814D2">
      <w:pPr>
        <w:numPr>
          <w:ilvl w:val="0"/>
          <w:numId w:val="152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 xml:space="preserve">ценностное отношение к своему здоровью, здоровью близких и окружающих людей; </w:t>
      </w:r>
    </w:p>
    <w:p w:rsidR="006D32D5" w:rsidRPr="006D32D5" w:rsidRDefault="006D32D5" w:rsidP="002814D2">
      <w:pPr>
        <w:numPr>
          <w:ilvl w:val="0"/>
          <w:numId w:val="152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повышение уровня овладения спортивными навыками и умениями;</w:t>
      </w:r>
    </w:p>
    <w:p w:rsidR="006D32D5" w:rsidRPr="006D32D5" w:rsidRDefault="006D32D5" w:rsidP="002814D2">
      <w:pPr>
        <w:numPr>
          <w:ilvl w:val="0"/>
          <w:numId w:val="152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повышение уровня способности следить за своей личной гигиеной и состоянием одежды;</w:t>
      </w:r>
    </w:p>
    <w:p w:rsidR="006D32D5" w:rsidRPr="006D32D5" w:rsidRDefault="006D32D5" w:rsidP="002814D2">
      <w:pPr>
        <w:numPr>
          <w:ilvl w:val="0"/>
          <w:numId w:val="152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повышение уровня положительного эстетического и эмоционально-нравственного отношения к природе;</w:t>
      </w:r>
    </w:p>
    <w:p w:rsidR="006D32D5" w:rsidRPr="006D32D5" w:rsidRDefault="006D32D5" w:rsidP="002814D2">
      <w:pPr>
        <w:numPr>
          <w:ilvl w:val="0"/>
          <w:numId w:val="152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расширение базовых представлений о многообразии природы родного края, страны;</w:t>
      </w:r>
    </w:p>
    <w:p w:rsidR="006D32D5" w:rsidRPr="006D32D5" w:rsidRDefault="006D32D5" w:rsidP="002814D2">
      <w:pPr>
        <w:numPr>
          <w:ilvl w:val="0"/>
          <w:numId w:val="152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расширение понятийного аппарата по вопросам здоровья и экологии.</w:t>
      </w:r>
    </w:p>
    <w:p w:rsidR="00D50C2A" w:rsidRDefault="00D50C2A" w:rsidP="006D32D5">
      <w:pPr>
        <w:suppressAutoHyphens w:val="0"/>
        <w:spacing w:after="160" w:line="259" w:lineRule="auto"/>
        <w:ind w:left="360"/>
        <w:jc w:val="center"/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</w:pPr>
    </w:p>
    <w:p w:rsidR="006D32D5" w:rsidRPr="006D32D5" w:rsidRDefault="006D32D5" w:rsidP="006D32D5">
      <w:pPr>
        <w:suppressAutoHyphens w:val="0"/>
        <w:spacing w:after="160" w:line="259" w:lineRule="auto"/>
        <w:ind w:left="360"/>
        <w:jc w:val="center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val="en-US"/>
        </w:rPr>
      </w:pPr>
      <w:r w:rsidRPr="006D32D5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>3 класс</w:t>
      </w:r>
    </w:p>
    <w:tbl>
      <w:tblPr>
        <w:tblStyle w:val="affb"/>
        <w:tblW w:w="8885" w:type="dxa"/>
        <w:tblInd w:w="137" w:type="dxa"/>
        <w:tblLayout w:type="fixed"/>
        <w:tblLook w:val="04A0"/>
      </w:tblPr>
      <w:tblGrid>
        <w:gridCol w:w="2268"/>
        <w:gridCol w:w="3260"/>
        <w:gridCol w:w="3357"/>
      </w:tblGrid>
      <w:tr w:rsidR="0095353A" w:rsidRPr="006D32D5" w:rsidTr="0095353A">
        <w:trPr>
          <w:trHeight w:val="270"/>
        </w:trPr>
        <w:tc>
          <w:tcPr>
            <w:tcW w:w="2268" w:type="dxa"/>
            <w:vAlign w:val="center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  <w:t>Тема</w:t>
            </w:r>
          </w:p>
        </w:tc>
        <w:tc>
          <w:tcPr>
            <w:tcW w:w="3260" w:type="dxa"/>
            <w:vAlign w:val="center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  <w:t>Задачи</w:t>
            </w:r>
          </w:p>
        </w:tc>
        <w:tc>
          <w:tcPr>
            <w:tcW w:w="3357" w:type="dxa"/>
            <w:vAlign w:val="center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  <w:t>Формы и методы работы</w:t>
            </w:r>
          </w:p>
        </w:tc>
      </w:tr>
      <w:tr w:rsidR="0095353A" w:rsidRPr="006D32D5" w:rsidTr="0095353A">
        <w:trPr>
          <w:trHeight w:val="1083"/>
        </w:trPr>
        <w:tc>
          <w:tcPr>
            <w:tcW w:w="2268" w:type="dxa"/>
            <w:vAlign w:val="center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Развитие компонентов здоровья и безопасного образа жизни</w:t>
            </w:r>
          </w:p>
        </w:tc>
        <w:tc>
          <w:tcPr>
            <w:tcW w:w="3260" w:type="dxa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актуализировать знания о формах и методах поддержание здоровья;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сформировать понимание таких понятий, как «вредные привычки», «курение», «алкоголизм»;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актуализировать навыки поддержания личной гигиены, ухода за одеждой.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актуализировать знания о безопасном поведении в бытовых условиях (обращение в огнем, газом, электричеством, водой);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актуализировать знания о правильном поведении при возникновении чрезвычайных ситуаций (на улице, в школе, многолюдных помещениях);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актуализировать знания о правилах дорожного движения.</w:t>
            </w:r>
          </w:p>
        </w:tc>
        <w:tc>
          <w:tcPr>
            <w:tcW w:w="3357" w:type="dxa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беседа;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физические упражнения;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посещение спортивных мероприятий;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использование наглядного материала (дидактически</w:t>
            </w: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val="en-US"/>
              </w:rPr>
              <w:t>t</w:t>
            </w: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карточки, информационные буклеты);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создание и отыгрыш ролевых ситуаций;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прослушивание тематических аудиозаписей (обучающие лекции для детей);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дидактические игры;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прогулки;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выездные экскурсии.</w:t>
            </w:r>
          </w:p>
        </w:tc>
      </w:tr>
      <w:tr w:rsidR="0095353A" w:rsidRPr="006D32D5" w:rsidTr="0095353A">
        <w:trPr>
          <w:trHeight w:val="801"/>
        </w:trPr>
        <w:tc>
          <w:tcPr>
            <w:tcW w:w="2268" w:type="dxa"/>
            <w:vAlign w:val="center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Развитие компонентов экологической культуры</w:t>
            </w:r>
          </w:p>
        </w:tc>
        <w:tc>
          <w:tcPr>
            <w:tcW w:w="3260" w:type="dxa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 xml:space="preserve">- расширить знания о природе 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Ярославской</w:t>
            </w: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 xml:space="preserve"> области и России;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сформировать представления о структуре природных царств (животные, растения, грибы);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расширить знания об опасных для человека видах животных и растений;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актуализировать знания о значимости влияния человека на окружающую среду;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актуализировать основные навыки бережного отношения к природе (не разбрасывать мусор, не играть с огнем);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актуализировать навыки правильного поведения на природе;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развить морально-нравственные качества относительно бережного обращения с природой.</w:t>
            </w:r>
          </w:p>
        </w:tc>
        <w:tc>
          <w:tcPr>
            <w:tcW w:w="3357" w:type="dxa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беседа;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выездные экскурсии;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использование наглядных материалов (иллюстрации, модели);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участие в субботниках;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создание кормушек для птиц;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посещение зооуголков;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прогулки.</w:t>
            </w:r>
          </w:p>
        </w:tc>
      </w:tr>
    </w:tbl>
    <w:p w:rsidR="006D32D5" w:rsidRPr="006D32D5" w:rsidRDefault="006D32D5" w:rsidP="006D32D5">
      <w:pPr>
        <w:suppressAutoHyphens w:val="0"/>
        <w:spacing w:after="160" w:line="259" w:lineRule="auto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</w:p>
    <w:p w:rsidR="006D32D5" w:rsidRPr="006D32D5" w:rsidRDefault="006D32D5" w:rsidP="006D32D5">
      <w:pPr>
        <w:suppressAutoHyphens w:val="0"/>
        <w:spacing w:after="160" w:line="259" w:lineRule="auto"/>
        <w:jc w:val="both"/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>Ожидаемые результаты:</w:t>
      </w:r>
    </w:p>
    <w:p w:rsidR="006D32D5" w:rsidRPr="006D32D5" w:rsidRDefault="006D32D5" w:rsidP="002814D2">
      <w:pPr>
        <w:numPr>
          <w:ilvl w:val="0"/>
          <w:numId w:val="152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 xml:space="preserve">ценностное отношение к своему здоровью, здоровью близких и окружающих людей; </w:t>
      </w:r>
    </w:p>
    <w:p w:rsidR="006D32D5" w:rsidRPr="006D32D5" w:rsidRDefault="006D32D5" w:rsidP="002814D2">
      <w:pPr>
        <w:numPr>
          <w:ilvl w:val="0"/>
          <w:numId w:val="152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повышение уровня овладения спортивными навыками и умениями;</w:t>
      </w:r>
    </w:p>
    <w:p w:rsidR="006D32D5" w:rsidRPr="006D32D5" w:rsidRDefault="006D32D5" w:rsidP="002814D2">
      <w:pPr>
        <w:numPr>
          <w:ilvl w:val="0"/>
          <w:numId w:val="152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повышение уровня способности следить за своей личной гигиеной и состоянием одежды;</w:t>
      </w:r>
    </w:p>
    <w:p w:rsidR="006D32D5" w:rsidRPr="006D32D5" w:rsidRDefault="006D32D5" w:rsidP="002814D2">
      <w:pPr>
        <w:numPr>
          <w:ilvl w:val="0"/>
          <w:numId w:val="152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повышение уровня положительного эстетического и эмоционально-нравственного отношения к природе;</w:t>
      </w:r>
    </w:p>
    <w:p w:rsidR="006D32D5" w:rsidRPr="006D32D5" w:rsidRDefault="006D32D5" w:rsidP="002814D2">
      <w:pPr>
        <w:numPr>
          <w:ilvl w:val="0"/>
          <w:numId w:val="152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расширение базовых представлений о многообразии природы родного края, страны;</w:t>
      </w:r>
    </w:p>
    <w:p w:rsidR="006D32D5" w:rsidRPr="006D32D5" w:rsidRDefault="006D32D5" w:rsidP="002814D2">
      <w:pPr>
        <w:numPr>
          <w:ilvl w:val="0"/>
          <w:numId w:val="152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расширение понятийного аппарата по вопросам здоровья и экологии.</w:t>
      </w:r>
    </w:p>
    <w:p w:rsidR="006D32D5" w:rsidRPr="006D32D5" w:rsidRDefault="006D32D5" w:rsidP="006D32D5">
      <w:pPr>
        <w:suppressAutoHyphens w:val="0"/>
        <w:spacing w:after="160" w:line="259" w:lineRule="auto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</w:p>
    <w:p w:rsidR="006D32D5" w:rsidRPr="006D32D5" w:rsidRDefault="006D32D5" w:rsidP="006D32D5">
      <w:pPr>
        <w:suppressAutoHyphens w:val="0"/>
        <w:spacing w:after="160" w:line="259" w:lineRule="auto"/>
        <w:ind w:left="360"/>
        <w:jc w:val="center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val="en-US"/>
        </w:rPr>
      </w:pPr>
      <w:r w:rsidRPr="006D32D5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>4</w:t>
      </w:r>
      <w:r w:rsidR="0095353A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 xml:space="preserve">, 5 </w:t>
      </w:r>
      <w:r w:rsidRPr="006D32D5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 xml:space="preserve"> класс</w:t>
      </w:r>
    </w:p>
    <w:tbl>
      <w:tblPr>
        <w:tblStyle w:val="affb"/>
        <w:tblW w:w="8885" w:type="dxa"/>
        <w:tblInd w:w="137" w:type="dxa"/>
        <w:tblLayout w:type="fixed"/>
        <w:tblLook w:val="04A0"/>
      </w:tblPr>
      <w:tblGrid>
        <w:gridCol w:w="2268"/>
        <w:gridCol w:w="3260"/>
        <w:gridCol w:w="3357"/>
      </w:tblGrid>
      <w:tr w:rsidR="0095353A" w:rsidRPr="006D32D5" w:rsidTr="0095353A">
        <w:trPr>
          <w:trHeight w:val="270"/>
        </w:trPr>
        <w:tc>
          <w:tcPr>
            <w:tcW w:w="2268" w:type="dxa"/>
            <w:vAlign w:val="center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  <w:t>Тема</w:t>
            </w:r>
          </w:p>
        </w:tc>
        <w:tc>
          <w:tcPr>
            <w:tcW w:w="3260" w:type="dxa"/>
            <w:vAlign w:val="center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  <w:t>Задачи</w:t>
            </w:r>
          </w:p>
        </w:tc>
        <w:tc>
          <w:tcPr>
            <w:tcW w:w="3357" w:type="dxa"/>
            <w:vAlign w:val="center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b/>
                <w:color w:val="auto"/>
                <w:kern w:val="0"/>
                <w:sz w:val="28"/>
                <w:szCs w:val="28"/>
              </w:rPr>
              <w:t>Формы и методы работы</w:t>
            </w:r>
          </w:p>
        </w:tc>
      </w:tr>
      <w:tr w:rsidR="0095353A" w:rsidRPr="006D32D5" w:rsidTr="0095353A">
        <w:trPr>
          <w:trHeight w:val="1083"/>
        </w:trPr>
        <w:tc>
          <w:tcPr>
            <w:tcW w:w="2268" w:type="dxa"/>
            <w:vAlign w:val="center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Развитие компонентов здоровья и безопасного образа жизни</w:t>
            </w:r>
          </w:p>
        </w:tc>
        <w:tc>
          <w:tcPr>
            <w:tcW w:w="3260" w:type="dxa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актуализировать знания о формах и методах поддержание здоровья;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актуализировать навыки поддержания личной гигиены, ухода за одеждой.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 xml:space="preserve">- актуализировать знания о безопасном поведении в бытовых условиях (обращение </w:t>
            </w:r>
            <w:r w:rsidR="00D50C2A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с</w:t>
            </w: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 xml:space="preserve"> огнем, газом, электричеством, водой);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актуализировать знания о правильном поведении при возникновении чрезвычайных ситуаций (на улице, в школе, многолюдных</w:t>
            </w:r>
            <w:r w:rsidR="00D50C2A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 xml:space="preserve"> п</w:t>
            </w: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омещениях);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актуализировать знания о правилах дорожного движения.</w:t>
            </w:r>
          </w:p>
        </w:tc>
        <w:tc>
          <w:tcPr>
            <w:tcW w:w="3357" w:type="dxa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беседа;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физические упражнения;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посещение спортивных мероприятий;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использование наглядного материала (дидактически</w:t>
            </w: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val="en-US"/>
              </w:rPr>
              <w:t>t</w:t>
            </w: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карточки, информационные буклеты);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создание и отыгрыш ролевых ситуаций;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прослушивание тематических аудиозаписей (обучающие лекции для детей);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дидактические игры;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прогулки;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выездные экскурсии.</w:t>
            </w:r>
          </w:p>
        </w:tc>
      </w:tr>
      <w:tr w:rsidR="0095353A" w:rsidRPr="006D32D5" w:rsidTr="0095353A">
        <w:trPr>
          <w:trHeight w:val="801"/>
        </w:trPr>
        <w:tc>
          <w:tcPr>
            <w:tcW w:w="2268" w:type="dxa"/>
            <w:vAlign w:val="center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Развитие компонентов экологической культуры</w:t>
            </w:r>
          </w:p>
        </w:tc>
        <w:tc>
          <w:tcPr>
            <w:tcW w:w="3260" w:type="dxa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 xml:space="preserve">- расширить знания о природе 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Ярославской</w:t>
            </w: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 xml:space="preserve"> области и России;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сформировать представления о структуре природных царств (животные, растения, грибы);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расширить знания об опасных для человека видах животных и растений;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актуализировать знания о значимости влияния человека на окружающую среду;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актуализировать основные навыки бережного отношения к природе (не разбрасывать мусор, не играть с огнем);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актуализировать навыки правильного поведения на природе;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разви</w:t>
            </w:r>
            <w:r w:rsidR="00D50C2A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ва</w:t>
            </w: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ть навыки бережного отношениях к миру животных и растений.</w:t>
            </w:r>
          </w:p>
        </w:tc>
        <w:tc>
          <w:tcPr>
            <w:tcW w:w="3357" w:type="dxa"/>
          </w:tcPr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беседа;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прослушивание тематических аудиозаписей (обучающие лекции для детей);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выездные экскурсии;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проективная деятельность (выращивание растений, уход за животными);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использование наглядных материалов (иллюстрации, модели);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участие в субботниках;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создание кормушек для птиц;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посещение зооуголков;</w:t>
            </w:r>
          </w:p>
          <w:p w:rsidR="0095353A" w:rsidRPr="006D32D5" w:rsidRDefault="0095353A" w:rsidP="006D32D5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</w:pPr>
            <w:r w:rsidRPr="006D32D5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</w:rPr>
              <w:t>- прогулки.</w:t>
            </w:r>
          </w:p>
        </w:tc>
      </w:tr>
    </w:tbl>
    <w:p w:rsidR="006D32D5" w:rsidRPr="006D32D5" w:rsidRDefault="006D32D5" w:rsidP="006D32D5">
      <w:pPr>
        <w:suppressAutoHyphens w:val="0"/>
        <w:spacing w:after="160" w:line="259" w:lineRule="auto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</w:p>
    <w:p w:rsidR="006D32D5" w:rsidRPr="006D32D5" w:rsidRDefault="006D32D5" w:rsidP="006D32D5">
      <w:pPr>
        <w:suppressAutoHyphens w:val="0"/>
        <w:spacing w:after="160" w:line="259" w:lineRule="auto"/>
        <w:jc w:val="both"/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>Ожидаемые результаты:</w:t>
      </w:r>
    </w:p>
    <w:p w:rsidR="006D32D5" w:rsidRPr="006D32D5" w:rsidRDefault="006D32D5" w:rsidP="002814D2">
      <w:pPr>
        <w:numPr>
          <w:ilvl w:val="0"/>
          <w:numId w:val="152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 xml:space="preserve">ценностное отношение к своему здоровью, здоровью близких и окружающих людей; </w:t>
      </w:r>
    </w:p>
    <w:p w:rsidR="006D32D5" w:rsidRPr="006D32D5" w:rsidRDefault="006D32D5" w:rsidP="002814D2">
      <w:pPr>
        <w:numPr>
          <w:ilvl w:val="0"/>
          <w:numId w:val="152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ценностное отношение к окружающему миру;</w:t>
      </w:r>
    </w:p>
    <w:p w:rsidR="006D32D5" w:rsidRPr="006D32D5" w:rsidRDefault="006D32D5" w:rsidP="002814D2">
      <w:pPr>
        <w:numPr>
          <w:ilvl w:val="0"/>
          <w:numId w:val="152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владение навыками поведения при чрезвычайных ситуациях;</w:t>
      </w:r>
    </w:p>
    <w:p w:rsidR="006D32D5" w:rsidRPr="006D32D5" w:rsidRDefault="006D32D5" w:rsidP="002814D2">
      <w:pPr>
        <w:numPr>
          <w:ilvl w:val="0"/>
          <w:numId w:val="152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понимание основ безопасного поведения дома, на улице, в школе;</w:t>
      </w:r>
    </w:p>
    <w:p w:rsidR="006D32D5" w:rsidRPr="006D32D5" w:rsidRDefault="006D32D5" w:rsidP="002814D2">
      <w:pPr>
        <w:numPr>
          <w:ilvl w:val="0"/>
          <w:numId w:val="152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повышение уровня овладения спортивными навыками и умениями;</w:t>
      </w:r>
    </w:p>
    <w:p w:rsidR="006D32D5" w:rsidRPr="006D32D5" w:rsidRDefault="006D32D5" w:rsidP="002814D2">
      <w:pPr>
        <w:numPr>
          <w:ilvl w:val="0"/>
          <w:numId w:val="152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повышение уровня способности следить за своей личной гигиеной и состоянием одежды;</w:t>
      </w:r>
    </w:p>
    <w:p w:rsidR="006D32D5" w:rsidRPr="006D32D5" w:rsidRDefault="006D32D5" w:rsidP="002814D2">
      <w:pPr>
        <w:numPr>
          <w:ilvl w:val="0"/>
          <w:numId w:val="152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повышение уровня положительного эстетического и эмоционально-нравственного отношения к природе;</w:t>
      </w:r>
    </w:p>
    <w:p w:rsidR="006D32D5" w:rsidRPr="006D32D5" w:rsidRDefault="006D32D5" w:rsidP="002814D2">
      <w:pPr>
        <w:numPr>
          <w:ilvl w:val="0"/>
          <w:numId w:val="152"/>
        </w:numPr>
        <w:suppressAutoHyphens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6D32D5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расширение базовых представлений о многообразии природы родного края, страны.</w:t>
      </w:r>
    </w:p>
    <w:p w:rsidR="006D32D5" w:rsidRDefault="006D32D5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97FF3" w:rsidRPr="00C97FF3" w:rsidRDefault="00D50C2A" w:rsidP="00C97FF3">
      <w:pPr>
        <w:pStyle w:val="af9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основ безопасного</w:t>
      </w:r>
      <w:r w:rsidR="00C97FF3" w:rsidRPr="00C97FF3">
        <w:rPr>
          <w:rFonts w:ascii="Times New Roman" w:hAnsi="Times New Roman"/>
          <w:sz w:val="28"/>
          <w:szCs w:val="28"/>
        </w:rPr>
        <w:t xml:space="preserve"> поведения, здорового образа жизни</w:t>
      </w:r>
      <w:r>
        <w:rPr>
          <w:rFonts w:ascii="Times New Roman" w:hAnsi="Times New Roman"/>
          <w:sz w:val="28"/>
          <w:szCs w:val="28"/>
        </w:rPr>
        <w:t xml:space="preserve"> организовано через работу</w:t>
      </w:r>
      <w:r w:rsidR="00C97FF3" w:rsidRPr="00C97FF3">
        <w:rPr>
          <w:rFonts w:ascii="Times New Roman" w:hAnsi="Times New Roman"/>
          <w:sz w:val="28"/>
          <w:szCs w:val="28"/>
        </w:rPr>
        <w:t xml:space="preserve"> в</w:t>
      </w:r>
      <w:r w:rsidR="00C97FF3">
        <w:rPr>
          <w:rFonts w:ascii="Times New Roman" w:hAnsi="Times New Roman"/>
          <w:sz w:val="28"/>
          <w:szCs w:val="28"/>
        </w:rPr>
        <w:t xml:space="preserve"> рамках </w:t>
      </w:r>
      <w:r w:rsidR="00C97FF3" w:rsidRPr="0009510A">
        <w:rPr>
          <w:rFonts w:ascii="Times New Roman" w:hAnsi="Times New Roman"/>
          <w:b/>
          <w:i/>
          <w:sz w:val="28"/>
          <w:szCs w:val="28"/>
        </w:rPr>
        <w:t>внеурочной деятельности</w:t>
      </w:r>
      <w:r w:rsidR="00C97FF3">
        <w:rPr>
          <w:rFonts w:ascii="Times New Roman" w:hAnsi="Times New Roman"/>
          <w:sz w:val="28"/>
          <w:szCs w:val="28"/>
        </w:rPr>
        <w:t>.</w:t>
      </w:r>
      <w:r w:rsidR="00C97FF3" w:rsidRPr="00C97FF3">
        <w:rPr>
          <w:rFonts w:ascii="Times New Roman" w:hAnsi="Times New Roman"/>
          <w:sz w:val="28"/>
          <w:szCs w:val="28"/>
        </w:rPr>
        <w:t xml:space="preserve"> Эти занятия способствует овладению </w:t>
      </w:r>
      <w:r>
        <w:rPr>
          <w:rFonts w:ascii="Times New Roman" w:hAnsi="Times New Roman"/>
          <w:sz w:val="28"/>
          <w:szCs w:val="28"/>
        </w:rPr>
        <w:t xml:space="preserve"> слабослышащими и позднооглохшими обучающими</w:t>
      </w:r>
      <w:r w:rsidRPr="00554AC7">
        <w:rPr>
          <w:rFonts w:ascii="Times New Roman" w:hAnsi="Times New Roman"/>
          <w:sz w:val="28"/>
          <w:szCs w:val="28"/>
        </w:rPr>
        <w:t>ся</w:t>
      </w:r>
      <w:r>
        <w:rPr>
          <w:rFonts w:ascii="Times New Roman" w:hAnsi="Times New Roman"/>
          <w:sz w:val="28"/>
          <w:szCs w:val="28"/>
        </w:rPr>
        <w:t xml:space="preserve"> с </w:t>
      </w:r>
      <w:r w:rsidRPr="00554AC7">
        <w:rPr>
          <w:rFonts w:ascii="Times New Roman" w:hAnsi="Times New Roman"/>
          <w:sz w:val="28"/>
          <w:szCs w:val="28"/>
        </w:rPr>
        <w:t>легкой умственной отсталостью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4AC7">
        <w:rPr>
          <w:rFonts w:ascii="Times New Roman" w:hAnsi="Times New Roman"/>
          <w:sz w:val="28"/>
          <w:szCs w:val="28"/>
        </w:rPr>
        <w:t>(интеллектуальными нарушениями)</w:t>
      </w:r>
      <w:r w:rsidRPr="00563288">
        <w:rPr>
          <w:rFonts w:ascii="Times New Roman" w:hAnsi="Times New Roman"/>
          <w:iCs/>
          <w:sz w:val="28"/>
          <w:szCs w:val="28"/>
        </w:rPr>
        <w:t xml:space="preserve"> </w:t>
      </w:r>
      <w:r w:rsidR="00C97FF3" w:rsidRPr="00C97FF3">
        <w:rPr>
          <w:rFonts w:ascii="Times New Roman" w:hAnsi="Times New Roman"/>
          <w:sz w:val="28"/>
          <w:szCs w:val="28"/>
        </w:rPr>
        <w:t xml:space="preserve">основными навыками здорового образа жизни, элементарными приемами, действиями в опасных </w:t>
      </w:r>
      <w:r w:rsidRPr="00C97FF3">
        <w:rPr>
          <w:rFonts w:ascii="Times New Roman" w:hAnsi="Times New Roman"/>
          <w:sz w:val="28"/>
          <w:szCs w:val="28"/>
        </w:rPr>
        <w:t>ситуациях,</w:t>
      </w:r>
      <w:r w:rsidR="00C97FF3" w:rsidRPr="00C97FF3">
        <w:rPr>
          <w:rFonts w:ascii="Times New Roman" w:hAnsi="Times New Roman"/>
          <w:sz w:val="28"/>
          <w:szCs w:val="28"/>
        </w:rPr>
        <w:t xml:space="preserve"> в том числе простыми способами оказания или поиска помощи, а также формированию стереотипов безопасного поведения в типичных ситуациях. </w:t>
      </w:r>
    </w:p>
    <w:p w:rsidR="00C97FF3" w:rsidRPr="00C97FF3" w:rsidRDefault="00C97FF3" w:rsidP="00C97FF3">
      <w:pPr>
        <w:pStyle w:val="af9"/>
        <w:ind w:firstLine="360"/>
        <w:jc w:val="both"/>
        <w:rPr>
          <w:rFonts w:ascii="Times New Roman" w:hAnsi="Times New Roman"/>
          <w:sz w:val="28"/>
          <w:szCs w:val="28"/>
        </w:rPr>
      </w:pPr>
      <w:r w:rsidRPr="00C97FF3">
        <w:rPr>
          <w:rFonts w:ascii="Times New Roman" w:hAnsi="Times New Roman"/>
          <w:sz w:val="28"/>
          <w:szCs w:val="28"/>
        </w:rPr>
        <w:t>Эти занятия  нацелены на формирование специальных знаний и навыков, ряда физических и психологических качеств личности, необходимых для ускоренного приспособления к условиям среды обитания, а также внутренней готовности к любым видам деятельности с исключением нежелательных последствий.</w:t>
      </w:r>
    </w:p>
    <w:p w:rsidR="00C97FF3" w:rsidRPr="00C97FF3" w:rsidRDefault="00C97FF3" w:rsidP="00C97FF3">
      <w:pPr>
        <w:pStyle w:val="af9"/>
        <w:ind w:firstLine="360"/>
        <w:jc w:val="both"/>
        <w:rPr>
          <w:rFonts w:ascii="Times New Roman" w:hAnsi="Times New Roman"/>
          <w:sz w:val="28"/>
          <w:szCs w:val="28"/>
        </w:rPr>
      </w:pPr>
      <w:r w:rsidRPr="00C97FF3">
        <w:rPr>
          <w:rFonts w:ascii="Times New Roman" w:hAnsi="Times New Roman"/>
          <w:sz w:val="28"/>
          <w:szCs w:val="28"/>
        </w:rPr>
        <w:t>Содержательные приоритеты занятий  определяются на основании учета индивидуальных и возрастных особенностей обучающихся, их потребностей.</w:t>
      </w:r>
    </w:p>
    <w:p w:rsidR="00C97FF3" w:rsidRPr="00C97FF3" w:rsidRDefault="00C97FF3" w:rsidP="00C97FF3">
      <w:pPr>
        <w:pStyle w:val="af9"/>
        <w:ind w:firstLine="360"/>
        <w:jc w:val="both"/>
        <w:rPr>
          <w:rFonts w:ascii="Times New Roman" w:hAnsi="Times New Roman"/>
          <w:sz w:val="28"/>
          <w:szCs w:val="28"/>
        </w:rPr>
      </w:pPr>
      <w:r w:rsidRPr="00C97FF3">
        <w:rPr>
          <w:rFonts w:ascii="Times New Roman" w:hAnsi="Times New Roman"/>
          <w:sz w:val="28"/>
          <w:szCs w:val="28"/>
        </w:rPr>
        <w:t xml:space="preserve">При организации занятий  следует учитывать, что во внеурочной деятельности на первое место выдвигается опыт применения формируемых усилиями всех учебных предметов базовых учебных действий, ценностных ориентаций и оценочных умений, социальных норм поведения, направленных на сохранение здоровья и обеспечение экологической безопасности человека и природы.  </w:t>
      </w:r>
    </w:p>
    <w:p w:rsidR="00D50C2A" w:rsidRDefault="00D50C2A" w:rsidP="00C97FF3">
      <w:pPr>
        <w:pStyle w:val="ad"/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auto"/>
          <w:sz w:val="28"/>
          <w:szCs w:val="28"/>
        </w:rPr>
      </w:pPr>
    </w:p>
    <w:p w:rsidR="00C97FF3" w:rsidRPr="0009510A" w:rsidRDefault="00C97FF3" w:rsidP="00C97FF3">
      <w:pPr>
        <w:pStyle w:val="ad"/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09510A">
        <w:rPr>
          <w:rFonts w:ascii="Times New Roman" w:hAnsi="Times New Roman"/>
          <w:b/>
          <w:i/>
          <w:color w:val="auto"/>
          <w:sz w:val="28"/>
          <w:szCs w:val="28"/>
        </w:rPr>
        <w:t>Просветительская работа с родителями</w:t>
      </w:r>
    </w:p>
    <w:p w:rsidR="00C97FF3" w:rsidRPr="00C97FF3" w:rsidRDefault="00C97FF3" w:rsidP="00C97FF3">
      <w:pPr>
        <w:pStyle w:val="ad"/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C97FF3">
        <w:rPr>
          <w:rFonts w:ascii="Times New Roman" w:hAnsi="Times New Roman"/>
          <w:color w:val="auto"/>
          <w:sz w:val="28"/>
          <w:szCs w:val="28"/>
        </w:rPr>
        <w:t>Просветительская работа с родителями (законными представителями) направлена на повышение уровня знаний по вопросам охраны и укрепления здоровья детей, фор</w:t>
      </w:r>
      <w:r w:rsidRPr="00C97FF3">
        <w:rPr>
          <w:rFonts w:ascii="Times New Roman" w:hAnsi="Times New Roman"/>
          <w:color w:val="auto"/>
          <w:sz w:val="28"/>
          <w:szCs w:val="28"/>
        </w:rPr>
        <w:softHyphen/>
        <w:t>ми</w:t>
      </w:r>
      <w:r w:rsidRPr="00C97FF3">
        <w:rPr>
          <w:rFonts w:ascii="Times New Roman" w:hAnsi="Times New Roman"/>
          <w:color w:val="auto"/>
          <w:sz w:val="28"/>
          <w:szCs w:val="28"/>
        </w:rPr>
        <w:softHyphen/>
        <w:t>ро</w:t>
      </w:r>
      <w:r w:rsidRPr="00C97FF3">
        <w:rPr>
          <w:rFonts w:ascii="Times New Roman" w:hAnsi="Times New Roman"/>
          <w:color w:val="auto"/>
          <w:sz w:val="28"/>
          <w:szCs w:val="28"/>
        </w:rPr>
        <w:softHyphen/>
        <w:t>ва</w:t>
      </w:r>
      <w:r w:rsidRPr="00C97FF3">
        <w:rPr>
          <w:rFonts w:ascii="Times New Roman" w:hAnsi="Times New Roman"/>
          <w:color w:val="auto"/>
          <w:sz w:val="28"/>
          <w:szCs w:val="28"/>
        </w:rPr>
        <w:softHyphen/>
        <w:t>ния безопасного образа жизни</w:t>
      </w:r>
      <w:r w:rsidR="00120D04">
        <w:rPr>
          <w:rFonts w:ascii="Times New Roman" w:hAnsi="Times New Roman"/>
          <w:color w:val="auto"/>
          <w:sz w:val="28"/>
          <w:szCs w:val="28"/>
        </w:rPr>
        <w:t>,</w:t>
      </w:r>
      <w:r w:rsidRPr="00C97FF3">
        <w:rPr>
          <w:rFonts w:ascii="Times New Roman" w:hAnsi="Times New Roman"/>
          <w:color w:val="auto"/>
          <w:sz w:val="28"/>
          <w:szCs w:val="28"/>
        </w:rPr>
        <w:t xml:space="preserve"> включает: </w:t>
      </w:r>
    </w:p>
    <w:p w:rsidR="00C97FF3" w:rsidRPr="00C97FF3" w:rsidRDefault="00120D04" w:rsidP="00C97FF3">
      <w:pPr>
        <w:pStyle w:val="ad"/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- </w:t>
      </w:r>
      <w:r w:rsidR="00C97FF3" w:rsidRPr="00C97FF3">
        <w:rPr>
          <w:rFonts w:ascii="Times New Roman" w:hAnsi="Times New Roman"/>
          <w:color w:val="auto"/>
          <w:sz w:val="28"/>
          <w:szCs w:val="28"/>
        </w:rPr>
        <w:t>проведение родительских собраний, семинаров, лекций, тренингов, конференций, кру</w:t>
      </w:r>
      <w:r w:rsidR="00C97FF3" w:rsidRPr="00C97FF3">
        <w:rPr>
          <w:rFonts w:ascii="Times New Roman" w:hAnsi="Times New Roman"/>
          <w:color w:val="auto"/>
          <w:sz w:val="28"/>
          <w:szCs w:val="28"/>
        </w:rPr>
        <w:softHyphen/>
        <w:t>глых столов и т.п.;</w:t>
      </w:r>
    </w:p>
    <w:p w:rsidR="00C97FF3" w:rsidRPr="00C97FF3" w:rsidRDefault="00120D04" w:rsidP="00C97FF3">
      <w:pPr>
        <w:pStyle w:val="ad"/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- </w:t>
      </w:r>
      <w:r w:rsidR="00C97FF3" w:rsidRPr="00C97FF3">
        <w:rPr>
          <w:rFonts w:ascii="Times New Roman" w:hAnsi="Times New Roman"/>
          <w:color w:val="auto"/>
          <w:sz w:val="28"/>
          <w:szCs w:val="28"/>
        </w:rPr>
        <w:t>организацию совместной работы педагогов и родителей (законных представителей) по проведению оздоровительных, природоохранных мероприятий, спортивных со</w:t>
      </w:r>
      <w:r w:rsidR="00C97FF3" w:rsidRPr="00C97FF3">
        <w:rPr>
          <w:rFonts w:ascii="Times New Roman" w:hAnsi="Times New Roman"/>
          <w:color w:val="auto"/>
          <w:sz w:val="28"/>
          <w:szCs w:val="28"/>
        </w:rPr>
        <w:softHyphen/>
        <w:t>ре</w:t>
      </w:r>
      <w:r w:rsidR="00C97FF3" w:rsidRPr="00C97FF3">
        <w:rPr>
          <w:rFonts w:ascii="Times New Roman" w:hAnsi="Times New Roman"/>
          <w:color w:val="auto"/>
          <w:sz w:val="28"/>
          <w:szCs w:val="28"/>
        </w:rPr>
        <w:softHyphen/>
        <w:t>в</w:t>
      </w:r>
      <w:r w:rsidR="00C97FF3" w:rsidRPr="00C97FF3">
        <w:rPr>
          <w:rFonts w:ascii="Times New Roman" w:hAnsi="Times New Roman"/>
          <w:color w:val="auto"/>
          <w:sz w:val="28"/>
          <w:szCs w:val="28"/>
        </w:rPr>
        <w:softHyphen/>
        <w:t>но</w:t>
      </w:r>
      <w:r w:rsidR="00C97FF3" w:rsidRPr="00C97FF3">
        <w:rPr>
          <w:rFonts w:ascii="Times New Roman" w:hAnsi="Times New Roman"/>
          <w:color w:val="auto"/>
          <w:sz w:val="28"/>
          <w:szCs w:val="28"/>
        </w:rPr>
        <w:softHyphen/>
        <w:t>ва</w:t>
      </w:r>
      <w:r w:rsidR="00C97FF3" w:rsidRPr="00C97FF3">
        <w:rPr>
          <w:rFonts w:ascii="Times New Roman" w:hAnsi="Times New Roman"/>
          <w:color w:val="auto"/>
          <w:sz w:val="28"/>
          <w:szCs w:val="28"/>
        </w:rPr>
        <w:softHyphen/>
        <w:t>ний, дней здоровья, занятий по профилактике вредных привычек и т. п.</w:t>
      </w:r>
    </w:p>
    <w:p w:rsidR="00C97FF3" w:rsidRPr="00C97FF3" w:rsidRDefault="00C97FF3" w:rsidP="00C97FF3">
      <w:pPr>
        <w:pStyle w:val="ad"/>
        <w:spacing w:after="0" w:line="240" w:lineRule="auto"/>
        <w:ind w:firstLine="709"/>
        <w:jc w:val="both"/>
        <w:rPr>
          <w:color w:val="auto"/>
          <w:sz w:val="28"/>
          <w:szCs w:val="28"/>
        </w:rPr>
      </w:pPr>
      <w:r w:rsidRPr="00C97FF3">
        <w:rPr>
          <w:rFonts w:ascii="Times New Roman" w:hAnsi="Times New Roman"/>
          <w:color w:val="auto"/>
          <w:sz w:val="28"/>
          <w:szCs w:val="28"/>
        </w:rPr>
        <w:t xml:space="preserve">В содержательном плане просветительская работа направлена на ознакомление родителей </w:t>
      </w:r>
      <w:r w:rsidR="00120D04">
        <w:rPr>
          <w:rFonts w:ascii="Times New Roman" w:hAnsi="Times New Roman"/>
          <w:color w:val="auto"/>
          <w:sz w:val="28"/>
          <w:szCs w:val="28"/>
        </w:rPr>
        <w:t xml:space="preserve">с </w:t>
      </w:r>
      <w:r w:rsidRPr="00C97FF3">
        <w:rPr>
          <w:rFonts w:ascii="Times New Roman" w:hAnsi="Times New Roman"/>
          <w:color w:val="auto"/>
          <w:sz w:val="28"/>
          <w:szCs w:val="28"/>
        </w:rPr>
        <w:t>широким кругом вопросов, связанных с осо</w:t>
      </w:r>
      <w:r w:rsidRPr="00C97FF3">
        <w:rPr>
          <w:rFonts w:ascii="Times New Roman" w:hAnsi="Times New Roman"/>
          <w:color w:val="auto"/>
          <w:sz w:val="28"/>
          <w:szCs w:val="28"/>
        </w:rPr>
        <w:softHyphen/>
        <w:t>бе</w:t>
      </w:r>
      <w:r w:rsidRPr="00C97FF3">
        <w:rPr>
          <w:rFonts w:ascii="Times New Roman" w:hAnsi="Times New Roman"/>
          <w:color w:val="auto"/>
          <w:sz w:val="28"/>
          <w:szCs w:val="28"/>
        </w:rPr>
        <w:softHyphen/>
        <w:t>н</w:t>
      </w:r>
      <w:r w:rsidRPr="00C97FF3">
        <w:rPr>
          <w:rFonts w:ascii="Times New Roman" w:hAnsi="Times New Roman"/>
          <w:color w:val="auto"/>
          <w:sz w:val="28"/>
          <w:szCs w:val="28"/>
        </w:rPr>
        <w:softHyphen/>
        <w:t>но</w:t>
      </w:r>
      <w:r w:rsidRPr="00C97FF3">
        <w:rPr>
          <w:rFonts w:ascii="Times New Roman" w:hAnsi="Times New Roman"/>
          <w:color w:val="auto"/>
          <w:sz w:val="28"/>
          <w:szCs w:val="28"/>
        </w:rPr>
        <w:softHyphen/>
        <w:t>с</w:t>
      </w:r>
      <w:r w:rsidRPr="00C97FF3">
        <w:rPr>
          <w:rFonts w:ascii="Times New Roman" w:hAnsi="Times New Roman"/>
          <w:color w:val="auto"/>
          <w:sz w:val="28"/>
          <w:szCs w:val="28"/>
        </w:rPr>
        <w:softHyphen/>
        <w:t>тя</w:t>
      </w:r>
      <w:r w:rsidRPr="00C97FF3">
        <w:rPr>
          <w:rFonts w:ascii="Times New Roman" w:hAnsi="Times New Roman"/>
          <w:color w:val="auto"/>
          <w:sz w:val="28"/>
          <w:szCs w:val="28"/>
        </w:rPr>
        <w:softHyphen/>
        <w:t>ми психофизического развития детей, укреплением здоровья детей, со</w:t>
      </w:r>
      <w:r w:rsidRPr="00C97FF3">
        <w:rPr>
          <w:rFonts w:ascii="Times New Roman" w:hAnsi="Times New Roman"/>
          <w:color w:val="auto"/>
          <w:sz w:val="28"/>
          <w:szCs w:val="28"/>
        </w:rPr>
        <w:softHyphen/>
        <w:t>з</w:t>
      </w:r>
      <w:r w:rsidRPr="00C97FF3">
        <w:rPr>
          <w:rFonts w:ascii="Times New Roman" w:hAnsi="Times New Roman"/>
          <w:color w:val="auto"/>
          <w:sz w:val="28"/>
          <w:szCs w:val="28"/>
        </w:rPr>
        <w:softHyphen/>
        <w:t>данием оптимальных средовых условий в семье, соблюдением режима дня в семье, формированием у детей стереотипов безопасного поведения, повышением адаптивных возможностей организма, профилактикой вредных привычек, дорожно-транспортного травматизма и т. д.</w:t>
      </w:r>
    </w:p>
    <w:p w:rsidR="00C97FF3" w:rsidRPr="00C97FF3" w:rsidRDefault="00C97FF3" w:rsidP="00C97FF3">
      <w:pPr>
        <w:pStyle w:val="aff5"/>
        <w:widowControl w:val="0"/>
        <w:spacing w:line="240" w:lineRule="auto"/>
        <w:ind w:firstLine="709"/>
        <w:rPr>
          <w:i/>
        </w:rPr>
      </w:pPr>
      <w:r w:rsidRPr="00C97FF3">
        <w:t>Эффективность реализации этого направления зависит от деятельности админис</w:t>
      </w:r>
      <w:r w:rsidRPr="00C97FF3">
        <w:softHyphen/>
        <w:t>т</w:t>
      </w:r>
      <w:r w:rsidRPr="00C97FF3">
        <w:softHyphen/>
        <w:t>ра</w:t>
      </w:r>
      <w:r w:rsidRPr="00C97FF3">
        <w:softHyphen/>
        <w:t xml:space="preserve">ции </w:t>
      </w:r>
      <w:r w:rsidR="00120D04">
        <w:t>МОУ СОШ №2</w:t>
      </w:r>
      <w:r w:rsidRPr="00C97FF3">
        <w:t>, всех специалистов, работающих в общеобразовательной ор</w:t>
      </w:r>
      <w:r w:rsidRPr="00C97FF3">
        <w:softHyphen/>
        <w:t xml:space="preserve">ганизации (педагога-психолога, </w:t>
      </w:r>
      <w:r w:rsidR="00120D04">
        <w:t xml:space="preserve">социального педагога, </w:t>
      </w:r>
      <w:r w:rsidRPr="00C97FF3">
        <w:t>школьного фельдшера, учителей и др.).</w:t>
      </w:r>
    </w:p>
    <w:p w:rsidR="00C97FF3" w:rsidRPr="00C97FF3" w:rsidRDefault="00C97FF3" w:rsidP="00C97FF3">
      <w:pPr>
        <w:pStyle w:val="aff5"/>
        <w:widowControl w:val="0"/>
        <w:spacing w:line="240" w:lineRule="auto"/>
        <w:ind w:firstLine="709"/>
        <w:jc w:val="center"/>
        <w:rPr>
          <w:i/>
        </w:rPr>
      </w:pPr>
    </w:p>
    <w:p w:rsidR="00C97FF3" w:rsidRPr="0009510A" w:rsidRDefault="00C97FF3" w:rsidP="00C97FF3">
      <w:pPr>
        <w:pStyle w:val="aff5"/>
        <w:widowControl w:val="0"/>
        <w:spacing w:line="240" w:lineRule="auto"/>
        <w:ind w:firstLine="709"/>
        <w:jc w:val="center"/>
        <w:rPr>
          <w:b/>
        </w:rPr>
      </w:pPr>
      <w:r w:rsidRPr="0009510A">
        <w:rPr>
          <w:b/>
          <w:i/>
        </w:rPr>
        <w:t>Просветительская и методическая работа с педагогами и специалистами</w:t>
      </w:r>
    </w:p>
    <w:p w:rsidR="00C97FF3" w:rsidRPr="00C97FF3" w:rsidRDefault="00C97FF3" w:rsidP="00C97FF3">
      <w:pPr>
        <w:pStyle w:val="afb"/>
        <w:spacing w:line="240" w:lineRule="auto"/>
        <w:ind w:firstLine="709"/>
        <w:rPr>
          <w:caps w:val="0"/>
        </w:rPr>
      </w:pPr>
      <w:r w:rsidRPr="00C97FF3">
        <w:rPr>
          <w:caps w:val="0"/>
        </w:rPr>
        <w:t>Просветительская и методическая работа с педагогами и специалистами, направленная на повышение квалификации работников МОУ СОШ №2 и повышение уровня их знаний по проблемам охраны и укрепления здоровья детей, включает:</w:t>
      </w:r>
    </w:p>
    <w:p w:rsidR="00C97FF3" w:rsidRPr="00C97FF3" w:rsidRDefault="00120D04" w:rsidP="00C97FF3">
      <w:pPr>
        <w:pStyle w:val="afb"/>
        <w:spacing w:line="240" w:lineRule="auto"/>
        <w:ind w:firstLine="709"/>
        <w:rPr>
          <w:caps w:val="0"/>
        </w:rPr>
      </w:pPr>
      <w:r>
        <w:rPr>
          <w:caps w:val="0"/>
        </w:rPr>
        <w:t xml:space="preserve">- </w:t>
      </w:r>
      <w:r w:rsidR="00C97FF3" w:rsidRPr="00C97FF3">
        <w:rPr>
          <w:caps w:val="0"/>
        </w:rPr>
        <w:t>проведение соответствующих лекций, консультаций, семинаров, круглых столов, родительских собраний, педагогических советов по данной проблеме;</w:t>
      </w:r>
    </w:p>
    <w:p w:rsidR="00C97FF3" w:rsidRPr="00C97FF3" w:rsidRDefault="00120D04" w:rsidP="00C97FF3">
      <w:pPr>
        <w:pStyle w:val="afb"/>
        <w:spacing w:line="240" w:lineRule="auto"/>
        <w:ind w:firstLine="709"/>
      </w:pPr>
      <w:r>
        <w:rPr>
          <w:caps w:val="0"/>
        </w:rPr>
        <w:t xml:space="preserve">- </w:t>
      </w:r>
      <w:r w:rsidR="00C97FF3" w:rsidRPr="00C97FF3">
        <w:rPr>
          <w:caps w:val="0"/>
        </w:rPr>
        <w:t>приобретение для педагогов, специалистов и родителей (законных представителей) необходимой научно-методической литературы;</w:t>
      </w:r>
    </w:p>
    <w:p w:rsidR="00C97FF3" w:rsidRPr="00C97FF3" w:rsidRDefault="00120D04" w:rsidP="00C97FF3">
      <w:pPr>
        <w:widowControl w:val="0"/>
        <w:overflowPunct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97FF3" w:rsidRPr="00C97FF3">
        <w:rPr>
          <w:rFonts w:ascii="Times New Roman" w:hAnsi="Times New Roman" w:cs="Times New Roman"/>
          <w:sz w:val="28"/>
          <w:szCs w:val="28"/>
        </w:rPr>
        <w:t> привлечение педагогов, медицинских работников, психологов и ро</w:t>
      </w:r>
      <w:r w:rsidR="00C97FF3" w:rsidRPr="00C97FF3">
        <w:rPr>
          <w:rFonts w:ascii="Times New Roman" w:hAnsi="Times New Roman" w:cs="Times New Roman"/>
          <w:sz w:val="28"/>
          <w:szCs w:val="28"/>
        </w:rPr>
        <w:softHyphen/>
        <w:t>ди</w:t>
      </w:r>
      <w:r w:rsidR="00C97FF3" w:rsidRPr="00C97FF3">
        <w:rPr>
          <w:rFonts w:ascii="Times New Roman" w:hAnsi="Times New Roman" w:cs="Times New Roman"/>
          <w:sz w:val="28"/>
          <w:szCs w:val="28"/>
        </w:rPr>
        <w:softHyphen/>
        <w:t>те</w:t>
      </w:r>
      <w:r w:rsidR="00C97FF3" w:rsidRPr="00C97FF3">
        <w:rPr>
          <w:rFonts w:ascii="Times New Roman" w:hAnsi="Times New Roman" w:cs="Times New Roman"/>
          <w:sz w:val="28"/>
          <w:szCs w:val="28"/>
        </w:rPr>
        <w:softHyphen/>
        <w:t>лей (законных представителей) к совместной работе по проведению при</w:t>
      </w:r>
      <w:r w:rsidR="00C97FF3" w:rsidRPr="00C97FF3">
        <w:rPr>
          <w:rFonts w:ascii="Times New Roman" w:hAnsi="Times New Roman" w:cs="Times New Roman"/>
          <w:sz w:val="28"/>
          <w:szCs w:val="28"/>
        </w:rPr>
        <w:softHyphen/>
        <w:t>родоохранных, оздоровительных мероприятий и спортивных соревнований.</w:t>
      </w:r>
    </w:p>
    <w:p w:rsidR="0009510A" w:rsidRDefault="0009510A" w:rsidP="0009510A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</w:pPr>
    </w:p>
    <w:p w:rsidR="0009510A" w:rsidRPr="0009510A" w:rsidRDefault="0009510A" w:rsidP="0009510A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  <w:t>Методика и инструментарий мониторинга достижения планируемых результатов по формированию экологической культуры, культуры здорового и безопасного образа жизни обучающихся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ind w:firstLine="79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Для отслеживания достижения планируемых результатов в части экологической грамотности и формирования элементов экосистемной познавательной модели, здорового и безопасного образа жизни у обучающихся используется методика и инструментарий, предусмотренный программами по отдельным учебным предметам. Мониторинг будет осуществляться педагогами и классными руководителями в форме педагогического наблюдения, анкетирования, опроса, тестирования. 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ind w:firstLine="79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Работа по формированию здорового образа жизни начинается с анкетирования родителей.</w:t>
      </w:r>
    </w:p>
    <w:p w:rsidR="0009510A" w:rsidRPr="0009510A" w:rsidRDefault="0009510A" w:rsidP="0009510A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Анкета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Уважаемые родители!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Просим Вас ответить на предлагаемые вопросы. Эти сведения необходимы </w:t>
      </w:r>
      <w:r w:rsidRPr="0009510A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для оценки состояния здоровья Вашего ребенка</w:t>
      </w: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, своевременного совета специалистов (психолога, медицинского работника, педагога), они будут учтены при индивидуальной организации учебной деятельности. Внимательно ознакомьтесь с содержанием анкеты и дайте ответы на вопросы. Правильность заполнения является основой для повышения заботы о состоянии здоровья школьников.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ФИО ребенка _________________________________________________________</w:t>
      </w:r>
    </w:p>
    <w:p w:rsidR="00FD2AD3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Класс _________ 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Дата заполнения _____________________________________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1. Состоит ли Ваш ребенок на учете в диспансере?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а) да ___________________          б) нет;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(указать заболевание);                    в) не знаю.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2. Сколько раз в год Ваш ребенок болеет?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а) 1 раз в год;                                  в) больше 3 раз в год;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б) 2-3 раз в год;                               г) не знаю.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3. Как Вы оцениваете состояние зубов Вашего ребенка?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а) отличное;                                    в) неудовлетворительное;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б) удовлетворительное;                 г) не знаю.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4. Как Вы оцениваете состояние зрения Вашего ребенка?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а) отличное;                                   в) неудовлетворительное;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б) удовлетворительное;                г) не знаю.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5. Как Вы оцениваете состояние слуха Вашего ребенка?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а) отличное;                                   в) неудовлетворительное;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б) удовлетворительное;                г) не знаю.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6. Имеется ли нарушение осанки у Вашего ребенка?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а) да;              б) нет;               в) не знаю.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7. Имеется ли плоскостопие у Вашего ребенка?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а) да;              б) нет;                в) не знаю.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8. В случае, если Ваш ребенок заболел, вы обращаетесь (возможны несколько вариантов ответов):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а) в муниципальное учреждение (поликлинику);             в) лечите самостоятельно;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б) к домашнему (частному) врачу;                          г) обращаетесь к народным целителям.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9.Обучаете ли Вы ребенка правилам здорового образа жизни?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а) да;                 б) нет.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10. Как часто Ваш ребенок жалуется на головные боли?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а) не жалуется;                          в) жалуется больше 2-х раз в неделю.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б) жалуется 1-2 раза в неделю;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11. Как часто Ваш ребенок, вернувшись со школы, жалуется на усталость?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а) не жалуется;                           в) жалуется больше 2-х раз в неделю.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б) жалуется 1-2 раза в неделю;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12. Проводите ли Вы какие-либо профилактические мероприятия по предупреждению заболеваний?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а) витаминотерапию;                        д) массаж;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б) фитотерапию;                                е) другие ___________________ (указать).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в) закаливание;                                  ж) не проводим.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г) йога;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13. Сколько раз в неделю Ваш ребенок употребляет в пищу: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 овощи: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а) 1-2 раза в неделю;                        в) ежедневно;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б) 3-4 раза в неделю;                        г) затрудняюсь ответить.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 мясо: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а) 1-2 раза в неделю;                        в) ежедневно;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б) 3-4 раза в неделю;                        г) затрудняюсь ответить.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 фрукты: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а) 1-2 раза в неделю;                        в) ежедневно;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б) 3-4 раза в неделю;                        г) затрудняюсь ответить.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- макароны, мучные изделия: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а) 1-2 раза в неделю;                        в) ежедневно;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б) 3-4 раза в неделю;                        г) затрудняюсь ответить.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14. Ваш ребенок занимается физической культурой: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а) только в школе (3 ч. в неделю);        в) ежедневно дома, зарядкой;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б) занимается в секции ____________ г) другое ______________________________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________________________________ ______________________________________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(указать вид и сколько раз в неделю); (указать вид и сколько раз в неделю).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15. Какую помощь Вы хотели бы получить со стороны медика, психолога, педагогического коллектива школы? _______________________________________ 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510A" w:rsidRPr="0009510A" w:rsidRDefault="0009510A" w:rsidP="0009510A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СПАСИБО!                                                            Подпись</w:t>
      </w:r>
    </w:p>
    <w:p w:rsidR="0009510A" w:rsidRPr="0009510A" w:rsidRDefault="0009510A" w:rsidP="0009510A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</w:pPr>
    </w:p>
    <w:p w:rsidR="0009510A" w:rsidRPr="0009510A" w:rsidRDefault="0009510A" w:rsidP="0009510A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</w:pP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>Анкета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Цель: определение уровня сформированности экологической культуры  школьников. 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1. Что такое природа? 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2. Что природа дает человеку? 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3. Как вы оцениваете состояние окружающей среды в вашей местности? 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4. Каким образом человек разрушает природу? 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5. Какие насекомые появляются весной первыми? 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6. Какие животные занесены в "Красную книгу" нашей страны? 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7. Назовите охраняемые растения вашей местности. </w:t>
      </w:r>
    </w:p>
    <w:p w:rsidR="0009510A" w:rsidRPr="0009510A" w:rsidRDefault="0009510A" w:rsidP="0009510A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8. Что такое фотоохота? </w:t>
      </w:r>
    </w:p>
    <w:p w:rsidR="0009510A" w:rsidRPr="0009510A" w:rsidRDefault="0009510A" w:rsidP="0009510A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510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9. Что могут сделать дети для охраны природы?</w:t>
      </w:r>
    </w:p>
    <w:p w:rsidR="007E21B1" w:rsidRPr="00554AC7" w:rsidRDefault="00D13B8A" w:rsidP="00554AC7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E21B1" w:rsidRPr="00554AC7" w:rsidRDefault="007E21B1" w:rsidP="00554AC7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A1166">
        <w:rPr>
          <w:rFonts w:ascii="Times New Roman" w:hAnsi="Times New Roman" w:cs="Times New Roman"/>
          <w:b/>
          <w:color w:val="auto"/>
          <w:sz w:val="28"/>
          <w:szCs w:val="28"/>
        </w:rPr>
        <w:t>2.5. Программа коррекционной работы</w:t>
      </w:r>
    </w:p>
    <w:p w:rsidR="00AA1166" w:rsidRPr="00AA1166" w:rsidRDefault="00AA1166" w:rsidP="00AA11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1166" w:rsidRPr="00AA1166" w:rsidRDefault="00AA1166" w:rsidP="00AA1166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A1166">
        <w:rPr>
          <w:b/>
          <w:color w:val="auto"/>
          <w:sz w:val="28"/>
          <w:szCs w:val="28"/>
        </w:rPr>
        <w:t>Цель</w:t>
      </w:r>
      <w:r w:rsidRPr="00AA1166">
        <w:rPr>
          <w:color w:val="auto"/>
          <w:sz w:val="28"/>
          <w:szCs w:val="28"/>
        </w:rPr>
        <w:t xml:space="preserve"> программы коррекционно – развивающей работы </w:t>
      </w:r>
      <w:r>
        <w:rPr>
          <w:color w:val="auto"/>
          <w:sz w:val="28"/>
          <w:szCs w:val="28"/>
        </w:rPr>
        <w:t>МОУ СОШ №2</w:t>
      </w:r>
      <w:r w:rsidRPr="00AA1166">
        <w:rPr>
          <w:color w:val="auto"/>
          <w:sz w:val="28"/>
          <w:szCs w:val="28"/>
        </w:rPr>
        <w:t>: оказание комплексной психолого – педагогической помощи слабослышащими и позднооглохшими обучающимися  с легкой умственной отсталостью (интеллектуальными нарушениями)</w:t>
      </w:r>
      <w:r w:rsidRPr="00AA1166">
        <w:rPr>
          <w:b/>
          <w:color w:val="auto"/>
          <w:sz w:val="28"/>
          <w:szCs w:val="28"/>
        </w:rPr>
        <w:t xml:space="preserve"> </w:t>
      </w:r>
      <w:r w:rsidRPr="00AA1166">
        <w:rPr>
          <w:color w:val="auto"/>
          <w:sz w:val="28"/>
          <w:szCs w:val="28"/>
        </w:rPr>
        <w:t xml:space="preserve"> в освоении АООП НОО (вариант 2.3), в коррекции недостатков в общем и слухоречевом развитии, в их социальной адаптации.  </w:t>
      </w:r>
    </w:p>
    <w:p w:rsidR="00AA1166" w:rsidRPr="00AA1166" w:rsidRDefault="00AA1166" w:rsidP="00AA1166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A1166">
        <w:rPr>
          <w:b/>
          <w:color w:val="auto"/>
          <w:sz w:val="28"/>
          <w:szCs w:val="28"/>
        </w:rPr>
        <w:t>Задачи</w:t>
      </w:r>
      <w:r w:rsidRPr="00AA1166">
        <w:rPr>
          <w:color w:val="auto"/>
          <w:sz w:val="28"/>
          <w:szCs w:val="28"/>
        </w:rPr>
        <w:t xml:space="preserve"> программы коррекционно – развивающей работы: </w:t>
      </w:r>
    </w:p>
    <w:p w:rsidR="00AA1166" w:rsidRPr="00AA1166" w:rsidRDefault="00AA1166" w:rsidP="00AA1166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A1166">
        <w:rPr>
          <w:color w:val="auto"/>
          <w:sz w:val="28"/>
          <w:szCs w:val="28"/>
        </w:rPr>
        <w:t xml:space="preserve">• выявление особых образовательных потребностей слабослышащих и позднооглохших обучающихся с легкой умственной отсталостью (интеллектуальными нарушениями), обусловленных недостатками в их развитии; </w:t>
      </w:r>
    </w:p>
    <w:p w:rsidR="00AA1166" w:rsidRPr="00AA1166" w:rsidRDefault="00AA1166" w:rsidP="00AA1166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A1166">
        <w:rPr>
          <w:color w:val="auto"/>
          <w:sz w:val="28"/>
          <w:szCs w:val="28"/>
        </w:rPr>
        <w:t xml:space="preserve">• организация специальных условий образования в соответствии с особенностями ограничений здоровья обучающихся;  </w:t>
      </w:r>
    </w:p>
    <w:p w:rsidR="00AA1166" w:rsidRPr="00AA1166" w:rsidRDefault="00AA1166" w:rsidP="00AA1166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A1166">
        <w:rPr>
          <w:color w:val="auto"/>
          <w:sz w:val="28"/>
          <w:szCs w:val="28"/>
        </w:rPr>
        <w:t>• осуществление индивидуально ориентированной психолого-медико-педагогической помощи обучающимся с учетом особенностей их психофизического развития и индивидуальных возможностей;</w:t>
      </w:r>
    </w:p>
    <w:p w:rsidR="00AA1166" w:rsidRPr="00AA1166" w:rsidRDefault="00AA1166" w:rsidP="00AA1166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A1166">
        <w:rPr>
          <w:color w:val="auto"/>
          <w:sz w:val="28"/>
          <w:szCs w:val="28"/>
        </w:rPr>
        <w:t>• оказание коррекционной помощи в овладении адаптированной основной общеобразовательной программой начального общего образования, в том числе организация индивидуальных и фронтальных занятий по формированию речевого слуха и произносительной стороны устной речи,  развитию слухового восприятия и техники речи, музыкально-ритмических занятий;</w:t>
      </w:r>
    </w:p>
    <w:p w:rsidR="00AA1166" w:rsidRPr="00AA1166" w:rsidRDefault="00AA1166" w:rsidP="00AA1166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A1166">
        <w:rPr>
          <w:color w:val="auto"/>
          <w:sz w:val="28"/>
          <w:szCs w:val="28"/>
        </w:rPr>
        <w:t xml:space="preserve">• организация специальной психолого-педагогической помощи в формировании полноценной жизненной компетенции слабослышащих и позднооглохших обучающихся с легкой умственной отсталостью (интеллектуальными нарушениями); </w:t>
      </w:r>
    </w:p>
    <w:p w:rsidR="00AA1166" w:rsidRPr="00AA1166" w:rsidRDefault="00AA1166" w:rsidP="00AA1166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A1166">
        <w:rPr>
          <w:color w:val="auto"/>
          <w:sz w:val="28"/>
          <w:szCs w:val="28"/>
        </w:rPr>
        <w:t xml:space="preserve">• создание благоприятных условий для наиболее полноценного личностного развития, приобщения к социокультурным нормам, традициям семьи, общества и государства с учетом возможностей и особых образовательных потребностей каждого обучающегося; </w:t>
      </w:r>
    </w:p>
    <w:p w:rsidR="00AA1166" w:rsidRPr="00AA1166" w:rsidRDefault="00AA1166" w:rsidP="00AA1166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A1166">
        <w:rPr>
          <w:color w:val="auto"/>
          <w:sz w:val="28"/>
          <w:szCs w:val="28"/>
        </w:rPr>
        <w:t xml:space="preserve">• оказание консультативной и методической помощи родителям (законным представителям) слабослышащих и позднооглохших обучающихся с легкой умственной отсталостью (интеллектуальными нарушениями). </w:t>
      </w:r>
    </w:p>
    <w:p w:rsidR="00AA1166" w:rsidRPr="00AA1166" w:rsidRDefault="00AA1166" w:rsidP="00AA1166">
      <w:pPr>
        <w:pStyle w:val="ConsPlusNormal"/>
        <w:tabs>
          <w:tab w:val="left" w:pos="851"/>
        </w:tabs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A1166">
        <w:rPr>
          <w:rFonts w:ascii="Times New Roman" w:hAnsi="Times New Roman" w:cs="Times New Roman"/>
          <w:b/>
          <w:bCs/>
          <w:iCs/>
          <w:sz w:val="28"/>
          <w:szCs w:val="28"/>
        </w:rPr>
        <w:t>Принципы</w:t>
      </w:r>
      <w:r w:rsidRPr="00AA1166">
        <w:rPr>
          <w:rFonts w:ascii="Times New Roman" w:hAnsi="Times New Roman" w:cs="Times New Roman"/>
          <w:bCs/>
          <w:iCs/>
          <w:sz w:val="28"/>
          <w:szCs w:val="28"/>
        </w:rPr>
        <w:t xml:space="preserve"> программы коррекционно – развивающей работы</w:t>
      </w:r>
      <w:r w:rsidRPr="00AA116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МОУ СОШ №2</w:t>
      </w:r>
      <w:r w:rsidRPr="00AA1166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AA1166" w:rsidRPr="00AA1166" w:rsidRDefault="00AA1166" w:rsidP="00AA1166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A1166">
        <w:rPr>
          <w:color w:val="auto"/>
          <w:sz w:val="28"/>
          <w:szCs w:val="28"/>
        </w:rPr>
        <w:t xml:space="preserve">• соблюдение интересов </w:t>
      </w:r>
      <w:r w:rsidR="00F277E8">
        <w:rPr>
          <w:color w:val="auto"/>
          <w:sz w:val="28"/>
          <w:szCs w:val="28"/>
        </w:rPr>
        <w:t>слабослышащих и позднооглохших обучающих</w:t>
      </w:r>
      <w:r w:rsidR="00F277E8" w:rsidRPr="00AA1166">
        <w:rPr>
          <w:color w:val="auto"/>
          <w:sz w:val="28"/>
          <w:szCs w:val="28"/>
        </w:rPr>
        <w:t>ся  с легкой умственной отсталостью (интеллектуальными нарушениями)</w:t>
      </w:r>
      <w:r w:rsidRPr="00AA1166">
        <w:rPr>
          <w:color w:val="auto"/>
          <w:sz w:val="28"/>
          <w:szCs w:val="28"/>
        </w:rPr>
        <w:t xml:space="preserve">, создание в образовательной организации условий для реализации их возможностей и особых образовательных потребностей, наиболее полноценного развития, социальной адаптации; </w:t>
      </w:r>
    </w:p>
    <w:p w:rsidR="00AA1166" w:rsidRPr="00AA1166" w:rsidRDefault="00AA1166" w:rsidP="00AA1166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A1166">
        <w:rPr>
          <w:color w:val="auto"/>
          <w:sz w:val="28"/>
          <w:szCs w:val="28"/>
        </w:rPr>
        <w:t xml:space="preserve">• приобщение обучающихся к социокультурным нормам, традициям семьи, общества и государства; </w:t>
      </w:r>
    </w:p>
    <w:p w:rsidR="00AA1166" w:rsidRPr="00AA1166" w:rsidRDefault="00AA1166" w:rsidP="00AA1166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A1166">
        <w:rPr>
          <w:color w:val="auto"/>
          <w:sz w:val="28"/>
          <w:szCs w:val="28"/>
        </w:rPr>
        <w:t xml:space="preserve">• взаимодействие всех специалистов образовательной организации, родителей (законных представителей) обучающихся при решении образовательно – коррекционных задач, а также оказании согласованной помощи в процессе формирования и развития личности ребенка, его адаптации и интеграции в обществе; </w:t>
      </w:r>
    </w:p>
    <w:p w:rsidR="00AA1166" w:rsidRPr="00AA1166" w:rsidRDefault="00AA1166" w:rsidP="00AA1166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A1166">
        <w:rPr>
          <w:color w:val="auto"/>
          <w:sz w:val="28"/>
          <w:szCs w:val="28"/>
        </w:rPr>
        <w:t xml:space="preserve">• учёт социальных факторов в формировании личности обучающегося; </w:t>
      </w:r>
    </w:p>
    <w:p w:rsidR="00AA1166" w:rsidRPr="00AA1166" w:rsidRDefault="00AA1166" w:rsidP="00AA1166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A1166">
        <w:rPr>
          <w:color w:val="auto"/>
          <w:sz w:val="28"/>
          <w:szCs w:val="28"/>
        </w:rPr>
        <w:t xml:space="preserve">•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обучающегося, его особыми образовательными потребностями; </w:t>
      </w:r>
    </w:p>
    <w:p w:rsidR="00AA1166" w:rsidRPr="00AA1166" w:rsidRDefault="00AA1166" w:rsidP="00AA1166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A1166">
        <w:rPr>
          <w:color w:val="auto"/>
          <w:sz w:val="28"/>
          <w:szCs w:val="28"/>
        </w:rPr>
        <w:t xml:space="preserve">• реализация в различных жизненных ситуациях достижений обучающихся в образовательно – коррекционном процессе, обеспечение подготовленности обучающихся к адаптации и интеграции в обществе, развития их самостоятельности при решении жизненных задач; </w:t>
      </w:r>
    </w:p>
    <w:p w:rsidR="00AA1166" w:rsidRPr="00AA1166" w:rsidRDefault="00AA1166" w:rsidP="00AA1166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A1166">
        <w:rPr>
          <w:color w:val="auto"/>
          <w:sz w:val="28"/>
          <w:szCs w:val="28"/>
        </w:rPr>
        <w:t xml:space="preserve">• обеспечение слухоречевого развития обучающихся с учетом их индивидуальных особенностей, максимальное обогащение их речевой практики, развитие жизненных компетенций при взаимодействии со слышащими детьми и взрослыми в условиях деятельности, интересной и полезной всем ее участникам </w:t>
      </w:r>
    </w:p>
    <w:p w:rsidR="00AA1166" w:rsidRPr="00AA1166" w:rsidRDefault="00AA1166" w:rsidP="00AA1166">
      <w:pPr>
        <w:shd w:val="clear" w:color="auto" w:fill="FFFFFF"/>
        <w:suppressAutoHyphens w:val="0"/>
        <w:spacing w:after="0" w:line="240" w:lineRule="auto"/>
        <w:ind w:left="74" w:right="74" w:firstLine="709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Программа коррекционной работы </w:t>
      </w: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МОУ СОШ №2</w:t>
      </w:r>
      <w:r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предусматривает </w:t>
      </w:r>
      <w:r w:rsidRPr="00AA1166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  <w:t>реализацию</w:t>
      </w:r>
      <w:r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коррекционно-развивающей области (направления) через:</w:t>
      </w:r>
    </w:p>
    <w:p w:rsidR="00AA1166" w:rsidRPr="00AA1166" w:rsidRDefault="00AA1166" w:rsidP="00AA1166">
      <w:pPr>
        <w:shd w:val="clear" w:color="auto" w:fill="FFFFFF"/>
        <w:suppressAutoHyphens w:val="0"/>
        <w:spacing w:after="0" w:line="240" w:lineRule="auto"/>
        <w:ind w:left="74" w:right="74" w:firstLine="709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1) коррекционные курсы, что позволяет обучающимся с нарушением слуха освоить специальные умения и навыки повышения слуховых и коммуникативных возможностей, развить компенсаторные механизмы;</w:t>
      </w:r>
    </w:p>
    <w:p w:rsidR="00AA1166" w:rsidRPr="00AA1166" w:rsidRDefault="00AA1166" w:rsidP="00AA1166">
      <w:pPr>
        <w:shd w:val="clear" w:color="auto" w:fill="FFFFFF"/>
        <w:suppressAutoHyphens w:val="0"/>
        <w:spacing w:after="0" w:line="240" w:lineRule="auto"/>
        <w:ind w:left="74" w:right="74" w:firstLine="709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2) обеспечение коррекционной направленности общеобразовательных предметов и воспитательных мероприятий в условиях урочной и внеурочной деятельности;</w:t>
      </w:r>
    </w:p>
    <w:p w:rsidR="00AA1166" w:rsidRPr="00AA1166" w:rsidRDefault="00AA1166" w:rsidP="00AA1166">
      <w:pPr>
        <w:shd w:val="clear" w:color="auto" w:fill="FFFFFF"/>
        <w:suppressAutoHyphens w:val="0"/>
        <w:spacing w:after="0" w:line="240" w:lineRule="auto"/>
        <w:ind w:left="74" w:right="74" w:firstLine="709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3) организацию и осуществление специалистами индивидуальной коррекционной работы (педагогической, психологической, медицинской) с обучающимися, имеющими индивидуальные особые образовательные потребности и особенности развития, требующие проведения индивидуальных коррекционных занятий;</w:t>
      </w:r>
    </w:p>
    <w:p w:rsidR="00AA1166" w:rsidRPr="00AA1166" w:rsidRDefault="00AA1166" w:rsidP="00AA1166">
      <w:pPr>
        <w:shd w:val="clear" w:color="auto" w:fill="FFFFFF"/>
        <w:suppressAutoHyphens w:val="0"/>
        <w:spacing w:after="0" w:line="240" w:lineRule="auto"/>
        <w:ind w:left="74" w:right="74" w:firstLine="709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4) взаимодействие с семьей (законными представителями) обучающихся с нарушением слуха.</w:t>
      </w:r>
    </w:p>
    <w:p w:rsidR="00AA1166" w:rsidRPr="00AA1166" w:rsidRDefault="00AA1166" w:rsidP="00AA11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166">
        <w:rPr>
          <w:rFonts w:ascii="Times New Roman" w:hAnsi="Times New Roman" w:cs="Times New Roman"/>
          <w:sz w:val="28"/>
          <w:szCs w:val="28"/>
        </w:rPr>
        <w:t xml:space="preserve">Программа коррекционной работы </w:t>
      </w:r>
      <w:r>
        <w:rPr>
          <w:rFonts w:ascii="Times New Roman" w:hAnsi="Times New Roman" w:cs="Times New Roman"/>
          <w:sz w:val="28"/>
          <w:szCs w:val="28"/>
        </w:rPr>
        <w:t>МОУ СОШ №2</w:t>
      </w:r>
      <w:r w:rsidRPr="00AA1166">
        <w:rPr>
          <w:rFonts w:ascii="Times New Roman" w:hAnsi="Times New Roman" w:cs="Times New Roman"/>
          <w:sz w:val="28"/>
          <w:szCs w:val="28"/>
        </w:rPr>
        <w:t xml:space="preserve"> </w:t>
      </w:r>
      <w:r w:rsidRPr="00AA1166">
        <w:rPr>
          <w:rFonts w:ascii="Times New Roman" w:hAnsi="Times New Roman" w:cs="Times New Roman"/>
          <w:b/>
          <w:sz w:val="28"/>
          <w:szCs w:val="28"/>
        </w:rPr>
        <w:t>обеспечивает</w:t>
      </w:r>
      <w:r w:rsidRPr="00AA116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A1166" w:rsidRPr="00AA1166" w:rsidRDefault="00AA1166" w:rsidP="00AA11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166">
        <w:rPr>
          <w:rFonts w:ascii="Times New Roman" w:hAnsi="Times New Roman" w:cs="Times New Roman"/>
          <w:sz w:val="28"/>
          <w:szCs w:val="28"/>
        </w:rPr>
        <w:t xml:space="preserve">- выявление особых образовательных потребностей слабослышащих и позднооглохших обучающихся с легкой умственной отсталостью (интеллектуальными нарушениями), обусловленных недостатками в их физическом и (или) психическом развитии; </w:t>
      </w:r>
    </w:p>
    <w:p w:rsidR="00AA1166" w:rsidRPr="00AA1166" w:rsidRDefault="00AA1166" w:rsidP="00AA11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166">
        <w:rPr>
          <w:rFonts w:ascii="Times New Roman" w:hAnsi="Times New Roman" w:cs="Times New Roman"/>
          <w:sz w:val="28"/>
          <w:szCs w:val="28"/>
        </w:rPr>
        <w:t>- осуществление индивидуально-ориентированной психолого-медико-педагогической помощи, коррекцию и развитие нарушенных функций, профилактику возникновения вторичных отклонений в развитии слабослышащих и позднооглохших обучающихся с легкой умственной отсталостью (интеллектуальными нарушениями) с учетом особых образовательных потребностей, индивидуальных возможностей (в соответствии с рекомендациями ПМПК и ИПРА);</w:t>
      </w:r>
    </w:p>
    <w:p w:rsidR="00AA1166" w:rsidRPr="00AA1166" w:rsidRDefault="00AA1166" w:rsidP="00AA1166">
      <w:pPr>
        <w:shd w:val="clear" w:color="auto" w:fill="FFFFFF"/>
        <w:suppressAutoHyphens w:val="0"/>
        <w:spacing w:after="0" w:line="240" w:lineRule="auto"/>
        <w:ind w:left="74" w:right="74" w:firstLine="709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- оптимизацию социальной адаптации и интеграции обучающихся.</w:t>
      </w:r>
    </w:p>
    <w:p w:rsidR="00AA1166" w:rsidRPr="00AA1166" w:rsidRDefault="00AA1166" w:rsidP="00AA1166">
      <w:pPr>
        <w:pStyle w:val="ConsPlusNormal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166">
        <w:rPr>
          <w:rFonts w:ascii="Times New Roman" w:hAnsi="Times New Roman" w:cs="Times New Roman"/>
          <w:sz w:val="28"/>
          <w:szCs w:val="28"/>
        </w:rPr>
        <w:t xml:space="preserve">Программа коррекционной работы со слабослышащими и позднооглохшими  обучающимися с легкой умственной отсталостью (интеллектуальными нарушениями) </w:t>
      </w:r>
      <w:r>
        <w:rPr>
          <w:rFonts w:ascii="Times New Roman" w:hAnsi="Times New Roman" w:cs="Times New Roman"/>
          <w:sz w:val="28"/>
          <w:szCs w:val="28"/>
        </w:rPr>
        <w:t>МОУ СОШ №2</w:t>
      </w:r>
      <w:r w:rsidRPr="00AA1166">
        <w:rPr>
          <w:rFonts w:ascii="Times New Roman" w:hAnsi="Times New Roman" w:cs="Times New Roman"/>
          <w:sz w:val="28"/>
          <w:szCs w:val="28"/>
        </w:rPr>
        <w:t xml:space="preserve"> </w:t>
      </w:r>
      <w:r w:rsidRPr="00AA1166">
        <w:rPr>
          <w:rFonts w:ascii="Times New Roman" w:hAnsi="Times New Roman" w:cs="Times New Roman"/>
          <w:b/>
          <w:sz w:val="28"/>
          <w:szCs w:val="28"/>
        </w:rPr>
        <w:t>содержит</w:t>
      </w:r>
      <w:r w:rsidRPr="00AA1166">
        <w:rPr>
          <w:rFonts w:ascii="Times New Roman" w:hAnsi="Times New Roman" w:cs="Times New Roman"/>
          <w:sz w:val="28"/>
          <w:szCs w:val="28"/>
        </w:rPr>
        <w:t>:</w:t>
      </w:r>
    </w:p>
    <w:p w:rsidR="00AA1166" w:rsidRPr="00AA1166" w:rsidRDefault="00AA1166" w:rsidP="002814D2">
      <w:pPr>
        <w:pStyle w:val="ConsPlusNormal"/>
        <w:numPr>
          <w:ilvl w:val="0"/>
          <w:numId w:val="91"/>
        </w:numPr>
        <w:tabs>
          <w:tab w:val="left" w:pos="851"/>
        </w:tabs>
        <w:autoSpaceDE/>
        <w:autoSpaceDN/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166">
        <w:rPr>
          <w:rFonts w:ascii="Times New Roman" w:hAnsi="Times New Roman" w:cs="Times New Roman"/>
          <w:sz w:val="28"/>
          <w:szCs w:val="28"/>
        </w:rPr>
        <w:t>перечень, содержание и план реализации индивидуально-ориентированных коррекционных мероприятий, обеспечивающих удовлетворение особых образовательных потребностей слабослышащих и позднооглохших обучающихся с легкой умственной отсталостью;</w:t>
      </w:r>
    </w:p>
    <w:p w:rsidR="00AA1166" w:rsidRPr="00AA1166" w:rsidRDefault="00AA1166" w:rsidP="002814D2">
      <w:pPr>
        <w:pStyle w:val="ConsPlusNormal"/>
        <w:numPr>
          <w:ilvl w:val="0"/>
          <w:numId w:val="92"/>
        </w:numPr>
        <w:tabs>
          <w:tab w:val="left" w:pos="851"/>
        </w:tabs>
        <w:autoSpaceDE/>
        <w:autoSpaceDN/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166">
        <w:rPr>
          <w:rFonts w:ascii="Times New Roman" w:hAnsi="Times New Roman" w:cs="Times New Roman"/>
          <w:sz w:val="28"/>
          <w:szCs w:val="28"/>
        </w:rPr>
        <w:t xml:space="preserve">систему комплексного психолого-медико-педагогического сопровождения слабослышащих и позднооглохших обучающихся с легкой умственной отсталостью  в условиях образовательной деятельности </w:t>
      </w:r>
      <w:r>
        <w:rPr>
          <w:rFonts w:ascii="Times New Roman" w:hAnsi="Times New Roman" w:cs="Times New Roman"/>
          <w:sz w:val="28"/>
          <w:szCs w:val="28"/>
        </w:rPr>
        <w:t>МОУ СОШ №2</w:t>
      </w:r>
      <w:r w:rsidRPr="00AA1166">
        <w:rPr>
          <w:rFonts w:ascii="Times New Roman" w:hAnsi="Times New Roman" w:cs="Times New Roman"/>
          <w:sz w:val="28"/>
          <w:szCs w:val="28"/>
        </w:rPr>
        <w:t>, включающего психолого-медико-педагогическое обследование обучающихся с целью выявления их особых образовательных потребностей, мониторинг динамики развития обучающихся;</w:t>
      </w:r>
    </w:p>
    <w:p w:rsidR="00AA1166" w:rsidRPr="00AA1166" w:rsidRDefault="00AA1166" w:rsidP="002814D2">
      <w:pPr>
        <w:pStyle w:val="ConsPlusNormal"/>
        <w:numPr>
          <w:ilvl w:val="0"/>
          <w:numId w:val="93"/>
        </w:numPr>
        <w:tabs>
          <w:tab w:val="left" w:pos="851"/>
        </w:tabs>
        <w:autoSpaceDE/>
        <w:autoSpaceDN/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166">
        <w:rPr>
          <w:rFonts w:ascii="Times New Roman" w:hAnsi="Times New Roman" w:cs="Times New Roman"/>
          <w:sz w:val="28"/>
          <w:szCs w:val="28"/>
        </w:rPr>
        <w:t>корректировку коррекционных мероприятий.</w:t>
      </w:r>
    </w:p>
    <w:p w:rsidR="00AA1166" w:rsidRPr="00AA1166" w:rsidRDefault="00AA1166" w:rsidP="00AA11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AA1166" w:rsidRPr="00AA1166" w:rsidRDefault="00AA1166" w:rsidP="00AA11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A1166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Перечень, содержание и план реализации индивидуально- коррекционных мероприятий, обеспечивающих удовлетворение особых образовательных потребностей слабослышащих и позднооглохших обучающихся с легкой умственной отсталостью  </w:t>
      </w:r>
      <w:r w:rsidRPr="00AA1166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(интеллектуальными нарушениями)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МОУ СОШ №2</w:t>
      </w:r>
    </w:p>
    <w:p w:rsidR="00AA1166" w:rsidRPr="00AA1166" w:rsidRDefault="00AA1166" w:rsidP="00AA1166">
      <w:pPr>
        <w:shd w:val="clear" w:color="auto" w:fill="FFFFFF"/>
        <w:suppressAutoHyphens w:val="0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Программа коррекционной работы </w:t>
      </w: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МОУ СОШ №2</w:t>
      </w:r>
      <w:r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предусматривает создание специальных условий обучения и воспитания, позволяющих учитывать особые образовательные потребности </w:t>
      </w:r>
      <w:r w:rsidRPr="00AA1166">
        <w:rPr>
          <w:rFonts w:ascii="Times New Roman" w:hAnsi="Times New Roman" w:cs="Times New Roman"/>
          <w:color w:val="auto"/>
          <w:sz w:val="28"/>
          <w:szCs w:val="28"/>
        </w:rPr>
        <w:t>слабослышащих и позднооглохших обучающихся</w:t>
      </w:r>
      <w:r w:rsidRPr="00AA116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с легкой умственной отсталостью (интеллектуальными нарушениями)</w:t>
      </w:r>
      <w:r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.</w:t>
      </w:r>
    </w:p>
    <w:p w:rsidR="00AA1166" w:rsidRPr="00AA1166" w:rsidRDefault="00AA1166" w:rsidP="00AA1166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</w:pPr>
      <w:r w:rsidRPr="00AA1166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 xml:space="preserve">Коррекционно-развивающее направление является обязательной частью внеурочной деятельности, поддерживающей процесс освоения </w:t>
      </w:r>
      <w:r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слабослышащими и позднооглохшими </w:t>
      </w:r>
      <w:r w:rsidRPr="00AA1166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 xml:space="preserve">обучающимися </w:t>
      </w:r>
      <w:r w:rsidRPr="00AA116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с легкой умственной отсталостью  (интеллектуальными нарушениями) </w:t>
      </w:r>
      <w:r w:rsidRPr="00AA1166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 xml:space="preserve">содержания АООП НОО </w:t>
      </w:r>
      <w:r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>МОУ СОШ №2</w:t>
      </w:r>
      <w:r w:rsidRPr="00AA1166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 xml:space="preserve">. </w:t>
      </w:r>
    </w:p>
    <w:p w:rsidR="00AA1166" w:rsidRPr="00AA1166" w:rsidRDefault="00AA1166" w:rsidP="00AA1166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</w:pPr>
      <w:r w:rsidRPr="00AA1166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 xml:space="preserve">Часы коррекционно-развивающей области не входят в предельно допустимую учебную нагрузку, но учитывается при определении объёмов финансирования, направляемых на реализацию адаптированной основной образовательной программы. </w:t>
      </w:r>
    </w:p>
    <w:p w:rsidR="00AA1166" w:rsidRPr="00AA1166" w:rsidRDefault="00AA1166" w:rsidP="00AA1166">
      <w:pPr>
        <w:shd w:val="clear" w:color="auto" w:fill="FFFFFF"/>
        <w:suppressAutoHyphens w:val="0"/>
        <w:spacing w:after="0" w:line="240" w:lineRule="auto"/>
        <w:ind w:right="75" w:firstLine="709"/>
        <w:jc w:val="both"/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</w:pPr>
      <w:r w:rsidRPr="00AA1166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 xml:space="preserve">Содержание коррекционно-развивающей области представлено следующими обязательными коррекционными курсами </w:t>
      </w:r>
      <w:r w:rsidRPr="00AA1166">
        <w:rPr>
          <w:rFonts w:ascii="Times New Roman" w:hAnsi="Times New Roman" w:cs="Times New Roman"/>
          <w:sz w:val="28"/>
          <w:szCs w:val="28"/>
        </w:rPr>
        <w:t>(табл. 1)</w:t>
      </w:r>
      <w:r w:rsidRPr="00AA1166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>:</w:t>
      </w:r>
    </w:p>
    <w:p w:rsidR="00AA1166" w:rsidRPr="00AA1166" w:rsidRDefault="00AA1166" w:rsidP="00AA116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-  «Формирование речевого слуха и произносительной стороны устной речи» (индивидуальные занятия); </w:t>
      </w:r>
    </w:p>
    <w:p w:rsidR="00AA1166" w:rsidRPr="00AA1166" w:rsidRDefault="00AA1166" w:rsidP="00AA116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1166">
        <w:rPr>
          <w:rFonts w:ascii="Times New Roman" w:hAnsi="Times New Roman" w:cs="Times New Roman"/>
          <w:color w:val="auto"/>
          <w:sz w:val="28"/>
          <w:szCs w:val="28"/>
        </w:rPr>
        <w:t>- «Музыкально – ритмические занятия» (фронтальные занятия);</w:t>
      </w:r>
    </w:p>
    <w:p w:rsidR="00AA1166" w:rsidRPr="00AA1166" w:rsidRDefault="00AA1166" w:rsidP="00AA116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1166">
        <w:rPr>
          <w:rFonts w:ascii="Times New Roman" w:hAnsi="Times New Roman" w:cs="Times New Roman"/>
          <w:color w:val="auto"/>
          <w:sz w:val="28"/>
          <w:szCs w:val="28"/>
        </w:rPr>
        <w:t>- «Развитие слухового восприятия и техника речи»  (фронтальные занятия);</w:t>
      </w:r>
    </w:p>
    <w:p w:rsidR="00AA1166" w:rsidRPr="00AA1166" w:rsidRDefault="00AA1166" w:rsidP="00AA116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-  «Развитие познавательной сферы» (индивидуальные занятия); </w:t>
      </w:r>
    </w:p>
    <w:p w:rsidR="00AA1166" w:rsidRPr="00AA1166" w:rsidRDefault="00AA1166" w:rsidP="00AA116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- «Социально-бытовая ориентировка» (фронтальные занятия). </w:t>
      </w:r>
    </w:p>
    <w:p w:rsidR="00AA1166" w:rsidRPr="00AA1166" w:rsidRDefault="00AA1166" w:rsidP="00AA1166">
      <w:pPr>
        <w:pStyle w:val="s16"/>
        <w:shd w:val="clear" w:color="auto" w:fill="FFFFFF"/>
        <w:spacing w:before="0" w:beforeAutospacing="0" w:after="0" w:afterAutospacing="0"/>
        <w:ind w:right="75" w:firstLine="709"/>
        <w:jc w:val="both"/>
        <w:rPr>
          <w:rFonts w:eastAsiaTheme="minorHAnsi"/>
          <w:sz w:val="28"/>
          <w:szCs w:val="28"/>
          <w:lang w:eastAsia="en-US"/>
        </w:rPr>
      </w:pPr>
      <w:r w:rsidRPr="00AA1166">
        <w:rPr>
          <w:rFonts w:eastAsiaTheme="minorHAnsi"/>
          <w:sz w:val="28"/>
          <w:szCs w:val="28"/>
          <w:lang w:eastAsia="en-US"/>
        </w:rPr>
        <w:t xml:space="preserve">Содержание данной области может быть дополнено </w:t>
      </w:r>
      <w:r w:rsidR="008E6DC5">
        <w:rPr>
          <w:rFonts w:eastAsiaTheme="minorHAnsi"/>
          <w:sz w:val="28"/>
          <w:szCs w:val="28"/>
          <w:lang w:eastAsia="en-US"/>
        </w:rPr>
        <w:t xml:space="preserve">МОУ СОШ №2 </w:t>
      </w:r>
      <w:r w:rsidRPr="00AA1166">
        <w:rPr>
          <w:rFonts w:eastAsiaTheme="minorHAnsi"/>
          <w:sz w:val="28"/>
          <w:szCs w:val="28"/>
          <w:lang w:eastAsia="en-US"/>
        </w:rPr>
        <w:t>самостоятельно на основании рекомендаций ПМПК, ИПРА обучающихся.</w:t>
      </w:r>
    </w:p>
    <w:p w:rsidR="00AA1166" w:rsidRPr="00AA1166" w:rsidRDefault="00AA1166" w:rsidP="00AA1166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A1166" w:rsidRPr="00AA1166" w:rsidRDefault="00AA1166" w:rsidP="00AA116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1166">
        <w:rPr>
          <w:rFonts w:ascii="Times New Roman" w:hAnsi="Times New Roman" w:cs="Times New Roman"/>
          <w:color w:val="auto"/>
          <w:sz w:val="28"/>
          <w:szCs w:val="28"/>
        </w:rPr>
        <w:t>Таблица 1</w:t>
      </w:r>
    </w:p>
    <w:p w:rsidR="00AA1166" w:rsidRPr="00AA1166" w:rsidRDefault="00AA1166" w:rsidP="00AA11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A1166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Основные направления и содержание реализации индивидуально-коррекционных мероприятий со слабослышащими и позднооглохшими обучающимися с легкой умственной отсталостью  (интеллектуальными нарушениями) </w:t>
      </w:r>
      <w:r w:rsidR="008E6DC5">
        <w:rPr>
          <w:rFonts w:ascii="Times New Roman" w:hAnsi="Times New Roman" w:cs="Times New Roman"/>
          <w:b/>
          <w:color w:val="auto"/>
          <w:sz w:val="28"/>
          <w:szCs w:val="28"/>
        </w:rPr>
        <w:t>МОУ СОШ №2</w:t>
      </w:r>
    </w:p>
    <w:tbl>
      <w:tblPr>
        <w:tblStyle w:val="112"/>
        <w:tblW w:w="9747" w:type="dxa"/>
        <w:tblLook w:val="04A0"/>
      </w:tblPr>
      <w:tblGrid>
        <w:gridCol w:w="2425"/>
        <w:gridCol w:w="3801"/>
        <w:gridCol w:w="3521"/>
      </w:tblGrid>
      <w:tr w:rsidR="00AA1166" w:rsidRPr="00AA1166" w:rsidTr="00E454CE">
        <w:tc>
          <w:tcPr>
            <w:tcW w:w="2042" w:type="dxa"/>
            <w:vAlign w:val="center"/>
          </w:tcPr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Основные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направления</w:t>
            </w:r>
          </w:p>
        </w:tc>
        <w:tc>
          <w:tcPr>
            <w:tcW w:w="4020" w:type="dxa"/>
            <w:vAlign w:val="center"/>
          </w:tcPr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Основное содержание</w:t>
            </w:r>
          </w:p>
        </w:tc>
        <w:tc>
          <w:tcPr>
            <w:tcW w:w="3685" w:type="dxa"/>
          </w:tcPr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Результаты освоения коррекционно-развивающей области</w:t>
            </w:r>
          </w:p>
        </w:tc>
      </w:tr>
      <w:tr w:rsidR="00AA1166" w:rsidRPr="00AA1166" w:rsidTr="00E454CE">
        <w:tc>
          <w:tcPr>
            <w:tcW w:w="2042" w:type="dxa"/>
          </w:tcPr>
          <w:p w:rsidR="00AA1166" w:rsidRPr="00AA1166" w:rsidRDefault="00AA1166" w:rsidP="00364D24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Коррекционный курс "Формирование речевого слуха и произносительной стороны речи"</w:t>
            </w:r>
          </w:p>
        </w:tc>
        <w:tc>
          <w:tcPr>
            <w:tcW w:w="4020" w:type="dxa"/>
          </w:tcPr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Цель: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обучение </w:t>
            </w:r>
            <w:r w:rsidR="00364D2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слабослышащих и позднооглохших</w:t>
            </w:r>
            <w:r w:rsidR="00364D24" w:rsidRPr="00AA116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364D24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>обучающих</w:t>
            </w:r>
            <w:r w:rsidR="00364D24"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 xml:space="preserve">ся </w:t>
            </w:r>
            <w:r w:rsidR="00364D24" w:rsidRPr="00AA116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с легкой умственной отсталостью  (интеллектуальными нарушениями) 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воспринимать социально значимые неречевые звучания окружающего мира, развитие восприятия и воспроизведения устной речи.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Задачи: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формирование речевого слуха;</w:t>
            </w:r>
          </w:p>
          <w:p w:rsidR="00364D24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создание на базе развивающегося речевого слуха принципиально новой слухозрительной</w:t>
            </w:r>
            <w:r w:rsidR="00364D24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основы восприятия устной речи;</w:t>
            </w:r>
          </w:p>
          <w:p w:rsidR="00AA1166" w:rsidRPr="00AA1166" w:rsidRDefault="00364D24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ф</w:t>
            </w:r>
            <w:r w:rsidR="00AA1166"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ормирование достаточно внятной речи, по - возможности, членораздельной, приближающейся по звучанию к естественной речи слышащих и нормально говорящих людей;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овладение элементарными навыками самоконтроля произношения;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использование в речевом общении естественных невербальных средств коммуникации (соответствующего выражения лица, позы, пластики и другого);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активизация элементарных навыков устной коммуникации (с использованием знакомого речевого материала), включая умения слухозрительно воспринимать высказывания речевого партнера, отвечать на вопросы, выполнять задания и давать речевой ответ, сообщать о затруднении в восприятии речи, говорить достаточно внятно, реализуя произносительные возможности;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овладение умениями пользоваться слуховыми аппаратами и имплантами;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формирование желания применять приобретенные умения в восприятии и воспроизведении устной речи в процессе учебной и внеурочной деятельности.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Направления (разделы) работы: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структура индивидуального занятия время, отводимое на индивидуальные занятия, делится пополам: 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I часть – формирование произносительной стороны; 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II часть – формирование речевого слуха. 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Формы занятий: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индивидуальные занятия.</w:t>
            </w:r>
          </w:p>
        </w:tc>
        <w:tc>
          <w:tcPr>
            <w:tcW w:w="3685" w:type="dxa"/>
          </w:tcPr>
          <w:p w:rsidR="00AA1166" w:rsidRPr="00AA1166" w:rsidRDefault="00AA1166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восприятие на слух с помощью двух индивидуальных слуховых аппаратов, или аппарата и импланта, или двух имплантов текстов знакомого значению и необходимого в общении на уроках и во внеурочное время речевого материала разговорного и учебно-делового характера;</w:t>
            </w:r>
          </w:p>
          <w:p w:rsidR="00AA1166" w:rsidRPr="00AA1166" w:rsidRDefault="00AA1166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различение, опознавание и распознавание на слух знакомого по значению и необходимого в общении на уроках и во внеурочное время речевого материала (фраз, слов, словосочетаний);</w:t>
            </w:r>
          </w:p>
          <w:p w:rsidR="00AA1166" w:rsidRPr="00AA1166" w:rsidRDefault="00AA1166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восприятие коротких текстов диалогического и монологического характера, отражающих типичные коммуникативные ситуации в учебной и внеурочной деятельности, опознавание на слух основного речевого материала (отдельных предложений, слов, словосочетаний) из данных текстов, предъявленных вразбивку;</w:t>
            </w:r>
          </w:p>
          <w:p w:rsidR="00AA1166" w:rsidRPr="00AA1166" w:rsidRDefault="00AA1166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ответы на вопросы по тексту и выполнение заданий;</w:t>
            </w:r>
          </w:p>
          <w:p w:rsidR="00AA1166" w:rsidRPr="00AA1166" w:rsidRDefault="00AA1166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произнесение речевого материала голосом нормальной высоты, силы и тембра, в нормальном темпе или темпе, приближающемся к нормальному, достаточно внятно, реализуя сформированные умения воспроизведения звуковой и ритмико-интонационной структуры речи, использование в процессе устной коммуникации естественных невербальных средств (мимики лица, позы, пластики и т.п.);</w:t>
            </w:r>
          </w:p>
          <w:p w:rsidR="00AA1166" w:rsidRPr="00AA1166" w:rsidRDefault="00AA1166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применение отработанных приемов самоконтроля произносительной стороны речи;</w:t>
            </w:r>
          </w:p>
          <w:p w:rsidR="00AA1166" w:rsidRPr="00AA1166" w:rsidRDefault="00AA1166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соблюдение орфоэпических правил (по знаку, образцу учителя, самостоятельно);</w:t>
            </w:r>
          </w:p>
          <w:p w:rsidR="00AA1166" w:rsidRPr="00AA1166" w:rsidRDefault="00AA1166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реализация умений использовать устную речь в общении в различных видах учебной и внеурочной деятельности</w:t>
            </w:r>
            <w:r w:rsidR="00364D24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</w:tc>
      </w:tr>
      <w:tr w:rsidR="00AA1166" w:rsidRPr="00AA1166" w:rsidTr="00E454CE">
        <w:tc>
          <w:tcPr>
            <w:tcW w:w="2042" w:type="dxa"/>
          </w:tcPr>
          <w:p w:rsidR="00AA1166" w:rsidRPr="00AA1166" w:rsidRDefault="00AA1166" w:rsidP="00364D24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Коррекционный курс "Музыкально-ритмические занятия"</w:t>
            </w:r>
          </w:p>
        </w:tc>
        <w:tc>
          <w:tcPr>
            <w:tcW w:w="4020" w:type="dxa"/>
          </w:tcPr>
          <w:p w:rsidR="00AA1166" w:rsidRPr="00AA1166" w:rsidRDefault="00AA1166" w:rsidP="00AA1166">
            <w:pPr>
              <w:shd w:val="clear" w:color="auto" w:fill="FFFFFF"/>
              <w:tabs>
                <w:tab w:val="left" w:pos="805"/>
              </w:tabs>
              <w:suppressAutoHyphens w:val="0"/>
              <w:spacing w:after="0" w:line="240" w:lineRule="auto"/>
              <w:ind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 xml:space="preserve">Цель: 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эстетическое воспитание </w:t>
            </w:r>
            <w:r w:rsidR="00364D2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слабослышащих и позднооглохших</w:t>
            </w:r>
            <w:r w:rsidR="00364D24" w:rsidRPr="00AA116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364D24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>обучающих</w:t>
            </w:r>
            <w:r w:rsidR="00364D24"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 xml:space="preserve">ся </w:t>
            </w:r>
            <w:r w:rsidR="00364D24" w:rsidRPr="00AA116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с легкой умственной отсталостью  (интеллектуальными нарушениями)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, коррекция и развитие двигательной, эмоционально – волевой и познавательной сфер, развитие слухового восприятия и произносительной стороны речи; расширение кругозора за счет приобщения к музыкальной культуре; развитие речи в связи с музыкально – ритмической деятельностью, активизация устной коммуникации; развитие воображения и творческих возможностей.</w:t>
            </w:r>
          </w:p>
          <w:p w:rsidR="00AA1166" w:rsidRPr="00AA1166" w:rsidRDefault="00AA1166" w:rsidP="00AA1166">
            <w:pPr>
              <w:shd w:val="clear" w:color="auto" w:fill="FFFFFF"/>
              <w:tabs>
                <w:tab w:val="left" w:pos="805"/>
              </w:tabs>
              <w:suppressAutoHyphens w:val="0"/>
              <w:spacing w:after="0" w:line="240" w:lineRule="auto"/>
              <w:ind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Задачи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: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эстетическое воспитание, обогащение общего и речевого развития, расширение кругозора, развитие творческих способностей;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развитие восприятия музыки (с помощью индивидуальных слуховых аппаратов) в исполнении учителя и в аудиозаписи;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формирование правильных, координированных, выразительных и ритмичных движений под музыку, правильной осанки, умений исполнять под музыку несложные танцевальные композиции;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формирование навыков декламации песен под музыку в ансамбле при точном воспроизведении в эмоциональной и достаточно внятной речи, реализуя произносительные возможности, темпоритмической организации мелодии, характера звуковедения, динамических оттенков;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закрепление произносительных умений при широком использовании фонетической ритмики и музыки;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развитие у обучающихся стремления и умений применять приобретенный опыт в музыкально-ритмической деятельности во внеурочное время, в том числе в совместной деятельности со слышащими сверстниками.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На музыкально – ритмических занятиях реализуются следующие </w:t>
            </w:r>
            <w:r w:rsidRPr="00AA1166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направления (разделы) работы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: 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- обучение восприятию музыки, 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- обучение музыкально – ритмическим движениям, 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- обучение декламации песен под музыку, 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- обучение игре на элементарных музыкальных инструментах в ансамбле; 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- развитие восприятия и воспроизведения устной речи (автоматизация произносительных умений с использованием фонетической ритмики и музыки) 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На занятиях также могут использоваться театрализованные виды речевой и музыкально – творческой деятельности: театрализованные этюды, театрализованные игры – драматизации, инсценирование коммуникативных ситуаций, фрагментов музыкальных сказок.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Формы занятий: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фронтальные занятия. </w:t>
            </w:r>
          </w:p>
        </w:tc>
        <w:tc>
          <w:tcPr>
            <w:tcW w:w="3685" w:type="dxa"/>
          </w:tcPr>
          <w:p w:rsidR="00AA1166" w:rsidRPr="00AA1166" w:rsidRDefault="00364D24" w:rsidP="00AA1166">
            <w:pPr>
              <w:shd w:val="clear" w:color="auto" w:fill="FFFFFF"/>
              <w:tabs>
                <w:tab w:val="left" w:pos="805"/>
              </w:tabs>
              <w:suppressAutoHyphens w:val="0"/>
              <w:spacing w:after="0" w:line="240" w:lineRule="auto"/>
              <w:ind w:right="75" w:firstLine="284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- О</w:t>
            </w:r>
            <w:r w:rsidR="00AA1166" w:rsidRPr="00AA1166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владение элементарной тематической и терминологической лексикой, связанной с развитием восприятия музыки, различными видами музыкально-исполнительской деятельности обучающихся;</w:t>
            </w:r>
          </w:p>
          <w:p w:rsidR="00AA1166" w:rsidRPr="00AA1166" w:rsidRDefault="00AA1166" w:rsidP="00AA1166">
            <w:pPr>
              <w:shd w:val="clear" w:color="auto" w:fill="FFFFFF"/>
              <w:tabs>
                <w:tab w:val="left" w:pos="805"/>
              </w:tabs>
              <w:suppressAutoHyphens w:val="0"/>
              <w:spacing w:after="0" w:line="240" w:lineRule="auto"/>
              <w:ind w:right="75" w:firstLine="284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 w:rsidRPr="00AA1166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- эмоциональное, правильное и ритмичное исполнение под музыку отдельных движений, несложных танцевальных композиций;</w:t>
            </w:r>
          </w:p>
          <w:p w:rsidR="00AA1166" w:rsidRPr="00AA1166" w:rsidRDefault="00AA1166" w:rsidP="00AA1166">
            <w:pPr>
              <w:shd w:val="clear" w:color="auto" w:fill="FFFFFF"/>
              <w:tabs>
                <w:tab w:val="left" w:pos="805"/>
              </w:tabs>
              <w:suppressAutoHyphens w:val="0"/>
              <w:spacing w:after="0" w:line="240" w:lineRule="auto"/>
              <w:ind w:right="75" w:firstLine="284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 w:rsidRPr="00AA1166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- эмоциональная декламация песен под музыку в ансамбле под аккомпанемент и управление учителя при передаче в достаточно внятной речи (при реализации произносительных возможностей) темпоритмической структуры мелодии, характера звуковедения, динамических оттенков;</w:t>
            </w:r>
          </w:p>
          <w:p w:rsidR="00AA1166" w:rsidRPr="00AA1166" w:rsidRDefault="00AA1166" w:rsidP="00AA1166">
            <w:pPr>
              <w:shd w:val="clear" w:color="auto" w:fill="FFFFFF"/>
              <w:tabs>
                <w:tab w:val="left" w:pos="805"/>
              </w:tabs>
              <w:suppressAutoHyphens w:val="0"/>
              <w:spacing w:after="0" w:line="240" w:lineRule="auto"/>
              <w:ind w:right="75" w:firstLine="284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 w:rsidRPr="00AA1166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- эмоциональное и ритмичное исполнение на элементарных музыкальных инструментах в ансамбле сопровождения к музыкальной пьесе или песне, исполняемой учителем;</w:t>
            </w:r>
          </w:p>
          <w:p w:rsidR="00AA1166" w:rsidRPr="00AA1166" w:rsidRDefault="00AA1166" w:rsidP="00AA1166">
            <w:pPr>
              <w:shd w:val="clear" w:color="auto" w:fill="FFFFFF"/>
              <w:tabs>
                <w:tab w:val="left" w:pos="805"/>
              </w:tabs>
              <w:suppressAutoHyphens w:val="0"/>
              <w:spacing w:after="0" w:line="240" w:lineRule="auto"/>
              <w:ind w:right="75" w:firstLine="284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 w:rsidRPr="00AA1166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- закрепление произносительных умений при использовании фонетической ритмики и музыки;</w:t>
            </w:r>
          </w:p>
          <w:p w:rsidR="00AA1166" w:rsidRPr="00AA1166" w:rsidRDefault="00AA1166" w:rsidP="00AA1166">
            <w:pPr>
              <w:shd w:val="clear" w:color="auto" w:fill="FFFFFF"/>
              <w:tabs>
                <w:tab w:val="left" w:pos="805"/>
              </w:tabs>
              <w:suppressAutoHyphens w:val="0"/>
              <w:spacing w:after="0" w:line="240" w:lineRule="auto"/>
              <w:ind w:right="75" w:firstLine="284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- реализация сформированных умений в различных видах внеурочной художественной деятельности, в том числе совместной со слышащими сверстниками.</w:t>
            </w:r>
          </w:p>
        </w:tc>
      </w:tr>
      <w:tr w:rsidR="00AA1166" w:rsidRPr="00AA1166" w:rsidTr="00E454CE">
        <w:tc>
          <w:tcPr>
            <w:tcW w:w="2042" w:type="dxa"/>
          </w:tcPr>
          <w:p w:rsidR="00AA1166" w:rsidRPr="00AA1166" w:rsidRDefault="00AA1166" w:rsidP="00364D24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Коррекционный курс "Развитие слухового восприятия и техника речи"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AA1166" w:rsidRPr="00AA1166" w:rsidRDefault="00AA1166" w:rsidP="00AA116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020" w:type="dxa"/>
          </w:tcPr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 xml:space="preserve">Цель: 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обучение </w:t>
            </w:r>
            <w:r w:rsidR="00364D2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слабослышащих</w:t>
            </w:r>
            <w:r w:rsidR="00364D24" w:rsidRPr="00AA116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и позднооглохши</w:t>
            </w:r>
            <w:r w:rsidR="00364D2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х </w:t>
            </w:r>
            <w:r w:rsidR="00364D24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>обучающих</w:t>
            </w:r>
            <w:r w:rsidR="00364D24"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 xml:space="preserve">ся </w:t>
            </w:r>
            <w:r w:rsidR="00364D24" w:rsidRPr="00AA116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с легкой умственной отсталостью  (интеллектуальными нарушениями) 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воспринимать социально значимые неречевые звучания окружающего мира, развитие восприятия и воспроизведения устной речи.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Задачи:</w:t>
            </w:r>
          </w:p>
          <w:p w:rsidR="00AA1166" w:rsidRPr="00AA1166" w:rsidRDefault="00AA1166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развитие слухового восприятия звучаний музыкальных инструментов, игрушек (барабана, дудки, гармошки, свистка и других) - наличие стойкой условной двигательной реакции на доступные звучания;</w:t>
            </w:r>
          </w:p>
          <w:p w:rsidR="00AA1166" w:rsidRPr="00AA1166" w:rsidRDefault="00AA1166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различение и опознавание на слух звучаний музыкальных инструментов (игрушек);</w:t>
            </w:r>
          </w:p>
          <w:p w:rsidR="00AA1166" w:rsidRPr="00AA1166" w:rsidRDefault="00AA1166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определение на слух количества звуков, продолжительности их звучания (кратко, долго), характера звуковедения (слитно или не слитно), темпа (нормальный быстрый, медленный), громкости (нормально, громко, тихо), ритмов, высоты звучания;</w:t>
            </w:r>
          </w:p>
          <w:p w:rsidR="00AA1166" w:rsidRPr="00AA1166" w:rsidRDefault="00AA1166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использование возможностей слухового восприятия звучаний музыкальных инструментов, игрушек в работе над просодическими компонентами речи (темпом, ритмом, паузацией, словесным и фразовым ударениями, интонацией);</w:t>
            </w:r>
          </w:p>
          <w:p w:rsidR="00AA1166" w:rsidRPr="00AA1166" w:rsidRDefault="00AA1166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развитие слухозрительного и слухового восприятия устной речи, достаточно внятного и естественного воспроизведения речевого материала при реализации произносительных возможностей;</w:t>
            </w:r>
          </w:p>
          <w:p w:rsidR="00AA1166" w:rsidRPr="00AA1166" w:rsidRDefault="00AA1166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развитие слухового восприятия неречевых звучаний окружающего мира:</w:t>
            </w:r>
          </w:p>
          <w:p w:rsidR="00AA1166" w:rsidRPr="00AA1166" w:rsidRDefault="00AA1166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социально значимых бытовых и городских шумов; голосов животных и птиц; шумов, связанных с явлениями природы, различения и опознавания разговора и пения, мужского и женского голоса;</w:t>
            </w:r>
          </w:p>
          <w:p w:rsidR="00AA1166" w:rsidRPr="00AA1166" w:rsidRDefault="00AA1166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развитие стремления и умений применять приобретенный опыт в восприятии неречевых звуков окружающего мира и навыках устной коммуникации в учебной и различных видах внеурочной деятельности, в том числе совместной со слышащими детьми и взрослыми.</w:t>
            </w:r>
          </w:p>
          <w:p w:rsidR="00AA1166" w:rsidRPr="00AA1166" w:rsidRDefault="00AA1166" w:rsidP="005164C8">
            <w:pPr>
              <w:widowControl w:val="0"/>
              <w:tabs>
                <w:tab w:val="left" w:pos="0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 xml:space="preserve">Направления (разделы) работы: 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содержание</w:t>
            </w:r>
            <w:r w:rsidR="005164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фронтального занятия</w:t>
            </w:r>
            <w:r w:rsidR="005164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по</w:t>
            </w:r>
            <w:r w:rsidR="005164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развитию 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слухового восприятия и технике речи включает: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1) восприятие и различение речевых  и неречевых звучаний; 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2) восприятие и различение музыки; 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3) формирование фонетически внятной, выразительной устной речи учащихся.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Формы занятий: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фронтальные занятия.</w:t>
            </w:r>
          </w:p>
        </w:tc>
        <w:tc>
          <w:tcPr>
            <w:tcW w:w="3685" w:type="dxa"/>
          </w:tcPr>
          <w:p w:rsidR="00AA1166" w:rsidRPr="00AA1166" w:rsidRDefault="00364D24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Н</w:t>
            </w:r>
            <w:r w:rsidR="00AA1166"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аличие условной двигательной реакции на доступные неречевые звучания;</w:t>
            </w:r>
          </w:p>
          <w:p w:rsidR="00AA1166" w:rsidRPr="00AA1166" w:rsidRDefault="00AA1166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различение и опознавание на слух звучаний музыкальных инструментов (игрушек);</w:t>
            </w:r>
          </w:p>
          <w:p w:rsidR="00AA1166" w:rsidRPr="00AA1166" w:rsidRDefault="00AA1166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определение на слух количества звуков, продолжительности их звучания (кратко, долго), характера звуковедения (слитно или неслитно), темпа (нормальный быстрый, медленный), громкости (нормально, громко, тихо), ритмов, высоты звучания;</w:t>
            </w:r>
          </w:p>
          <w:p w:rsidR="00AA1166" w:rsidRPr="00AA1166" w:rsidRDefault="00AA1166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восприятие слухозрительно и на слух отработанного на занятиях речевого материала (фраз, слов, словосочетаний, коротких текстов, прежде всего, диалогического характера);</w:t>
            </w:r>
          </w:p>
          <w:p w:rsidR="00AA1166" w:rsidRPr="00AA1166" w:rsidRDefault="00AA1166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произнесение отработанного речевого материала голосом нормальной высоты, силы и тембра, в нормальном темпе, достаточно внятно, реализуя сформированные навыки воспроизведения звуковой и ритмико-интонационной структуры речи, используя естественные невербальные средства коммуникации (мимику лица, позу, пластику и т.п.);</w:t>
            </w:r>
          </w:p>
          <w:p w:rsidR="00AA1166" w:rsidRPr="00AA1166" w:rsidRDefault="00AA1166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соблюдение орфоэпических правил в отработанных словах;</w:t>
            </w:r>
          </w:p>
          <w:p w:rsidR="00AA1166" w:rsidRPr="00AA1166" w:rsidRDefault="00AA1166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реализация сформированных навыков самоконтроля произносительной стороны речи;</w:t>
            </w:r>
          </w:p>
          <w:p w:rsidR="00AA1166" w:rsidRPr="00AA1166" w:rsidRDefault="00AA1166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восприятие на слух и словесное определение неречевых звучаний окружающего мира: социально значимых бытовых и городских шумов; голосов животных и птиц; шумов, связанных с явлениями природы, различения и опознавания разговора и пения, мужского и женского голоса;</w:t>
            </w:r>
          </w:p>
          <w:p w:rsidR="00AA1166" w:rsidRPr="00AA1166" w:rsidRDefault="00AA1166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деятельности, в том числе совместной со слышащими детьми и взрослыми.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AA1166" w:rsidRPr="00AA1166" w:rsidTr="00E454CE">
        <w:tc>
          <w:tcPr>
            <w:tcW w:w="2042" w:type="dxa"/>
          </w:tcPr>
          <w:p w:rsidR="00AA1166" w:rsidRPr="00AA1166" w:rsidRDefault="00AA1166" w:rsidP="005164C8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Коррекционный курс "Социально-бытовая ориентировка"</w:t>
            </w:r>
          </w:p>
        </w:tc>
        <w:tc>
          <w:tcPr>
            <w:tcW w:w="4020" w:type="dxa"/>
          </w:tcPr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Цель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: реализация практической подготовки школьников к самостоятельной жизни и трудовой деятельности в современных условиях; овладение детьми в условиях целенаправленного обучения опытом социального поведения для наиболее полной их реабилитации и интеграции в социуме; повышение общего и речевого развития обучающихся данной категории.</w:t>
            </w:r>
          </w:p>
          <w:p w:rsidR="00AA1166" w:rsidRPr="00AA1166" w:rsidRDefault="00AA1166" w:rsidP="00AA1166">
            <w:pPr>
              <w:shd w:val="clear" w:color="auto" w:fill="FFFFFF"/>
              <w:suppressAutoHyphens w:val="0"/>
              <w:spacing w:after="0" w:line="240" w:lineRule="auto"/>
              <w:ind w:left="96" w:right="74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Задачи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:</w:t>
            </w:r>
          </w:p>
          <w:p w:rsidR="00AA1166" w:rsidRPr="00AA1166" w:rsidRDefault="00AA1166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формирование представлений о предметах и явлениях окружающего мира в ходе специально организованной практической социально-бытовой деятельности, развитие жизненных компетенций, необходимых в учебной и внеурочной деятельности, способствующих социальной адаптации.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96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Формы занятий: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фронтальные занятия, выполнение практических работ.</w:t>
            </w:r>
          </w:p>
        </w:tc>
        <w:tc>
          <w:tcPr>
            <w:tcW w:w="3685" w:type="dxa"/>
          </w:tcPr>
          <w:p w:rsidR="00AA1166" w:rsidRPr="00AA1166" w:rsidRDefault="005164C8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О</w:t>
            </w:r>
            <w:r w:rsidR="00AA1166"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своение и развитие элементарных умений и навыков социально-бытовой ориентировки, обеспечивающей формирование конкретных представлений об окружающих предметах и действиях с ними;</w:t>
            </w:r>
          </w:p>
          <w:p w:rsidR="00AA1166" w:rsidRPr="00AA1166" w:rsidRDefault="00AA1166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сформированность умений и навыков по социально-бытовой ориентировке;</w:t>
            </w:r>
          </w:p>
          <w:p w:rsidR="00AA1166" w:rsidRPr="00AA1166" w:rsidRDefault="00AA1166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овладение навыками личной гигиены, самообслуживания;</w:t>
            </w:r>
          </w:p>
          <w:p w:rsidR="00AA1166" w:rsidRPr="00AA1166" w:rsidRDefault="00AA1166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развитие умения использовать при ориентировке информацию сохранных анализаторов.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AA1166" w:rsidRPr="00AA1166" w:rsidTr="00E454CE">
        <w:tc>
          <w:tcPr>
            <w:tcW w:w="2042" w:type="dxa"/>
          </w:tcPr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Коррекционные занятия «Развитие познавательных процессов»</w:t>
            </w:r>
          </w:p>
        </w:tc>
        <w:tc>
          <w:tcPr>
            <w:tcW w:w="4020" w:type="dxa"/>
          </w:tcPr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Цель: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развитие и коррекция познавательных процессов </w:t>
            </w:r>
            <w:r w:rsidR="005164C8" w:rsidRPr="00554AC7">
              <w:rPr>
                <w:rFonts w:ascii="Times New Roman" w:hAnsi="Times New Roman" w:cs="Times New Roman"/>
                <w:sz w:val="28"/>
                <w:szCs w:val="28"/>
              </w:rPr>
              <w:t xml:space="preserve">слабослышащих и позднооглохших обучающихся </w:t>
            </w:r>
            <w:r w:rsidR="005164C8" w:rsidRPr="006F02C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164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64C8" w:rsidRPr="00554AC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легкой умственной отсталость</w:t>
            </w:r>
            <w:r w:rsidR="005164C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ю</w:t>
            </w:r>
            <w:r w:rsidR="005164C8" w:rsidRPr="00554AC7">
              <w:rPr>
                <w:rFonts w:ascii="Times New Roman" w:hAnsi="Times New Roman" w:cs="Times New Roman"/>
                <w:sz w:val="28"/>
                <w:szCs w:val="28"/>
              </w:rPr>
              <w:t xml:space="preserve"> (интеллектуальными нарушениями)</w:t>
            </w:r>
            <w:r w:rsidR="005164C8" w:rsidRPr="00EB60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 целью улучшения восприятия, переработки и усвоения программного материала, активизация познавательной деятельности с учетом возможностей и особенностей каждого обучающегося, повышение уровня обучаемости.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Задачи: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коррекция и развитие высших психических функций (внимание, память, мышление и другие), активизация познавательной деятельности с учетом возможностей и особенностей каждого обучающегося;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развитие речевой деятельности, формирование коммуникативных навыков;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расширение представлений об окружающей действительности;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коррекция индивидуальных пробелов в знаниях.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Направления (разделы) работы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: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1) коррекция памяти; 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2) коррекция внимания; 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3) коррекция ощущений, восприятий, представлений; 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4) коррекция мышления; 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5) коррекция эмоционально-волевой сферы; 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6) развитие моторики: развивать общую и мелкую моторику. 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Форма организации занятия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: индивидуальные занятия, фронтальные занятия.</w:t>
            </w:r>
          </w:p>
        </w:tc>
        <w:tc>
          <w:tcPr>
            <w:tcW w:w="3685" w:type="dxa"/>
          </w:tcPr>
          <w:p w:rsidR="00AA1166" w:rsidRPr="00AA1166" w:rsidRDefault="005164C8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О</w:t>
            </w:r>
            <w:r w:rsidR="00AA1166"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владение представлениями об окружающей действительности;</w:t>
            </w:r>
          </w:p>
          <w:p w:rsidR="00AA1166" w:rsidRPr="00AA1166" w:rsidRDefault="00AA1166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коррекция и развитие познавательных процессов и личностных особенностей;</w:t>
            </w:r>
          </w:p>
          <w:p w:rsidR="00AA1166" w:rsidRPr="00AA1166" w:rsidRDefault="00AA1166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сформированность положительной мотивации к учению;</w:t>
            </w:r>
          </w:p>
          <w:p w:rsidR="00AA1166" w:rsidRPr="00AA1166" w:rsidRDefault="00AA1166" w:rsidP="00AA1166">
            <w:pPr>
              <w:shd w:val="clear" w:color="auto" w:fill="FFFFFF"/>
              <w:suppressAutoHyphens w:val="0"/>
              <w:spacing w:after="0" w:line="240" w:lineRule="auto"/>
              <w:ind w:left="75" w:right="75" w:firstLine="284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сформированность речевой активности в условиях совместной учебно-игровой деятельности.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</w:tbl>
    <w:p w:rsidR="00AA1166" w:rsidRPr="00AA1166" w:rsidRDefault="00AA1166" w:rsidP="00AA1166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A1166" w:rsidRPr="00AA1166" w:rsidRDefault="00AA1166" w:rsidP="00AA1166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1166">
        <w:rPr>
          <w:rFonts w:ascii="Times New Roman" w:hAnsi="Times New Roman" w:cs="Times New Roman"/>
          <w:color w:val="auto"/>
          <w:sz w:val="28"/>
          <w:szCs w:val="28"/>
        </w:rPr>
        <w:t>Коррекционная работа реализуется поэтапно. Последовательность этапов плана реализации индивидуально-ориентированных коррекционных мероприятий и их адресность обеспечивают удовлетворение особых образовательных потребностей слабослышащих и позднооглохших обучающихся</w:t>
      </w:r>
      <w:r w:rsidRPr="00AA116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с легкой умственной отсталостью (интеллектуальными нарушениями)</w:t>
      </w:r>
      <w:r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, создают необходимые предпосылки для устранения дезорганизующих факторов: </w:t>
      </w:r>
    </w:p>
    <w:p w:rsidR="00AA1166" w:rsidRPr="00AA1166" w:rsidRDefault="00AA1166" w:rsidP="00AA1166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1166">
        <w:rPr>
          <w:rFonts w:ascii="Times New Roman" w:hAnsi="Times New Roman" w:cs="Times New Roman"/>
          <w:b/>
          <w:color w:val="auto"/>
          <w:sz w:val="28"/>
          <w:szCs w:val="28"/>
        </w:rPr>
        <w:t>Этап сбора и анализа информации</w:t>
      </w:r>
      <w:r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 (информационно-аналитическая деятельность). Результатом данного этапа является оценка контингента обучающихся для учёта особенностей развития обучающихся, определения специфики и их особых образовательных потребностей </w:t>
      </w:r>
      <w:r w:rsidRPr="00AA1166">
        <w:rPr>
          <w:rFonts w:ascii="Times New Roman" w:hAnsi="Times New Roman" w:cs="Times New Roman"/>
          <w:color w:val="auto"/>
          <w:spacing w:val="-4"/>
          <w:sz w:val="28"/>
          <w:szCs w:val="28"/>
        </w:rPr>
        <w:t>(в соответствии с рекомендациями ПМПК и ИПРА)</w:t>
      </w:r>
      <w:r w:rsidRPr="00AA1166">
        <w:rPr>
          <w:rFonts w:ascii="Times New Roman" w:hAnsi="Times New Roman" w:cs="Times New Roman"/>
          <w:color w:val="auto"/>
          <w:sz w:val="28"/>
          <w:szCs w:val="28"/>
        </w:rPr>
        <w:t>; оценка образовательной среды на предмет соответствия требованиям программно-методического обеспечения, материально-технической и кадровой базы организации.</w:t>
      </w:r>
    </w:p>
    <w:p w:rsidR="00AA1166" w:rsidRPr="00AA1166" w:rsidRDefault="00AA1166" w:rsidP="00AA1166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1166">
        <w:rPr>
          <w:rFonts w:ascii="Times New Roman" w:hAnsi="Times New Roman" w:cs="Times New Roman"/>
          <w:b/>
          <w:color w:val="auto"/>
          <w:sz w:val="28"/>
          <w:szCs w:val="28"/>
        </w:rPr>
        <w:t>Этап планирования, организации, координации</w:t>
      </w:r>
      <w:r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 (организационно-исполнительская деятельность). Результатом работы является особым образом организованный образовательный процесс, имеющий коррекционно-развивающую направленность, и процесс специального сопровождения обучающихся при целенаправленно созданных (вариативных) условиях обучения, воспитания, развития, социализации.</w:t>
      </w:r>
    </w:p>
    <w:p w:rsidR="00AA1166" w:rsidRPr="00AA1166" w:rsidRDefault="00AA1166" w:rsidP="00AA1166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1166">
        <w:rPr>
          <w:rFonts w:ascii="Times New Roman" w:hAnsi="Times New Roman" w:cs="Times New Roman"/>
          <w:b/>
          <w:color w:val="auto"/>
          <w:sz w:val="28"/>
          <w:szCs w:val="28"/>
        </w:rPr>
        <w:t>Этап диагностики коррекционно-развивающей образовательной среды</w:t>
      </w:r>
      <w:r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 (контрольно-диагностическая деятельность). Результатом является констатация соответствия созданных условий и выбранных коррекционно-развивающих и образовательных программ особым образовательным потребностям обучающегося.</w:t>
      </w:r>
    </w:p>
    <w:p w:rsidR="00AA1166" w:rsidRPr="00AA1166" w:rsidRDefault="00AA1166" w:rsidP="00AA1166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1166">
        <w:rPr>
          <w:rFonts w:ascii="Times New Roman" w:hAnsi="Times New Roman" w:cs="Times New Roman"/>
          <w:b/>
          <w:color w:val="auto"/>
          <w:sz w:val="28"/>
          <w:szCs w:val="28"/>
        </w:rPr>
        <w:t>Этап регуляции и корректировки</w:t>
      </w:r>
      <w:r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 (регулятивно-корректировочная деятельность). Результатом является внесение необходимых изменений в образовательный процесс и процесс сопровождения </w:t>
      </w:r>
      <w:r w:rsidR="005164C8" w:rsidRPr="00554AC7">
        <w:rPr>
          <w:rFonts w:ascii="Times New Roman" w:hAnsi="Times New Roman" w:cs="Times New Roman"/>
          <w:sz w:val="28"/>
          <w:szCs w:val="28"/>
        </w:rPr>
        <w:t xml:space="preserve">слабослышащих и позднооглохших обучающихся </w:t>
      </w:r>
      <w:r w:rsidR="005164C8" w:rsidRPr="006F02CC">
        <w:rPr>
          <w:rFonts w:ascii="Times New Roman" w:hAnsi="Times New Roman" w:cs="Times New Roman"/>
          <w:sz w:val="28"/>
          <w:szCs w:val="28"/>
        </w:rPr>
        <w:t>с</w:t>
      </w:r>
      <w:r w:rsidR="005164C8">
        <w:rPr>
          <w:rFonts w:ascii="Times New Roman" w:hAnsi="Times New Roman" w:cs="Times New Roman"/>
          <w:sz w:val="28"/>
          <w:szCs w:val="28"/>
        </w:rPr>
        <w:t xml:space="preserve"> </w:t>
      </w:r>
      <w:r w:rsidR="005164C8" w:rsidRPr="00554AC7">
        <w:rPr>
          <w:rFonts w:ascii="Times New Roman" w:hAnsi="Times New Roman" w:cs="Times New Roman"/>
          <w:color w:val="auto"/>
          <w:sz w:val="28"/>
          <w:szCs w:val="28"/>
        </w:rPr>
        <w:t>легкой умственной отсталость</w:t>
      </w:r>
      <w:r w:rsidR="005164C8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="005164C8" w:rsidRPr="00554AC7">
        <w:rPr>
          <w:rFonts w:ascii="Times New Roman" w:hAnsi="Times New Roman" w:cs="Times New Roman"/>
          <w:sz w:val="28"/>
          <w:szCs w:val="28"/>
        </w:rPr>
        <w:t xml:space="preserve"> (интеллектуальными нарушениями)</w:t>
      </w:r>
      <w:r w:rsidRPr="00AA1166">
        <w:rPr>
          <w:rFonts w:ascii="Times New Roman" w:hAnsi="Times New Roman" w:cs="Times New Roman"/>
          <w:color w:val="auto"/>
          <w:sz w:val="28"/>
          <w:szCs w:val="28"/>
        </w:rPr>
        <w:t>, корректировка условий и форм обучения, методов и приёмов работы.</w:t>
      </w:r>
    </w:p>
    <w:p w:rsidR="00AA1166" w:rsidRPr="00AA1166" w:rsidRDefault="00AA1166" w:rsidP="00E454CE">
      <w:pPr>
        <w:tabs>
          <w:tab w:val="left" w:leader="dot" w:pos="726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1166">
        <w:rPr>
          <w:rFonts w:ascii="Times New Roman" w:hAnsi="Times New Roman" w:cs="Times New Roman"/>
          <w:b/>
          <w:color w:val="auto"/>
          <w:sz w:val="28"/>
          <w:szCs w:val="28"/>
        </w:rPr>
        <w:t xml:space="preserve">Этап аналитико-обобщающий. </w:t>
      </w:r>
      <w:r w:rsidRPr="00AA1166">
        <w:rPr>
          <w:rFonts w:ascii="Times New Roman" w:hAnsi="Times New Roman" w:cs="Times New Roman"/>
          <w:color w:val="auto"/>
          <w:sz w:val="28"/>
          <w:szCs w:val="28"/>
        </w:rPr>
        <w:t>Ито</w:t>
      </w:r>
      <w:r w:rsidRPr="00AA1166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 xml:space="preserve">говая диагностика, анализ результатов коррекционной работы и рефлексия </w:t>
      </w:r>
      <w:r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достижения обучающимися планируемых результатов освоения </w:t>
      </w:r>
      <w:r w:rsidRPr="00AA1166">
        <w:rPr>
          <w:rFonts w:ascii="Times New Roman" w:eastAsia="Calibri" w:hAnsi="Times New Roman" w:cs="Times New Roman"/>
          <w:color w:val="auto"/>
          <w:sz w:val="28"/>
          <w:szCs w:val="28"/>
        </w:rPr>
        <w:t>индивидуально-коррекционных мероприятий</w:t>
      </w:r>
      <w:r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454CE">
        <w:rPr>
          <w:rFonts w:ascii="Times New Roman" w:hAnsi="Times New Roman" w:cs="Times New Roman"/>
          <w:color w:val="auto"/>
          <w:sz w:val="28"/>
          <w:szCs w:val="28"/>
        </w:rPr>
        <w:t>МОУ СОШ №2.</w:t>
      </w:r>
    </w:p>
    <w:p w:rsidR="00AA1166" w:rsidRPr="00AA1166" w:rsidRDefault="00AA1166" w:rsidP="00AA116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1166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Система комплексного психолого-медико-педагогического сопровождения слабослышащих и позднооглохших обучающихся с легкой умственной отсталостью </w:t>
      </w:r>
      <w:r w:rsidRPr="00AA1166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(интеллектуальными нарушениями) </w:t>
      </w:r>
      <w:r w:rsidR="00E454CE">
        <w:rPr>
          <w:rFonts w:ascii="Times New Roman" w:hAnsi="Times New Roman" w:cs="Times New Roman"/>
          <w:b/>
          <w:color w:val="auto"/>
          <w:sz w:val="28"/>
          <w:szCs w:val="28"/>
        </w:rPr>
        <w:t>МОУ СОШ №2</w:t>
      </w:r>
    </w:p>
    <w:p w:rsidR="00AA1166" w:rsidRPr="00AA1166" w:rsidRDefault="00AA1166" w:rsidP="00AA116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Комплексное психолого-медико-педагогическое сопровождение слабослышащих и позднооглохших обучающихся </w:t>
      </w:r>
      <w:r w:rsidRPr="00AA116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 легкой умственной отсталостью</w:t>
      </w:r>
      <w:r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A116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(интеллектуальными нарушениями) </w:t>
      </w:r>
      <w:r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в процессе освоения </w:t>
      </w:r>
      <w:r w:rsidR="00E454CE">
        <w:rPr>
          <w:rFonts w:ascii="Times New Roman" w:hAnsi="Times New Roman" w:cs="Times New Roman"/>
          <w:color w:val="auto"/>
          <w:sz w:val="28"/>
          <w:szCs w:val="28"/>
        </w:rPr>
        <w:t>МОУ СОШ №2</w:t>
      </w:r>
      <w:r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 осуществляется,</w:t>
      </w:r>
      <w:r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с учётом особенностей психического и (или) физического развития, их  индивидуальных возможностей (в соответс</w:t>
      </w:r>
      <w:r w:rsidR="005164C8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твии с рекомендациями </w:t>
      </w:r>
      <w:r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ПМПК, ИПРА и ПМПк </w:t>
      </w:r>
      <w:r w:rsidR="00E454CE">
        <w:rPr>
          <w:rFonts w:ascii="Times New Roman" w:hAnsi="Times New Roman" w:cs="Times New Roman"/>
          <w:color w:val="auto"/>
          <w:sz w:val="28"/>
          <w:szCs w:val="28"/>
        </w:rPr>
        <w:t xml:space="preserve"> МОУ СОШ №2 </w:t>
      </w:r>
      <w:r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реализуется в урочное и внеурочное время,  на основе взаимодействия всех участников образовательного процесса </w:t>
      </w:r>
      <w:r w:rsidR="00E454CE">
        <w:rPr>
          <w:rFonts w:ascii="Times New Roman" w:hAnsi="Times New Roman" w:cs="Times New Roman"/>
          <w:color w:val="auto"/>
          <w:sz w:val="28"/>
          <w:szCs w:val="28"/>
        </w:rPr>
        <w:t>МОУ СОШ №2, специалистов Муниципального учреждения</w:t>
      </w:r>
      <w:r w:rsidR="00E454CE" w:rsidRPr="00E454CE">
        <w:rPr>
          <w:rFonts w:ascii="Times New Roman" w:hAnsi="Times New Roman" w:cs="Times New Roman"/>
          <w:color w:val="auto"/>
          <w:sz w:val="28"/>
          <w:szCs w:val="28"/>
        </w:rPr>
        <w:t xml:space="preserve"> Центр психолого-педагогической, медицинской и социальной помощи «Гармония»</w:t>
      </w:r>
      <w:r w:rsidR="00E454CE">
        <w:rPr>
          <w:rFonts w:ascii="Times New Roman" w:hAnsi="Times New Roman" w:cs="Times New Roman"/>
          <w:color w:val="auto"/>
          <w:sz w:val="28"/>
          <w:szCs w:val="28"/>
        </w:rPr>
        <w:t xml:space="preserve">, сурдолога </w:t>
      </w:r>
      <w:r w:rsidR="00E454CE" w:rsidRPr="00E454CE">
        <w:rPr>
          <w:rFonts w:ascii="Times New Roman" w:hAnsi="Times New Roman" w:cs="Times New Roman"/>
          <w:color w:val="auto"/>
          <w:sz w:val="28"/>
          <w:szCs w:val="28"/>
        </w:rPr>
        <w:t>ГОУ ЯО «</w:t>
      </w:r>
      <w:r w:rsidR="00E454CE" w:rsidRPr="00E454CE">
        <w:rPr>
          <w:rFonts w:ascii="Times New Roman" w:hAnsi="Times New Roman" w:cs="Times New Roman"/>
          <w:bCs/>
          <w:color w:val="auto"/>
          <w:sz w:val="28"/>
          <w:szCs w:val="28"/>
        </w:rPr>
        <w:t>Центр</w:t>
      </w:r>
      <w:r w:rsidR="00E454CE" w:rsidRPr="00E454CE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="00E454CE" w:rsidRPr="00E454CE">
        <w:rPr>
          <w:rFonts w:ascii="Times New Roman" w:hAnsi="Times New Roman" w:cs="Times New Roman"/>
          <w:bCs/>
          <w:color w:val="auto"/>
          <w:sz w:val="28"/>
          <w:szCs w:val="28"/>
        </w:rPr>
        <w:t>помощи</w:t>
      </w:r>
      <w:r w:rsidR="00E454CE" w:rsidRPr="00E454CE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="00E454CE" w:rsidRPr="00E454CE">
        <w:rPr>
          <w:rFonts w:ascii="Times New Roman" w:hAnsi="Times New Roman" w:cs="Times New Roman"/>
          <w:bCs/>
          <w:color w:val="auto"/>
          <w:sz w:val="28"/>
          <w:szCs w:val="28"/>
        </w:rPr>
        <w:t>детям</w:t>
      </w:r>
      <w:r w:rsidR="00E454CE" w:rsidRPr="00E454CE">
        <w:rPr>
          <w:rFonts w:ascii="Times New Roman" w:hAnsi="Times New Roman" w:cs="Times New Roman"/>
          <w:color w:val="auto"/>
          <w:sz w:val="28"/>
          <w:szCs w:val="28"/>
        </w:rPr>
        <w:t>» </w:t>
      </w:r>
      <w:r w:rsidR="005164C8">
        <w:rPr>
          <w:rFonts w:ascii="Times New Roman" w:hAnsi="Times New Roman" w:cs="Times New Roman"/>
          <w:color w:val="auto"/>
          <w:sz w:val="28"/>
          <w:szCs w:val="28"/>
        </w:rPr>
        <w:t xml:space="preserve"> и включает в себя</w:t>
      </w:r>
      <w:r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</w:p>
    <w:p w:rsidR="00AA1166" w:rsidRPr="00AA1166" w:rsidRDefault="00AA1166" w:rsidP="00AA1166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</w:pPr>
      <w:r w:rsidRPr="00AA1166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 xml:space="preserve">- организацию и осуществление индивидуально ориентированной психолого-педагогической, сурдопедической и медико-социальной помощи </w:t>
      </w:r>
      <w:r w:rsidRPr="00AA1166">
        <w:rPr>
          <w:rFonts w:ascii="Times New Roman" w:hAnsi="Times New Roman" w:cs="Times New Roman"/>
          <w:color w:val="auto"/>
          <w:sz w:val="28"/>
          <w:szCs w:val="28"/>
        </w:rPr>
        <w:t>слабослышащих и позднооглохших</w:t>
      </w:r>
      <w:r w:rsidRPr="00AA1166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 xml:space="preserve"> обучающимся </w:t>
      </w:r>
      <w:r w:rsidRPr="00AA116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 легкой умственной отсталостью</w:t>
      </w:r>
      <w:r w:rsidRPr="00AA1166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 xml:space="preserve"> </w:t>
      </w:r>
      <w:r w:rsidRPr="00AA116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(интеллектуальными нарушениями) </w:t>
      </w:r>
      <w:r w:rsidRPr="00AA1166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 xml:space="preserve">с учётом особенностей психического и/или физического развития, индивидуальных возможностей обучающихся (в соответствии с рекомендациями ПМПК и ИПРА); </w:t>
      </w:r>
    </w:p>
    <w:p w:rsidR="00AA1166" w:rsidRPr="00AA1166" w:rsidRDefault="00AA1166" w:rsidP="00AA1166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</w:pPr>
      <w:r w:rsidRPr="00AA1166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>- проведение комплексного психолого – педагогического и медицинского  обследования обучающихся  всеми специ</w:t>
      </w:r>
      <w:r w:rsidR="00E454CE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>алистами</w:t>
      </w:r>
      <w:r w:rsidRPr="00AA1166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 xml:space="preserve"> при поступлении в школу, с целью своевременного выявления особых образовательных потребностей и необходимой организации образовательного процесса в соответствии с индивидуальными особенностями каждого обучающегося  (потенциальные возможности; трудности обучения, межличностного взаимодействия, индивидуальные психофизиологические особенности: нарушения развития речи, мышления, психомоторной сферы, фактический уровень общего и слухоречевого развития; личностные качества - тревожность, самооценка и т.д.); </w:t>
      </w:r>
    </w:p>
    <w:p w:rsidR="00AA1166" w:rsidRPr="00AA1166" w:rsidRDefault="00AA1166" w:rsidP="00AA1166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</w:pPr>
      <w:r w:rsidRPr="00AA1166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>- мониторинг динамики общего и слухоречевого развития обучающихся, достижения планируемых результатов комплексного психолого-медико-педагогического сопрово</w:t>
      </w:r>
      <w:r w:rsidR="00E454CE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>ждения</w:t>
      </w:r>
      <w:r w:rsidRPr="00AA1166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 xml:space="preserve">; </w:t>
      </w:r>
    </w:p>
    <w:p w:rsidR="00AA1166" w:rsidRPr="00AA1166" w:rsidRDefault="00AA1166" w:rsidP="00AA1166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</w:pPr>
      <w:r w:rsidRPr="00AA1166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>- разработку</w:t>
      </w:r>
      <w:r w:rsidR="00E01699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 xml:space="preserve"> рекомендаций, </w:t>
      </w:r>
      <w:r w:rsidR="004F58BF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 xml:space="preserve">индивидуальных </w:t>
      </w:r>
      <w:r w:rsidRPr="00AA1166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 xml:space="preserve">карт </w:t>
      </w:r>
      <w:r w:rsidR="004F58BF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 xml:space="preserve">развития </w:t>
      </w:r>
      <w:r w:rsidRPr="00AA1166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>к комплексному индивидуально ориентированному психолого-медико-педагогическому сопровождению  обу</w:t>
      </w:r>
      <w:r w:rsidR="00E454CE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>чающихся</w:t>
      </w:r>
      <w:r w:rsidRPr="00AA1166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 xml:space="preserve"> (на основе результатов комплексного психолого - педагогическое обследования обучающихся), составление коррекционных программ психолого-медико-педагогического сопровождения, учитывающие индивидуальные особенности обучающихся, в том числе программ по развитию восприятия устной речи и обучению произношению; </w:t>
      </w:r>
    </w:p>
    <w:p w:rsidR="00AA1166" w:rsidRPr="00AA1166" w:rsidRDefault="00AA1166" w:rsidP="00AA1166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AA1166">
        <w:rPr>
          <w:rFonts w:ascii="Times New Roman" w:hAnsi="Times New Roman" w:cs="Times New Roman"/>
          <w:color w:val="auto"/>
          <w:sz w:val="28"/>
          <w:szCs w:val="28"/>
        </w:rPr>
        <w:t>- организацию и проведение индивидуальных и (или) групповых занятий с учетом особых образовательных потребностей каждого обучающегося, его индивидуальных особенностей</w:t>
      </w:r>
      <w:r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сопровождаемые поддержкой учителя начальны</w:t>
      </w:r>
      <w:r w:rsidR="00E01699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х классов, </w:t>
      </w:r>
      <w:r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педагога - психолога, социального педагога</w:t>
      </w:r>
      <w:r w:rsidR="00E01699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МОУ СОШ №2</w:t>
      </w:r>
      <w:r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;</w:t>
      </w:r>
    </w:p>
    <w:p w:rsidR="00AA1166" w:rsidRPr="00AA1166" w:rsidRDefault="00AA1166" w:rsidP="00AA1166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AA1166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>-</w:t>
      </w:r>
      <w:r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оказание консультативной, методической и информационно-просветительской помощи родителям (законным представителям) и специалистам </w:t>
      </w:r>
      <w:r w:rsidR="00E01699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>МОУ СОШ №2</w:t>
      </w:r>
      <w:r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по медицинским, социальным, правовым и другим вопросам.</w:t>
      </w:r>
    </w:p>
    <w:p w:rsidR="00AA1166" w:rsidRPr="00AA1166" w:rsidRDefault="004F58BF" w:rsidP="00AA116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AA1166" w:rsidRDefault="00AA1166" w:rsidP="00AA1166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color w:val="auto"/>
          <w:kern w:val="0"/>
          <w:sz w:val="28"/>
          <w:szCs w:val="28"/>
        </w:rPr>
      </w:pPr>
      <w:r w:rsidRPr="00AA1166">
        <w:rPr>
          <w:rFonts w:ascii="Times New Roman" w:eastAsiaTheme="minorHAnsi" w:hAnsi="Times New Roman" w:cs="Times New Roman"/>
          <w:b/>
          <w:color w:val="auto"/>
          <w:kern w:val="0"/>
          <w:sz w:val="28"/>
          <w:szCs w:val="28"/>
        </w:rPr>
        <w:t xml:space="preserve">Основные направления и содержание комплексного психолого-медико-педагогического сопровождения слабослышащих и позднооглохших </w:t>
      </w:r>
      <w:r w:rsidRPr="00AA116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с легкой умственной отсталостью</w:t>
      </w:r>
      <w:r w:rsidRPr="00AA1166">
        <w:rPr>
          <w:rFonts w:ascii="Times New Roman" w:eastAsiaTheme="minorHAnsi" w:hAnsi="Times New Roman" w:cs="Times New Roman"/>
          <w:b/>
          <w:color w:val="auto"/>
          <w:kern w:val="0"/>
          <w:sz w:val="28"/>
          <w:szCs w:val="28"/>
        </w:rPr>
        <w:t xml:space="preserve"> (интеллектуальными нарушениями) </w:t>
      </w:r>
      <w:r w:rsidR="004F58BF">
        <w:rPr>
          <w:rFonts w:ascii="Times New Roman" w:eastAsiaTheme="minorHAnsi" w:hAnsi="Times New Roman" w:cs="Times New Roman"/>
          <w:b/>
          <w:color w:val="auto"/>
          <w:kern w:val="0"/>
          <w:sz w:val="28"/>
          <w:szCs w:val="28"/>
        </w:rPr>
        <w:t>МОУ СОШ №2</w:t>
      </w:r>
    </w:p>
    <w:p w:rsidR="004F58BF" w:rsidRPr="00AA1166" w:rsidRDefault="004F58BF" w:rsidP="00AA1166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color w:val="auto"/>
          <w:kern w:val="0"/>
          <w:sz w:val="28"/>
          <w:szCs w:val="28"/>
        </w:rPr>
      </w:pPr>
    </w:p>
    <w:tbl>
      <w:tblPr>
        <w:tblStyle w:val="1b"/>
        <w:tblW w:w="9854" w:type="dxa"/>
        <w:tblLook w:val="04A0"/>
      </w:tblPr>
      <w:tblGrid>
        <w:gridCol w:w="2338"/>
        <w:gridCol w:w="5185"/>
        <w:gridCol w:w="2331"/>
      </w:tblGrid>
      <w:tr w:rsidR="00AA1166" w:rsidRPr="00AA1166" w:rsidTr="00E454CE">
        <w:tc>
          <w:tcPr>
            <w:tcW w:w="1883" w:type="dxa"/>
            <w:vAlign w:val="center"/>
          </w:tcPr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Основные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направления</w:t>
            </w:r>
          </w:p>
        </w:tc>
        <w:tc>
          <w:tcPr>
            <w:tcW w:w="5743" w:type="dxa"/>
            <w:vAlign w:val="center"/>
          </w:tcPr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Основное содержание</w:t>
            </w:r>
          </w:p>
        </w:tc>
        <w:tc>
          <w:tcPr>
            <w:tcW w:w="2228" w:type="dxa"/>
          </w:tcPr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 xml:space="preserve">Виды и формы деятельности: </w:t>
            </w:r>
          </w:p>
        </w:tc>
      </w:tr>
      <w:tr w:rsidR="00AA1166" w:rsidRPr="00AA1166" w:rsidTr="00E454CE">
        <w:tc>
          <w:tcPr>
            <w:tcW w:w="1883" w:type="dxa"/>
          </w:tcPr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bCs/>
                <w:iCs/>
                <w:color w:val="auto"/>
                <w:kern w:val="0"/>
                <w:sz w:val="28"/>
                <w:szCs w:val="28"/>
                <w:lang w:eastAsia="ru-RU"/>
              </w:rPr>
              <w:t>Диагностическое направление</w:t>
            </w:r>
          </w:p>
        </w:tc>
        <w:tc>
          <w:tcPr>
            <w:tcW w:w="5743" w:type="dxa"/>
          </w:tcPr>
          <w:p w:rsidR="00AA1166" w:rsidRPr="00AA1166" w:rsidRDefault="00AA1166" w:rsidP="00AA116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</w:pPr>
            <w:r w:rsidRPr="00AA1166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Цель: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</w:t>
            </w: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 xml:space="preserve">комплексное психолого-медико-педагогическое обследование </w:t>
            </w:r>
            <w:r w:rsidRPr="00AA116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слабослышащих и позднооглохших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</w:t>
            </w: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 xml:space="preserve">обучающихся </w:t>
            </w:r>
            <w:r w:rsidRPr="00AA116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с легкой умственной отсталостью</w:t>
            </w: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AA116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(интеллектуальными нарушениями) </w:t>
            </w: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 xml:space="preserve">при поступлении и обучении в </w:t>
            </w:r>
            <w:r w:rsidR="00E01699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 xml:space="preserve">МОУ СОШ №2 </w:t>
            </w: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 xml:space="preserve">с целью изучения индивидуальных особенностей личности обучающегося, резервов и динамики ее развития, выявления особых образовательных потребностей. </w:t>
            </w:r>
          </w:p>
          <w:p w:rsidR="00AA1166" w:rsidRPr="00AA1166" w:rsidRDefault="00AA1166" w:rsidP="00AA116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Theme="minorHAnsi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AA1166">
              <w:rPr>
                <w:rFonts w:ascii="Times New Roman" w:eastAsiaTheme="minorHAnsi" w:hAnsi="Times New Roman" w:cs="Times New Roman"/>
                <w:b/>
                <w:color w:val="auto"/>
                <w:kern w:val="0"/>
                <w:sz w:val="28"/>
                <w:szCs w:val="28"/>
              </w:rPr>
              <w:t>Содержание:</w:t>
            </w:r>
          </w:p>
          <w:p w:rsidR="00AA1166" w:rsidRPr="00AA1166" w:rsidRDefault="00AA1166" w:rsidP="00AA116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выявление индивидуально-личностных особенностей, характера и интенсивности трудностей развития у обучающихся, подготовку рекомендаций по оказанию им комплексного</w:t>
            </w:r>
            <w:r w:rsidR="00E01699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психолого-медико-педагогического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сопровождения </w:t>
            </w:r>
            <w:r w:rsidR="00E01699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МОУ СОШ №2</w:t>
            </w:r>
          </w:p>
          <w:p w:rsidR="00AA1166" w:rsidRPr="00AA1166" w:rsidRDefault="00AA1166" w:rsidP="00AA116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</w:pP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 xml:space="preserve">- проведение систематического мониторинга (в начале и в конце учебного года) достижения обучающимися планируемых результатов освоения образования на основе адаптированной основной общеобразовательной программы </w:t>
            </w:r>
            <w:r w:rsidR="00E01699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>МОУ СОШ №2</w:t>
            </w: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>,  планируемых результатов коррекционно-развивающей работы, изменение коррекционной программы по результатам обследования в соответствии с выявленными особенностями и потребностями учащихся;</w:t>
            </w:r>
          </w:p>
          <w:p w:rsidR="00AA1166" w:rsidRPr="00AA1166" w:rsidRDefault="00AA1166" w:rsidP="00AA116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</w:pP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 xml:space="preserve">- изучение социальной ситуации развития и условий семейного воспитания. </w:t>
            </w:r>
          </w:p>
        </w:tc>
        <w:tc>
          <w:tcPr>
            <w:tcW w:w="2228" w:type="dxa"/>
          </w:tcPr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психолого-педагогическая диагностика (индивидуальная и групповая)</w:t>
            </w: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 xml:space="preserve"> </w:t>
            </w:r>
          </w:p>
        </w:tc>
      </w:tr>
      <w:tr w:rsidR="00AA1166" w:rsidRPr="00AA1166" w:rsidTr="00E454CE">
        <w:tc>
          <w:tcPr>
            <w:tcW w:w="1883" w:type="dxa"/>
          </w:tcPr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Коррекционно-развивающее направление</w:t>
            </w:r>
          </w:p>
        </w:tc>
        <w:tc>
          <w:tcPr>
            <w:tcW w:w="5743" w:type="dxa"/>
          </w:tcPr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Цель: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удовлетворению особых образовательных потребностей </w:t>
            </w:r>
            <w:r w:rsidRPr="00AA116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слабослышащих и позднооглохших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обучающихся</w:t>
            </w:r>
            <w:r w:rsidRPr="00AA116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с легкой умственной отсталостью (интеллектуальными нарушениями)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, освоению ими АООП НОО </w:t>
            </w:r>
            <w:r w:rsidR="00E01699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МОУ СОШ №2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, формирова</w:t>
            </w:r>
            <w:r w:rsidR="004F58B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нию у обучающихся базовых 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учебных действий </w:t>
            </w:r>
            <w:r w:rsidR="004F58B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и личностной сфер</w:t>
            </w:r>
            <w:r w:rsidR="004F58B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ы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ребёнка. </w:t>
            </w:r>
          </w:p>
          <w:p w:rsidR="00AA1166" w:rsidRPr="00AA1166" w:rsidRDefault="00AA1166" w:rsidP="00AA116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Theme="minorHAnsi" w:hAnsi="Times New Roman" w:cs="Times New Roman"/>
                <w:b/>
                <w:color w:val="auto"/>
                <w:kern w:val="0"/>
                <w:sz w:val="28"/>
                <w:szCs w:val="28"/>
              </w:rPr>
            </w:pPr>
            <w:r w:rsidRPr="00AA1166">
              <w:rPr>
                <w:rFonts w:ascii="Times New Roman" w:eastAsiaTheme="minorHAnsi" w:hAnsi="Times New Roman" w:cs="Times New Roman"/>
                <w:b/>
                <w:color w:val="auto"/>
                <w:kern w:val="0"/>
                <w:sz w:val="28"/>
                <w:szCs w:val="28"/>
              </w:rPr>
              <w:t>Содержание: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выбор оптимальных для развития обучающихся коррекционно-развивающих  программ/методик, методов и приемов обучения в соответствии с его особыми образовательными потребностями и оказание специализированной помощи в освоении содержания образования;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- системное воздействие на учебно-познавательную деятельность обучающегося в динамике образовательного процесса, направленное на формирование </w:t>
            </w:r>
            <w:r w:rsidR="004F58B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базовых 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учебных действий и коррекцию отклонений в развитии; 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организация и проведение специалистами индивидуальных и групповых коррекционно-развивающих занятий, необходимых для преодоления нарушений в физическом и/или психическом развитии, трудностей обучения (коррекцию и развитие высших психических функций; развитие эмоционально-волевой и личностной сферы ребенка и психокоррекцию его поведения; слухоречевое развитие обучающихся овладение речью как средством общения и познания окружающего мира, создание условий для активизации собственного потенциала обучающихся);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социальная защита ребенка в случае неблагоприятных условий жизни при психотравмирующих обстоятельствах.</w:t>
            </w:r>
          </w:p>
        </w:tc>
        <w:tc>
          <w:tcPr>
            <w:tcW w:w="2228" w:type="dxa"/>
          </w:tcPr>
          <w:p w:rsidR="00AA1166" w:rsidRPr="00AA1166" w:rsidRDefault="00AA1166" w:rsidP="004F58BF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индивидуальные, подгрупповые (фронтальные) и групповые  занятия</w:t>
            </w:r>
          </w:p>
        </w:tc>
      </w:tr>
      <w:tr w:rsidR="00AA1166" w:rsidRPr="00AA1166" w:rsidTr="00E454CE">
        <w:tc>
          <w:tcPr>
            <w:tcW w:w="1883" w:type="dxa"/>
          </w:tcPr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Консультативное направление</w:t>
            </w:r>
          </w:p>
        </w:tc>
        <w:tc>
          <w:tcPr>
            <w:tcW w:w="5743" w:type="dxa"/>
            <w:vAlign w:val="center"/>
          </w:tcPr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Цель: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обеспечение непрерывности специального индивидуального сопровождения </w:t>
            </w:r>
            <w:r w:rsidRPr="00AA116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слабослышащих и позднооглохших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обучающихся</w:t>
            </w:r>
            <w:r w:rsidRPr="00AA116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с легкой умственной отсталостью (интеллектуальными нарушениями)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, их семей и педагогического коллектива </w:t>
            </w:r>
            <w:r w:rsidR="00E01699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МОУ СОШ №2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по вопросам реализации дифференцированных психолого-педагогических условий обучения, воспитания, коррекции, развития обучающихся.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Содержание: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консультирование обучающихся по запросу, по результатам выявленных проблемам в процессе диагностики, оказание превентивной помощи;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оказание консультативной помощи родителям (законным представителям) по вопросам выбора стратегии семейного воспитания, образования и проведения коррекционно – развивающей работы в условиях семьи, психолого-физиологическим особенностям обучающихся;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- консультирование специалистами педагогов по выбору индивидуально ориентированных методов и приемов работы с обучающимся </w:t>
            </w:r>
            <w:r w:rsidR="00E01699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МОУ СОШ №2;</w:t>
            </w:r>
          </w:p>
          <w:p w:rsidR="00AA1166" w:rsidRPr="00AA1166" w:rsidRDefault="00AA1166" w:rsidP="00E01699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- выработка совместных </w:t>
            </w: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обоснованных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рекомендаций по реализации основных направлений  коррекционно–развивающей и диагностической работы с обучающимся, единые для всех участников образовательных отношений </w:t>
            </w:r>
            <w:r w:rsidR="00E01699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МОУ СОШ №2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).</w:t>
            </w:r>
          </w:p>
        </w:tc>
        <w:tc>
          <w:tcPr>
            <w:tcW w:w="2228" w:type="dxa"/>
          </w:tcPr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индивидуальные, групповые, тематические консультации</w:t>
            </w:r>
          </w:p>
        </w:tc>
      </w:tr>
      <w:tr w:rsidR="00AA1166" w:rsidRPr="00AA1166" w:rsidTr="00E454CE">
        <w:tc>
          <w:tcPr>
            <w:tcW w:w="1883" w:type="dxa"/>
          </w:tcPr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Информационно-просветительское направление</w:t>
            </w:r>
          </w:p>
        </w:tc>
        <w:tc>
          <w:tcPr>
            <w:tcW w:w="5743" w:type="dxa"/>
            <w:vAlign w:val="center"/>
          </w:tcPr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Цель: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проведение разъяснительной деятельности по вопросам образования, социокультурного развития, социальной адаптации и интеграции в общество, особенностей коммуникации со </w:t>
            </w:r>
            <w:r w:rsidRPr="00AA116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слабослышащими и позднооглохшими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обучающихся</w:t>
            </w:r>
            <w:r w:rsidRPr="00AA116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с легкой умственной отсталостью (интеллектуальными нарушениями)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, их семейного воспитания, проведения коррекционной работы.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Содержание: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информирование родителей (законных представителей) по медицинским, социальным, правовым вопросам, об  организации образовательного процесса и психолого-педагогического сопровождения обучающихся, их  индивидуально-типологических особенностях и т.д.;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- психолого-педагогическое просвещение педагогических работников по вопросам развития, обучения и воспитания обучающихся.</w:t>
            </w:r>
          </w:p>
          <w:p w:rsidR="00AA1166" w:rsidRPr="00AA1166" w:rsidRDefault="00AA1166" w:rsidP="00E01699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Информационно–просветительская работа проводиться как в </w:t>
            </w:r>
            <w:r w:rsidR="00E01699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МОУ СОШ №2 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(среди обучающихся, их р</w:t>
            </w:r>
            <w:r w:rsidR="00E01699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одителей и др.), так и в других</w:t>
            </w: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организациях</w:t>
            </w:r>
            <w:r w:rsidR="00E01699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28" w:type="dxa"/>
          </w:tcPr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AA1166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обучающие семинары, круглы столы,  тренинги, лектории,  дистанционные, лекции, беседы, информационные стенды, печатные материалы;  педсоветы, консилиумы</w:t>
            </w:r>
          </w:p>
          <w:p w:rsidR="00AA1166" w:rsidRPr="00AA1166" w:rsidRDefault="00AA1166" w:rsidP="00AA1166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</w:tbl>
    <w:p w:rsidR="00AA1166" w:rsidRPr="00AA1166" w:rsidRDefault="00AA1166" w:rsidP="00AA1166">
      <w:pPr>
        <w:suppressAutoHyphens w:val="0"/>
        <w:spacing w:after="0" w:line="240" w:lineRule="auto"/>
        <w:ind w:right="3" w:firstLine="709"/>
        <w:jc w:val="both"/>
        <w:rPr>
          <w:rFonts w:ascii="Times New Roman" w:eastAsia="@Arial Unicode MS" w:hAnsi="Times New Roman" w:cs="Times New Roman"/>
          <w:color w:val="auto"/>
          <w:kern w:val="0"/>
          <w:sz w:val="28"/>
          <w:szCs w:val="28"/>
          <w:lang w:eastAsia="ru-RU"/>
        </w:rPr>
      </w:pPr>
    </w:p>
    <w:p w:rsidR="00AA1166" w:rsidRPr="00AA1166" w:rsidRDefault="00AA1166" w:rsidP="00AA1166">
      <w:pPr>
        <w:suppressAutoHyphens w:val="0"/>
        <w:spacing w:after="0" w:line="240" w:lineRule="auto"/>
        <w:ind w:right="3" w:firstLine="709"/>
        <w:jc w:val="both"/>
        <w:rPr>
          <w:rFonts w:ascii="Times New Roman" w:eastAsia="@Arial Unicode MS" w:hAnsi="Times New Roman" w:cs="Times New Roman"/>
          <w:color w:val="auto"/>
          <w:kern w:val="0"/>
          <w:sz w:val="28"/>
          <w:szCs w:val="28"/>
          <w:lang w:eastAsia="ru-RU"/>
        </w:rPr>
      </w:pPr>
      <w:r w:rsidRPr="00AA1166">
        <w:rPr>
          <w:rFonts w:ascii="Times New Roman" w:eastAsia="@Arial Unicode MS" w:hAnsi="Times New Roman" w:cs="Times New Roman"/>
          <w:color w:val="auto"/>
          <w:kern w:val="0"/>
          <w:sz w:val="28"/>
          <w:szCs w:val="28"/>
          <w:lang w:eastAsia="ru-RU"/>
        </w:rPr>
        <w:t xml:space="preserve">Основными принципами комплексного психолого-медико-педагогического сопровождения </w:t>
      </w:r>
      <w:r w:rsidRPr="00AA1166">
        <w:rPr>
          <w:rFonts w:ascii="Times New Roman" w:hAnsi="Times New Roman" w:cs="Times New Roman"/>
          <w:color w:val="auto"/>
          <w:sz w:val="28"/>
          <w:szCs w:val="28"/>
        </w:rPr>
        <w:t>слабослышащих и позднооглохших</w:t>
      </w:r>
      <w:r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обучающихся</w:t>
      </w:r>
      <w:r w:rsidRPr="00AA1166">
        <w:rPr>
          <w:rFonts w:ascii="Times New Roman" w:eastAsia="@Arial Unicode MS" w:hAnsi="Times New Roman" w:cs="Times New Roman"/>
          <w:color w:val="auto"/>
          <w:kern w:val="0"/>
          <w:sz w:val="28"/>
          <w:szCs w:val="28"/>
          <w:lang w:eastAsia="ru-RU"/>
        </w:rPr>
        <w:t xml:space="preserve"> </w:t>
      </w:r>
      <w:r w:rsidRPr="00AA116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 легкой умственной отсталостью</w:t>
      </w:r>
      <w:r w:rsidRPr="00AA1166">
        <w:rPr>
          <w:rFonts w:ascii="Times New Roman" w:eastAsia="@Arial Unicode MS" w:hAnsi="Times New Roman" w:cs="Times New Roman"/>
          <w:color w:val="auto"/>
          <w:kern w:val="0"/>
          <w:sz w:val="28"/>
          <w:szCs w:val="28"/>
          <w:lang w:eastAsia="ru-RU"/>
        </w:rPr>
        <w:t xml:space="preserve"> </w:t>
      </w:r>
      <w:r w:rsidRPr="00AA116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(интеллектуальными нарушениями) </w:t>
      </w:r>
      <w:r w:rsidRPr="00AA1166">
        <w:rPr>
          <w:rFonts w:ascii="Times New Roman" w:eastAsia="@Arial Unicode MS" w:hAnsi="Times New Roman" w:cs="Times New Roman"/>
          <w:color w:val="auto"/>
          <w:kern w:val="0"/>
          <w:sz w:val="28"/>
          <w:szCs w:val="28"/>
          <w:lang w:eastAsia="ru-RU"/>
        </w:rPr>
        <w:t xml:space="preserve">в </w:t>
      </w:r>
      <w:r w:rsidR="00E01699">
        <w:rPr>
          <w:rFonts w:ascii="Times New Roman" w:eastAsia="@Arial Unicode MS" w:hAnsi="Times New Roman" w:cs="Times New Roman"/>
          <w:color w:val="auto"/>
          <w:kern w:val="0"/>
          <w:sz w:val="28"/>
          <w:szCs w:val="28"/>
          <w:lang w:eastAsia="ru-RU"/>
        </w:rPr>
        <w:t>МОУ СОШ №2</w:t>
      </w:r>
      <w:r w:rsidRPr="00AA1166">
        <w:rPr>
          <w:rFonts w:ascii="Times New Roman" w:eastAsia="@Arial Unicode MS" w:hAnsi="Times New Roman" w:cs="Times New Roman"/>
          <w:color w:val="auto"/>
          <w:kern w:val="0"/>
          <w:sz w:val="28"/>
          <w:szCs w:val="28"/>
          <w:lang w:eastAsia="ru-RU"/>
        </w:rPr>
        <w:t xml:space="preserve"> являются: рекомендательный характер советов сопровождающего; приоритет интересов сопровождаемого («на стороне ребёнка»); непрерывность сопровождения; мультидисциплинарность (комплексный подход) сопровождения. </w:t>
      </w:r>
    </w:p>
    <w:p w:rsidR="00AA1166" w:rsidRPr="00AA1166" w:rsidRDefault="00AA1166" w:rsidP="00AA116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A1166" w:rsidRPr="00AA1166" w:rsidRDefault="00AA1166" w:rsidP="00AA11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</w:pPr>
      <w:r w:rsidRPr="00AA1166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>Механизм взаимодействия, предусматривающий общую целевую и единую стратегическую направленность коррекционной работы учителей, специалистов в области коррекционной и специальной педагогики, специальной психологии, медицинских работников и комплексного психолого-медико-педагогического сопровождения</w:t>
      </w:r>
      <w:r w:rsidRPr="00AA116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AA1166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>слабослышащих и позднооглохших обучающихся</w:t>
      </w:r>
      <w:r w:rsidRPr="00AA1166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 </w:t>
      </w:r>
      <w:r w:rsidRPr="00AA116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с легкой умственной отсталостью</w:t>
      </w:r>
      <w:r w:rsidRPr="00AA1166">
        <w:rPr>
          <w:rFonts w:ascii="Times New Roman" w:eastAsia="@Arial Unicode MS" w:hAnsi="Times New Roman" w:cs="Times New Roman"/>
          <w:b/>
          <w:color w:val="auto"/>
          <w:kern w:val="0"/>
          <w:sz w:val="28"/>
          <w:szCs w:val="28"/>
          <w:lang w:eastAsia="ru-RU"/>
        </w:rPr>
        <w:t xml:space="preserve"> </w:t>
      </w:r>
      <w:r w:rsidRPr="00AA1166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(интеллектуальными нарушениями) </w:t>
      </w:r>
      <w:r w:rsidR="00E01699">
        <w:rPr>
          <w:rFonts w:ascii="Times New Roman" w:hAnsi="Times New Roman" w:cs="Times New Roman"/>
          <w:b/>
          <w:color w:val="auto"/>
          <w:sz w:val="28"/>
          <w:szCs w:val="28"/>
        </w:rPr>
        <w:t>МОУ СОШ №2</w:t>
      </w:r>
    </w:p>
    <w:p w:rsidR="00AA1166" w:rsidRPr="00AA1166" w:rsidRDefault="00AA1166" w:rsidP="00AA1166">
      <w:pPr>
        <w:pStyle w:val="Default"/>
        <w:ind w:firstLine="708"/>
        <w:jc w:val="both"/>
        <w:rPr>
          <w:rFonts w:eastAsia="@Arial Unicode MS"/>
          <w:color w:val="auto"/>
          <w:sz w:val="28"/>
          <w:szCs w:val="28"/>
        </w:rPr>
      </w:pPr>
      <w:r w:rsidRPr="00AA1166">
        <w:rPr>
          <w:rFonts w:eastAsia="@Arial Unicode MS"/>
          <w:color w:val="auto"/>
          <w:sz w:val="28"/>
          <w:szCs w:val="28"/>
        </w:rPr>
        <w:t xml:space="preserve">Основой реализации механизма взаимодействия педагогических работников образовательной организации в процессе реализации программы коррекционной работы и комплексного психолого-медико-педагогического сопровождения с обучающими </w:t>
      </w:r>
      <w:r w:rsidR="00E01699">
        <w:rPr>
          <w:rFonts w:eastAsia="@Arial Unicode MS"/>
          <w:color w:val="auto"/>
          <w:sz w:val="28"/>
          <w:szCs w:val="28"/>
        </w:rPr>
        <w:t>МОУ СОШ №2</w:t>
      </w:r>
      <w:r w:rsidRPr="00AA1166">
        <w:rPr>
          <w:rFonts w:eastAsia="@Arial Unicode MS"/>
          <w:color w:val="auto"/>
          <w:sz w:val="28"/>
          <w:szCs w:val="28"/>
        </w:rPr>
        <w:t xml:space="preserve"> выступает комплексный междисциплинарный подход и оптимально выстроенное взаимодействие в разработке и реализации мероприятий всех участников образовательного процесса, которое должно обеспечиваться в единстве урочной, внеурочной и внешкольной деятельности.</w:t>
      </w:r>
    </w:p>
    <w:p w:rsidR="00AA1166" w:rsidRPr="00AA1166" w:rsidRDefault="00AA1166" w:rsidP="00AA116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1166">
        <w:rPr>
          <w:rFonts w:ascii="Times New Roman" w:hAnsi="Times New Roman" w:cs="Times New Roman"/>
          <w:color w:val="auto"/>
          <w:sz w:val="28"/>
          <w:szCs w:val="28"/>
        </w:rPr>
        <w:t>Комплексное психолого-медико-педагогическое сопровождение слабослышащих и позднооглохших</w:t>
      </w:r>
      <w:r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обучающихся</w:t>
      </w:r>
      <w:r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A116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 легкой умственной отсталостью</w:t>
      </w:r>
      <w:r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A116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(интеллектуальными нарушениями) </w:t>
      </w:r>
      <w:r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в процессе освоения АООП НОО вариант 2.3. </w:t>
      </w:r>
      <w:r w:rsidR="00E01699">
        <w:rPr>
          <w:rFonts w:ascii="Times New Roman" w:hAnsi="Times New Roman" w:cs="Times New Roman"/>
          <w:color w:val="auto"/>
          <w:sz w:val="28"/>
          <w:szCs w:val="28"/>
        </w:rPr>
        <w:t xml:space="preserve">МОУ СОШ №2 </w:t>
      </w:r>
      <w:r w:rsidRPr="00AA1166">
        <w:rPr>
          <w:rFonts w:ascii="Times New Roman" w:hAnsi="Times New Roman" w:cs="Times New Roman"/>
          <w:color w:val="auto"/>
          <w:sz w:val="28"/>
          <w:szCs w:val="28"/>
        </w:rPr>
        <w:t>осуществляется:</w:t>
      </w:r>
    </w:p>
    <w:p w:rsidR="00AA1166" w:rsidRPr="00AA1166" w:rsidRDefault="00AA1166" w:rsidP="00AA1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- на внутришкольном: психолого-медико-педагогический консилиум (ПМПк)  и </w:t>
      </w:r>
      <w:r w:rsidRPr="00AA1166">
        <w:rPr>
          <w:rFonts w:ascii="Times New Roman" w:eastAsia="@Arial Unicode MS" w:hAnsi="Times New Roman" w:cs="Times New Roman"/>
          <w:color w:val="auto"/>
          <w:kern w:val="0"/>
          <w:sz w:val="28"/>
          <w:szCs w:val="28"/>
          <w:lang w:eastAsia="ru-RU"/>
        </w:rPr>
        <w:t xml:space="preserve">оптимально выстроенное </w:t>
      </w:r>
      <w:r w:rsidRPr="00AA1166">
        <w:rPr>
          <w:rFonts w:ascii="Times New Roman" w:eastAsia="@Arial Unicode MS" w:hAnsi="Times New Roman" w:cs="Times New Roman"/>
          <w:iCs/>
          <w:color w:val="auto"/>
          <w:kern w:val="0"/>
          <w:sz w:val="28"/>
          <w:szCs w:val="28"/>
          <w:lang w:eastAsia="ru-RU"/>
        </w:rPr>
        <w:t xml:space="preserve">взаимодействие </w:t>
      </w:r>
      <w:r w:rsidRPr="00AA1166">
        <w:rPr>
          <w:rFonts w:ascii="Times New Roman" w:hAnsi="Times New Roman" w:cs="Times New Roman"/>
          <w:color w:val="auto"/>
          <w:sz w:val="28"/>
          <w:szCs w:val="28"/>
        </w:rPr>
        <w:t>всех участников образовательного процесса</w:t>
      </w:r>
      <w:r w:rsidRPr="00AA1166">
        <w:rPr>
          <w:rFonts w:ascii="Times New Roman" w:eastAsia="@Arial Unicode MS" w:hAnsi="Times New Roman" w:cs="Times New Roman"/>
          <w:iCs/>
          <w:color w:val="auto"/>
          <w:kern w:val="0"/>
          <w:sz w:val="28"/>
          <w:szCs w:val="28"/>
          <w:lang w:eastAsia="ru-RU"/>
        </w:rPr>
        <w:t xml:space="preserve"> </w:t>
      </w:r>
      <w:r w:rsidR="00E01699">
        <w:rPr>
          <w:rFonts w:ascii="Times New Roman" w:eastAsia="@Arial Unicode MS" w:hAnsi="Times New Roman" w:cs="Times New Roman"/>
          <w:iCs/>
          <w:color w:val="auto"/>
          <w:kern w:val="0"/>
          <w:sz w:val="28"/>
          <w:szCs w:val="28"/>
          <w:lang w:eastAsia="ru-RU"/>
        </w:rPr>
        <w:t>МОУ СОШ №2</w:t>
      </w:r>
      <w:r w:rsidRPr="00AA1166">
        <w:rPr>
          <w:rFonts w:ascii="Times New Roman" w:eastAsia="@Arial Unicode MS" w:hAnsi="Times New Roman" w:cs="Times New Roman"/>
          <w:color w:val="auto"/>
          <w:kern w:val="0"/>
          <w:sz w:val="28"/>
          <w:szCs w:val="28"/>
          <w:lang w:eastAsia="ru-RU"/>
        </w:rPr>
        <w:t>, обеспечивающее системное психолог-педагогическое сопровождение обучающихся</w:t>
      </w:r>
      <w:r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в образовательном процессе</w:t>
      </w:r>
      <w:r w:rsidRPr="00AA1166">
        <w:rPr>
          <w:rFonts w:ascii="Times New Roman" w:eastAsia="@Arial Unicode MS" w:hAnsi="Times New Roman" w:cs="Times New Roman"/>
          <w:color w:val="auto"/>
          <w:kern w:val="0"/>
          <w:sz w:val="28"/>
          <w:szCs w:val="28"/>
          <w:lang w:eastAsia="ru-RU"/>
        </w:rPr>
        <w:t xml:space="preserve"> </w:t>
      </w:r>
      <w:r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специалистами различного профиля (учителя начальных классов, </w:t>
      </w:r>
      <w:r w:rsidR="00E01699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</w:t>
      </w:r>
      <w:r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педагога - психолога, социального педагога</w:t>
      </w:r>
      <w:r w:rsidR="004F58BF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, учителя адаптивной физкультуры</w:t>
      </w:r>
      <w:r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)</w:t>
      </w:r>
      <w:r w:rsidR="004F58BF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;</w:t>
      </w:r>
      <w:r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</w:t>
      </w:r>
      <w:r w:rsidR="00E01699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</w:t>
      </w:r>
    </w:p>
    <w:p w:rsidR="00AA1166" w:rsidRPr="00AA1166" w:rsidRDefault="00AA1166" w:rsidP="00AA1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AA1166">
        <w:rPr>
          <w:rFonts w:ascii="Times New Roman" w:hAnsi="Times New Roman" w:cs="Times New Roman"/>
          <w:color w:val="auto"/>
          <w:sz w:val="28"/>
          <w:szCs w:val="28"/>
        </w:rPr>
        <w:t>- на внешнем уровне - социальное партнерство, взаимодействие с внешними ресурсами</w:t>
      </w:r>
      <w:r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, которое предполагает профессиональное взаимодействие образовательного учреждения с внешними ресурсами (</w:t>
      </w:r>
      <w:r w:rsidR="00E01699">
        <w:rPr>
          <w:rFonts w:ascii="Times New Roman" w:hAnsi="Times New Roman" w:cs="Times New Roman"/>
          <w:color w:val="auto"/>
          <w:sz w:val="28"/>
          <w:szCs w:val="28"/>
        </w:rPr>
        <w:t>Муниципальным учреждением</w:t>
      </w:r>
      <w:r w:rsidR="00E01699" w:rsidRPr="00E454CE">
        <w:rPr>
          <w:rFonts w:ascii="Times New Roman" w:hAnsi="Times New Roman" w:cs="Times New Roman"/>
          <w:color w:val="auto"/>
          <w:sz w:val="28"/>
          <w:szCs w:val="28"/>
        </w:rPr>
        <w:t xml:space="preserve"> Центр психолого-педагогической, медицинской и социальной помощи «Гармония»</w:t>
      </w:r>
      <w:r w:rsidR="00E01699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E01699" w:rsidRPr="00E454CE">
        <w:rPr>
          <w:rFonts w:ascii="Times New Roman" w:hAnsi="Times New Roman" w:cs="Times New Roman"/>
          <w:color w:val="auto"/>
          <w:sz w:val="28"/>
          <w:szCs w:val="28"/>
        </w:rPr>
        <w:t>ГОУ ЯО «</w:t>
      </w:r>
      <w:r w:rsidR="00E01699" w:rsidRPr="00E454CE">
        <w:rPr>
          <w:rFonts w:ascii="Times New Roman" w:hAnsi="Times New Roman" w:cs="Times New Roman"/>
          <w:bCs/>
          <w:color w:val="auto"/>
          <w:sz w:val="28"/>
          <w:szCs w:val="28"/>
        </w:rPr>
        <w:t>Центр</w:t>
      </w:r>
      <w:r w:rsidR="00E01699" w:rsidRPr="00E454CE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="00E01699" w:rsidRPr="00E454CE">
        <w:rPr>
          <w:rFonts w:ascii="Times New Roman" w:hAnsi="Times New Roman" w:cs="Times New Roman"/>
          <w:bCs/>
          <w:color w:val="auto"/>
          <w:sz w:val="28"/>
          <w:szCs w:val="28"/>
        </w:rPr>
        <w:t>помощи</w:t>
      </w:r>
      <w:r w:rsidR="00E01699" w:rsidRPr="00E454CE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="00E01699" w:rsidRPr="00E454CE">
        <w:rPr>
          <w:rFonts w:ascii="Times New Roman" w:hAnsi="Times New Roman" w:cs="Times New Roman"/>
          <w:bCs/>
          <w:color w:val="auto"/>
          <w:sz w:val="28"/>
          <w:szCs w:val="28"/>
        </w:rPr>
        <w:t>детям</w:t>
      </w:r>
      <w:r w:rsidR="00E01699" w:rsidRPr="00E454CE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). Социальное сетевое партнёрство направлено на сотрудничество с учреждениями образования и другими ведомствами по вопросам преемственности обучения, развития и адаптации, социализации, здоровьесбережения обучающихся; на сотрудничество со средствами массовой информации, а также с негосударственными структурами, прежде всего с общественными объединениями инвалидов, организациями родителей обучающихся имеющие нарушения слуха; на сотрудничество с родительской общественностью. </w:t>
      </w:r>
    </w:p>
    <w:p w:rsidR="00AA1166" w:rsidRPr="00AA1166" w:rsidRDefault="00E01699" w:rsidP="00AA11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ru-RU"/>
        </w:rPr>
      </w:pPr>
      <w:r>
        <w:rPr>
          <w:rFonts w:ascii="Times New Roman" w:eastAsiaTheme="minorHAnsi" w:hAnsi="Times New Roman" w:cs="Times New Roman"/>
          <w:b/>
          <w:bCs/>
          <w:iCs/>
          <w:color w:val="auto"/>
          <w:kern w:val="0"/>
          <w:sz w:val="28"/>
          <w:szCs w:val="28"/>
        </w:rPr>
        <w:t xml:space="preserve"> </w:t>
      </w:r>
    </w:p>
    <w:p w:rsidR="00AA1166" w:rsidRPr="00AA1166" w:rsidRDefault="00AA1166" w:rsidP="00AA11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</w:pPr>
      <w:r w:rsidRPr="00AA1166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>Корректировка коррекционных мероприятий</w:t>
      </w:r>
      <w:r w:rsidRPr="00AA116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 </w:t>
      </w:r>
      <w:r w:rsidRPr="00AA116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комплексного психолого-медико-педагогического </w:t>
      </w:r>
      <w:r w:rsidRPr="00AA1166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 xml:space="preserve">сопровождения  слабослышащих и позднооглохших обучающихся </w:t>
      </w:r>
      <w:r w:rsidRPr="00AA116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с легкой умственной отсталостью</w:t>
      </w:r>
      <w:r w:rsidRPr="00AA1166">
        <w:rPr>
          <w:rFonts w:ascii="Times New Roman" w:eastAsia="@Arial Unicode MS" w:hAnsi="Times New Roman" w:cs="Times New Roman"/>
          <w:b/>
          <w:color w:val="auto"/>
          <w:kern w:val="0"/>
          <w:sz w:val="28"/>
          <w:szCs w:val="28"/>
          <w:lang w:eastAsia="ru-RU"/>
        </w:rPr>
        <w:t xml:space="preserve"> </w:t>
      </w:r>
      <w:r w:rsidRPr="00AA1166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(интеллектуальными нарушениями) </w:t>
      </w:r>
      <w:r w:rsidR="00E01699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>МОУ СОШ №2</w:t>
      </w:r>
    </w:p>
    <w:p w:rsidR="00AA1166" w:rsidRPr="00AA1166" w:rsidRDefault="00AA1166" w:rsidP="00AA116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pacing w:val="-4"/>
          <w:sz w:val="28"/>
          <w:szCs w:val="28"/>
        </w:rPr>
      </w:pPr>
      <w:r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Психолого-медико-педагогический консилиум (ПМПк) </w:t>
      </w:r>
      <w:r w:rsidR="00E01699">
        <w:rPr>
          <w:rFonts w:ascii="Times New Roman" w:hAnsi="Times New Roman" w:cs="Times New Roman"/>
          <w:color w:val="auto"/>
          <w:sz w:val="28"/>
          <w:szCs w:val="28"/>
        </w:rPr>
        <w:t xml:space="preserve">МОУ СОШ №2 </w:t>
      </w:r>
      <w:r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анализирует выполнение индивидуального плана коррекционно-развивающей работы и комплексного психолого-медико-педагогического сопровождения  </w:t>
      </w:r>
      <w:r w:rsidRPr="00AA1166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с конкретным обучающимся с учетом его особых образовательных потребностей, индивидуальных возможностей (в соответствии с рекомендациями ПМПК и ИПРА), проводит выбор дифференцированных педагогических условий, необходимых для обеспечения общей коррекционной направленности учебно-воспитательного процесса, определяет характер, продолжительность и эффективность специальной (коррекционной) помощи в рамках имеющихся в </w:t>
      </w:r>
      <w:r w:rsidR="00E01699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МОУ СОШ №2 </w:t>
      </w:r>
      <w:r w:rsidRPr="00AA1166">
        <w:rPr>
          <w:rFonts w:ascii="Times New Roman" w:hAnsi="Times New Roman" w:cs="Times New Roman"/>
          <w:color w:val="auto"/>
          <w:spacing w:val="-4"/>
          <w:sz w:val="28"/>
          <w:szCs w:val="28"/>
        </w:rPr>
        <w:t>возможностей.</w:t>
      </w:r>
    </w:p>
    <w:p w:rsidR="00AA1166" w:rsidRPr="00AA1166" w:rsidRDefault="00AA1166" w:rsidP="00AA116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pacing w:val="-4"/>
          <w:sz w:val="28"/>
          <w:szCs w:val="28"/>
        </w:rPr>
      </w:pPr>
      <w:r w:rsidRPr="00AA1166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Корректировка коррекционных мероприятий и </w:t>
      </w:r>
      <w:r w:rsidRPr="00AA116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комплексного психолого-медико-педагогического сопровождения </w:t>
      </w:r>
      <w:r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</w:t>
      </w:r>
      <w:r w:rsidRPr="00AA1166">
        <w:rPr>
          <w:rFonts w:ascii="Times New Roman" w:hAnsi="Times New Roman" w:cs="Times New Roman"/>
          <w:bCs/>
          <w:iCs/>
          <w:color w:val="auto"/>
          <w:sz w:val="28"/>
          <w:szCs w:val="28"/>
        </w:rPr>
        <w:t>слабослышащих и позднооглохших</w:t>
      </w:r>
      <w:r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обучающихся </w:t>
      </w:r>
      <w:r w:rsidRPr="00AA116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 легкой умственной отсталостью</w:t>
      </w:r>
      <w:r w:rsidRPr="00AA1166">
        <w:rPr>
          <w:rFonts w:ascii="Times New Roman" w:eastAsia="@Arial Unicode MS" w:hAnsi="Times New Roman" w:cs="Times New Roman"/>
          <w:color w:val="auto"/>
          <w:kern w:val="0"/>
          <w:sz w:val="28"/>
          <w:szCs w:val="28"/>
          <w:lang w:eastAsia="ru-RU"/>
        </w:rPr>
        <w:t xml:space="preserve"> </w:t>
      </w:r>
      <w:r w:rsidRPr="00AA116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(интеллектуальными нарушениями) </w:t>
      </w:r>
      <w:r w:rsidR="00E01699">
        <w:rPr>
          <w:rFonts w:ascii="Times New Roman" w:hAnsi="Times New Roman" w:cs="Times New Roman"/>
          <w:color w:val="auto"/>
          <w:spacing w:val="-4"/>
          <w:sz w:val="28"/>
          <w:szCs w:val="28"/>
        </w:rPr>
        <w:t>МОУ СОШ №2</w:t>
      </w:r>
      <w:r w:rsidRPr="00AA1166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ведется в тесном сотрудничестве с родителями (законными представителями) обучающегося. </w:t>
      </w:r>
    </w:p>
    <w:p w:rsidR="00AA1166" w:rsidRPr="00AA1166" w:rsidRDefault="00AA1166" w:rsidP="00AA1166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pacing w:val="-4"/>
          <w:sz w:val="28"/>
          <w:szCs w:val="28"/>
        </w:rPr>
      </w:pPr>
    </w:p>
    <w:p w:rsidR="00AA1166" w:rsidRPr="00AA1166" w:rsidRDefault="00AA1166" w:rsidP="00AA116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1166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Критерии  результативности и эффективности реализации  программ  коррекционной  работы и комплексного </w:t>
      </w:r>
      <w:r w:rsidRPr="00AA1166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психолого-медико-педагогического сопровождения </w:t>
      </w:r>
      <w:r w:rsidRPr="00AA1166">
        <w:rPr>
          <w:rFonts w:ascii="Times New Roman" w:hAnsi="Times New Roman" w:cs="Times New Roman"/>
          <w:b/>
          <w:bCs/>
          <w:iCs/>
          <w:color w:val="auto"/>
          <w:sz w:val="28"/>
          <w:szCs w:val="28"/>
        </w:rPr>
        <w:t>слабослышащих и позднооглохших</w:t>
      </w:r>
      <w:r w:rsidRPr="00AA1166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  <w:t xml:space="preserve"> </w:t>
      </w:r>
      <w:r w:rsidRPr="00AA1166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обучающихся </w:t>
      </w:r>
      <w:r w:rsidRPr="00AA116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с легкой умственной отсталостью</w:t>
      </w:r>
      <w:r w:rsidRPr="00AA1166">
        <w:rPr>
          <w:rFonts w:ascii="Times New Roman" w:eastAsia="@Arial Unicode MS" w:hAnsi="Times New Roman" w:cs="Times New Roman"/>
          <w:b/>
          <w:color w:val="auto"/>
          <w:kern w:val="0"/>
          <w:sz w:val="28"/>
          <w:szCs w:val="28"/>
          <w:lang w:eastAsia="ru-RU"/>
        </w:rPr>
        <w:t xml:space="preserve"> </w:t>
      </w:r>
      <w:r w:rsidRPr="00AA1166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(интеллектуальными нарушениями) </w:t>
      </w:r>
      <w:r w:rsidR="00E01699">
        <w:rPr>
          <w:rFonts w:ascii="Times New Roman" w:hAnsi="Times New Roman" w:cs="Times New Roman"/>
          <w:b/>
          <w:color w:val="auto"/>
          <w:sz w:val="28"/>
          <w:szCs w:val="28"/>
        </w:rPr>
        <w:t>МОУ СОШ №2</w:t>
      </w:r>
    </w:p>
    <w:p w:rsidR="00AA1166" w:rsidRPr="00AA1166" w:rsidRDefault="00AA1166" w:rsidP="00AA1166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</w:pPr>
      <w:r w:rsidRPr="00AA1166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>В соответствии с требованиями к условиям и построению содержания коррекционной работы и комплексного психолого-медико-педагогического сопровождения сформированы критерии результативности и эффект</w:t>
      </w:r>
      <w:r w:rsidR="005603CE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>ивности ее реализации.</w:t>
      </w:r>
    </w:p>
    <w:p w:rsidR="00AA1166" w:rsidRPr="00AA1166" w:rsidRDefault="005603CE" w:rsidP="00AA116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31C05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 </w:t>
      </w:r>
    </w:p>
    <w:tbl>
      <w:tblPr>
        <w:tblStyle w:val="2c"/>
        <w:tblW w:w="0" w:type="auto"/>
        <w:tblLook w:val="04A0"/>
      </w:tblPr>
      <w:tblGrid>
        <w:gridCol w:w="662"/>
        <w:gridCol w:w="4123"/>
        <w:gridCol w:w="4672"/>
      </w:tblGrid>
      <w:tr w:rsidR="00AA1166" w:rsidRPr="00AA1166" w:rsidTr="00E454CE">
        <w:tc>
          <w:tcPr>
            <w:tcW w:w="675" w:type="dxa"/>
          </w:tcPr>
          <w:p w:rsidR="00AA1166" w:rsidRPr="00AA1166" w:rsidRDefault="00AA1166" w:rsidP="00AA116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</w:pP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>№</w:t>
            </w:r>
          </w:p>
        </w:tc>
        <w:tc>
          <w:tcPr>
            <w:tcW w:w="4253" w:type="dxa"/>
          </w:tcPr>
          <w:p w:rsidR="00AA1166" w:rsidRPr="00AA1166" w:rsidRDefault="00AA1166" w:rsidP="00AA116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</w:pP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>Наименование параметра оценивания</w:t>
            </w:r>
          </w:p>
        </w:tc>
        <w:tc>
          <w:tcPr>
            <w:tcW w:w="4819" w:type="dxa"/>
          </w:tcPr>
          <w:p w:rsidR="00AA1166" w:rsidRPr="00AA1166" w:rsidRDefault="00AA1166" w:rsidP="00AA116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</w:pP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>Критерии результативности и эффективности</w:t>
            </w:r>
          </w:p>
        </w:tc>
      </w:tr>
      <w:tr w:rsidR="00AA1166" w:rsidRPr="00AA1166" w:rsidTr="00E454CE">
        <w:tc>
          <w:tcPr>
            <w:tcW w:w="675" w:type="dxa"/>
          </w:tcPr>
          <w:p w:rsidR="00AA1166" w:rsidRPr="00AA1166" w:rsidRDefault="00AA1166" w:rsidP="00AA116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Cs/>
                <w:color w:val="auto"/>
                <w:kern w:val="0"/>
                <w:sz w:val="28"/>
                <w:szCs w:val="28"/>
              </w:rPr>
            </w:pPr>
            <w:r w:rsidRPr="00AA1166">
              <w:rPr>
                <w:rFonts w:ascii="Times New Roman" w:eastAsiaTheme="minorHAnsi" w:hAnsi="Times New Roman" w:cs="Times New Roman"/>
                <w:bCs/>
                <w:iCs/>
                <w:color w:val="auto"/>
                <w:kern w:val="0"/>
                <w:sz w:val="28"/>
                <w:szCs w:val="28"/>
              </w:rPr>
              <w:t>1</w:t>
            </w:r>
          </w:p>
        </w:tc>
        <w:tc>
          <w:tcPr>
            <w:tcW w:w="4253" w:type="dxa"/>
          </w:tcPr>
          <w:p w:rsidR="00AA1166" w:rsidRPr="00AA1166" w:rsidRDefault="00AA1166" w:rsidP="00AA116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</w:pP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>Выполнение государственного задания (реализация коррекционных программ АООП НОО вариант 2.3)</w:t>
            </w:r>
          </w:p>
        </w:tc>
        <w:tc>
          <w:tcPr>
            <w:tcW w:w="4819" w:type="dxa"/>
          </w:tcPr>
          <w:p w:rsidR="00AA1166" w:rsidRPr="00AA1166" w:rsidRDefault="00E01699" w:rsidP="00AA116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 xml:space="preserve">- заполнение </w:t>
            </w:r>
            <w:r w:rsidR="00AA1166"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>«Карты индивидуального развития»</w:t>
            </w:r>
            <w:r w:rsidR="006F1904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="00AA1166"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 xml:space="preserve">на </w:t>
            </w:r>
            <w:r w:rsidR="005603CE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>каждого обучающегося</w:t>
            </w:r>
            <w:r w:rsidR="00AA1166"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 xml:space="preserve"> каждый учебный год;</w:t>
            </w:r>
          </w:p>
          <w:p w:rsidR="00AA1166" w:rsidRPr="00AA1166" w:rsidRDefault="00AA1166" w:rsidP="00AA116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</w:pP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 xml:space="preserve">- создание или совершенствование программ коррекционных курсов на каждый учебный год; </w:t>
            </w:r>
          </w:p>
          <w:p w:rsidR="00AA1166" w:rsidRPr="00AA1166" w:rsidRDefault="00AA1166" w:rsidP="00AA116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</w:pP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>- формирование планируемых результатов изучения каждого коррекционного курса каждым обучающимся или группой обучающихся в соответствии с особенностями и  достижениями обучающихся;</w:t>
            </w:r>
          </w:p>
          <w:p w:rsidR="00AA1166" w:rsidRPr="00AA1166" w:rsidRDefault="00AA1166" w:rsidP="00AA116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</w:pP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>- работа медико-психолого-педагогического консилиума;</w:t>
            </w:r>
          </w:p>
          <w:p w:rsidR="00AA1166" w:rsidRPr="00AA1166" w:rsidRDefault="00AA1166" w:rsidP="00AA116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</w:pP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>- полнота реализации коррекционных программ (процент проведенных коррекционных занятий)</w:t>
            </w:r>
          </w:p>
        </w:tc>
      </w:tr>
      <w:tr w:rsidR="00AA1166" w:rsidRPr="00AA1166" w:rsidTr="00E454CE">
        <w:tc>
          <w:tcPr>
            <w:tcW w:w="675" w:type="dxa"/>
          </w:tcPr>
          <w:p w:rsidR="00AA1166" w:rsidRPr="00AA1166" w:rsidRDefault="00AA1166" w:rsidP="00AA116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Cs/>
                <w:color w:val="auto"/>
                <w:kern w:val="0"/>
                <w:sz w:val="28"/>
                <w:szCs w:val="28"/>
              </w:rPr>
            </w:pPr>
            <w:r w:rsidRPr="00AA1166">
              <w:rPr>
                <w:rFonts w:ascii="Times New Roman" w:eastAsiaTheme="minorHAnsi" w:hAnsi="Times New Roman" w:cs="Times New Roman"/>
                <w:bCs/>
                <w:iCs/>
                <w:color w:val="auto"/>
                <w:kern w:val="0"/>
                <w:sz w:val="28"/>
                <w:szCs w:val="28"/>
              </w:rPr>
              <w:t>2</w:t>
            </w:r>
          </w:p>
        </w:tc>
        <w:tc>
          <w:tcPr>
            <w:tcW w:w="4253" w:type="dxa"/>
          </w:tcPr>
          <w:p w:rsidR="00AA1166" w:rsidRPr="00AA1166" w:rsidRDefault="00AA1166" w:rsidP="00AA116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</w:pP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>Динамика индивидуальных образовательных результатов освоения коррекционно-развивающих курсов</w:t>
            </w:r>
          </w:p>
        </w:tc>
        <w:tc>
          <w:tcPr>
            <w:tcW w:w="4819" w:type="dxa"/>
          </w:tcPr>
          <w:p w:rsidR="00AA1166" w:rsidRPr="00AA1166" w:rsidRDefault="00AA1166" w:rsidP="00AA116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</w:pP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>- процент достижения обучающимися планируемых результатов коррекционно-развивающей работы  (результаты представляются ежегодно (апрель-май текущего учебного года) в виде сравнительных данных (динамики достижения планируемых результатов (таблица, график) по каждому классу и коррекционному курсу)</w:t>
            </w:r>
          </w:p>
        </w:tc>
      </w:tr>
      <w:tr w:rsidR="00AA1166" w:rsidRPr="00AA1166" w:rsidTr="00E454CE">
        <w:tc>
          <w:tcPr>
            <w:tcW w:w="675" w:type="dxa"/>
          </w:tcPr>
          <w:p w:rsidR="00AA1166" w:rsidRPr="00AA1166" w:rsidRDefault="00AA1166" w:rsidP="00AA116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Cs/>
                <w:color w:val="auto"/>
                <w:kern w:val="0"/>
                <w:sz w:val="28"/>
                <w:szCs w:val="28"/>
              </w:rPr>
            </w:pPr>
            <w:r w:rsidRPr="00AA1166">
              <w:rPr>
                <w:rFonts w:ascii="Times New Roman" w:eastAsiaTheme="minorHAnsi" w:hAnsi="Times New Roman" w:cs="Times New Roman"/>
                <w:bCs/>
                <w:iCs/>
                <w:color w:val="auto"/>
                <w:kern w:val="0"/>
                <w:sz w:val="28"/>
                <w:szCs w:val="28"/>
              </w:rPr>
              <w:t>3</w:t>
            </w:r>
          </w:p>
        </w:tc>
        <w:tc>
          <w:tcPr>
            <w:tcW w:w="4253" w:type="dxa"/>
          </w:tcPr>
          <w:p w:rsidR="00AA1166" w:rsidRPr="00AA1166" w:rsidRDefault="00AA1166" w:rsidP="005603CE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Cs/>
                <w:color w:val="auto"/>
                <w:kern w:val="0"/>
                <w:sz w:val="28"/>
                <w:szCs w:val="28"/>
              </w:rPr>
            </w:pP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>Информационная открытость и эффективность использования IT- ресурса</w:t>
            </w:r>
            <w:r w:rsidR="005603CE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>организации</w:t>
            </w:r>
          </w:p>
        </w:tc>
        <w:tc>
          <w:tcPr>
            <w:tcW w:w="4819" w:type="dxa"/>
          </w:tcPr>
          <w:p w:rsidR="00AA1166" w:rsidRPr="00AA1166" w:rsidRDefault="00AA1166" w:rsidP="00AA116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</w:pP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 xml:space="preserve">- наличие и своевременное обновление информации на сайте </w:t>
            </w:r>
            <w:r w:rsidR="00E01699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>МОУ СОШ №2</w:t>
            </w: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 xml:space="preserve"> о реализации программы коррекционной работы;</w:t>
            </w:r>
          </w:p>
          <w:p w:rsidR="00AA1166" w:rsidRPr="00AA1166" w:rsidRDefault="00AA1166" w:rsidP="00AA116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</w:pP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 xml:space="preserve">- наличие выступлений педагогов, реализующих программу коррекционной работы, на </w:t>
            </w:r>
            <w:r w:rsidR="00E01699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 xml:space="preserve">школьном,  городском </w:t>
            </w: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>и других уровнях;</w:t>
            </w:r>
          </w:p>
          <w:p w:rsidR="00AA1166" w:rsidRPr="00AA1166" w:rsidRDefault="00AA1166" w:rsidP="00AA116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Cs/>
                <w:color w:val="auto"/>
                <w:kern w:val="0"/>
                <w:sz w:val="28"/>
                <w:szCs w:val="28"/>
              </w:rPr>
            </w:pP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>- подготовка педагогами инновационных продуктов.</w:t>
            </w:r>
          </w:p>
        </w:tc>
      </w:tr>
      <w:tr w:rsidR="00AA1166" w:rsidRPr="00AA1166" w:rsidTr="00E454CE">
        <w:tc>
          <w:tcPr>
            <w:tcW w:w="675" w:type="dxa"/>
          </w:tcPr>
          <w:p w:rsidR="00AA1166" w:rsidRPr="00AA1166" w:rsidRDefault="00AA1166" w:rsidP="00AA116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Cs/>
                <w:color w:val="auto"/>
                <w:kern w:val="0"/>
                <w:sz w:val="28"/>
                <w:szCs w:val="28"/>
              </w:rPr>
            </w:pPr>
            <w:r w:rsidRPr="00AA1166">
              <w:rPr>
                <w:rFonts w:ascii="Times New Roman" w:eastAsiaTheme="minorHAnsi" w:hAnsi="Times New Roman" w:cs="Times New Roman"/>
                <w:bCs/>
                <w:iCs/>
                <w:color w:val="auto"/>
                <w:kern w:val="0"/>
                <w:sz w:val="28"/>
                <w:szCs w:val="28"/>
              </w:rPr>
              <w:t>4</w:t>
            </w:r>
          </w:p>
        </w:tc>
        <w:tc>
          <w:tcPr>
            <w:tcW w:w="4253" w:type="dxa"/>
          </w:tcPr>
          <w:p w:rsidR="00AA1166" w:rsidRPr="00AA1166" w:rsidRDefault="00AA1166" w:rsidP="00AA116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</w:pP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>Освоение педагогическими работниками знаний о психолого-педагогических особенностях и консультативной помощи</w:t>
            </w:r>
          </w:p>
          <w:p w:rsidR="00AA1166" w:rsidRPr="00AA1166" w:rsidRDefault="00AA1166" w:rsidP="00AA116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</w:pP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>по вопросам обучения, воспитания обучающихся, взаимодействие с семьей</w:t>
            </w:r>
          </w:p>
          <w:p w:rsidR="00AA1166" w:rsidRPr="00AA1166" w:rsidRDefault="00AA1166" w:rsidP="00AA116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</w:pP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>и родителями (законными</w:t>
            </w:r>
          </w:p>
          <w:p w:rsidR="00AA1166" w:rsidRPr="00AA1166" w:rsidRDefault="00AA1166" w:rsidP="00AA116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</w:pP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 xml:space="preserve">представителями) </w:t>
            </w:r>
          </w:p>
        </w:tc>
        <w:tc>
          <w:tcPr>
            <w:tcW w:w="4819" w:type="dxa"/>
          </w:tcPr>
          <w:p w:rsidR="00AA1166" w:rsidRPr="00AA1166" w:rsidRDefault="00AA1166" w:rsidP="00AA116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</w:pP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>- своевременное прохождение педагогами курсов повышения квалификации;</w:t>
            </w:r>
          </w:p>
          <w:p w:rsidR="00AA1166" w:rsidRPr="00AA1166" w:rsidRDefault="00AA1166" w:rsidP="00AA116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</w:pP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>- ведение методической работы;</w:t>
            </w:r>
          </w:p>
          <w:p w:rsidR="00AA1166" w:rsidRPr="00AA1166" w:rsidRDefault="00AA1166" w:rsidP="00AA116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</w:pP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>- проведение педагогами тематических родительских собраний;</w:t>
            </w:r>
          </w:p>
          <w:p w:rsidR="00AA1166" w:rsidRPr="00AA1166" w:rsidRDefault="00AA1166" w:rsidP="00AA116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</w:pP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>- высокая степень (по результатам анкетирования) информированности и удовлетворенности родителей (законных</w:t>
            </w:r>
            <w:r w:rsidR="005603CE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 xml:space="preserve"> </w:t>
            </w: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>представителей) качеством коррекционной работы;</w:t>
            </w:r>
          </w:p>
          <w:p w:rsidR="00AA1166" w:rsidRPr="00AA1166" w:rsidRDefault="00AA1166" w:rsidP="005603CE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</w:pP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 xml:space="preserve">- высокий (не менее </w:t>
            </w:r>
            <w:r w:rsidR="005603CE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>10</w:t>
            </w:r>
            <w:r w:rsidRPr="00AA1166">
              <w:rPr>
                <w:rFonts w:ascii="Times New Roman" w:eastAsiaTheme="minorHAnsi" w:hAnsi="Times New Roman" w:cs="Times New Roman"/>
                <w:color w:val="auto"/>
                <w:kern w:val="0"/>
                <w:sz w:val="28"/>
                <w:szCs w:val="28"/>
              </w:rPr>
              <w:t>0%) процент родителей, оказывающих помощь педагогам в овладении учащимися навыками жизненной компетентности.</w:t>
            </w:r>
          </w:p>
        </w:tc>
      </w:tr>
    </w:tbl>
    <w:p w:rsidR="00AA1166" w:rsidRPr="00AA1166" w:rsidRDefault="00AA1166" w:rsidP="00AA1166">
      <w:pPr>
        <w:suppressAutoHyphens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HAnsi" w:hAnsi="Times New Roman" w:cs="Times New Roman"/>
          <w:bCs/>
          <w:iCs/>
          <w:color w:val="auto"/>
          <w:kern w:val="0"/>
          <w:sz w:val="28"/>
          <w:szCs w:val="28"/>
        </w:rPr>
      </w:pPr>
    </w:p>
    <w:p w:rsidR="00AA1166" w:rsidRPr="00AA1166" w:rsidRDefault="00AA1166" w:rsidP="00AA1166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1166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 xml:space="preserve">Результаты </w:t>
      </w:r>
      <w:r w:rsidRPr="00AA1166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результативности и эффективности реализации  программ  коррекционной  работы и комплексного </w:t>
      </w:r>
      <w:r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психолого-медико-педагогического сопровождения </w:t>
      </w:r>
      <w:r w:rsidRPr="00AA1166">
        <w:rPr>
          <w:rFonts w:ascii="Times New Roman" w:hAnsi="Times New Roman" w:cs="Times New Roman"/>
          <w:bCs/>
          <w:iCs/>
          <w:color w:val="auto"/>
          <w:sz w:val="28"/>
          <w:szCs w:val="28"/>
        </w:rPr>
        <w:t>слабослышащих и позднооглохших</w:t>
      </w:r>
      <w:r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</w:t>
      </w:r>
      <w:r w:rsidRPr="00AA1166">
        <w:rPr>
          <w:rFonts w:ascii="Times New Roman" w:hAnsi="Times New Roman" w:cs="Times New Roman"/>
          <w:color w:val="auto"/>
          <w:sz w:val="28"/>
          <w:szCs w:val="28"/>
        </w:rPr>
        <w:t>обучающихся</w:t>
      </w:r>
      <w:r w:rsidRPr="00AA116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с легкой умственной отсталостью</w:t>
      </w:r>
      <w:r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A116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(интеллектуальными нарушениями) </w:t>
      </w:r>
      <w:r w:rsidR="00E01699">
        <w:rPr>
          <w:rFonts w:ascii="Times New Roman" w:hAnsi="Times New Roman" w:cs="Times New Roman"/>
          <w:color w:val="auto"/>
          <w:sz w:val="28"/>
          <w:szCs w:val="28"/>
        </w:rPr>
        <w:t xml:space="preserve">МОУ СОШ №2 </w:t>
      </w:r>
      <w:r w:rsidRPr="00AA1166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>выявляются в процессе:</w:t>
      </w:r>
    </w:p>
    <w:p w:rsidR="00AA1166" w:rsidRPr="00AA1166" w:rsidRDefault="00AA1166" w:rsidP="00AA1166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AA1166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>- итоговой аттестации освоение стандарта уровня АООП НОО (вариант 2.3)</w:t>
      </w:r>
      <w:r w:rsidRPr="00AA116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- достижение предметных и результатов освоения программы коррекционной работы;</w:t>
      </w:r>
    </w:p>
    <w:p w:rsidR="00AA1166" w:rsidRPr="00AA1166" w:rsidRDefault="00AA1166" w:rsidP="00AA1166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pacing w:val="-4"/>
          <w:sz w:val="28"/>
          <w:szCs w:val="28"/>
        </w:rPr>
      </w:pPr>
      <w:r w:rsidRPr="00AA1166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 xml:space="preserve">- </w:t>
      </w:r>
      <w:r w:rsidRPr="00AA1166">
        <w:rPr>
          <w:rFonts w:ascii="Times New Roman" w:eastAsiaTheme="minorHAnsi" w:hAnsi="Times New Roman" w:cs="Times New Roman"/>
          <w:color w:val="auto"/>
          <w:spacing w:val="-4"/>
          <w:kern w:val="0"/>
          <w:sz w:val="28"/>
          <w:szCs w:val="28"/>
        </w:rPr>
        <w:t>внутреннего</w:t>
      </w:r>
      <w:r w:rsidRPr="00AA1166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мониторинг</w:t>
      </w:r>
      <w:r w:rsidRPr="00AA1166">
        <w:rPr>
          <w:rFonts w:ascii="Times New Roman" w:eastAsiaTheme="minorHAnsi" w:hAnsi="Times New Roman" w:cs="Times New Roman"/>
          <w:color w:val="auto"/>
          <w:spacing w:val="-4"/>
          <w:kern w:val="0"/>
          <w:sz w:val="28"/>
          <w:szCs w:val="28"/>
        </w:rPr>
        <w:t>а (</w:t>
      </w:r>
      <w:r w:rsidRPr="00AA1166">
        <w:rPr>
          <w:rFonts w:ascii="Times New Roman" w:eastAsiaTheme="minorHAnsi" w:hAnsi="Times New Roman" w:cs="Times New Roman"/>
          <w:color w:val="auto"/>
          <w:kern w:val="0"/>
          <w:sz w:val="28"/>
          <w:szCs w:val="28"/>
        </w:rPr>
        <w:t>анкетирование обучающихся, родителей</w:t>
      </w:r>
      <w:r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, сведения педагогов и специалистов ПМПк о динамике в развитии обучающегося);</w:t>
      </w:r>
    </w:p>
    <w:p w:rsidR="00AA1166" w:rsidRPr="00AA1166" w:rsidRDefault="00AA1166" w:rsidP="00AA1166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A1166">
        <w:rPr>
          <w:rFonts w:ascii="Times New Roman" w:eastAsiaTheme="minorHAnsi" w:hAnsi="Times New Roman" w:cs="Times New Roman"/>
          <w:sz w:val="28"/>
          <w:szCs w:val="28"/>
        </w:rPr>
        <w:t>- заключении психолого-медико-педагогической комиссии (ПМПК) об уровне развития и определение формы продолжения образов</w:t>
      </w:r>
      <w:bookmarkStart w:id="4" w:name="_GoBack"/>
      <w:bookmarkEnd w:id="4"/>
      <w:r w:rsidRPr="00AA1166">
        <w:rPr>
          <w:rFonts w:ascii="Times New Roman" w:eastAsiaTheme="minorHAnsi" w:hAnsi="Times New Roman" w:cs="Times New Roman"/>
          <w:sz w:val="28"/>
          <w:szCs w:val="28"/>
        </w:rPr>
        <w:t>ания.</w:t>
      </w:r>
    </w:p>
    <w:p w:rsidR="00AA1166" w:rsidRDefault="00AA1166" w:rsidP="00AA1166">
      <w:pPr>
        <w:pStyle w:val="ConsPlusNormal"/>
        <w:ind w:firstLine="540"/>
        <w:jc w:val="both"/>
        <w:rPr>
          <w:rFonts w:ascii="Times New Roman" w:eastAsiaTheme="minorHAnsi" w:hAnsi="Times New Roman" w:cs="Times New Roman"/>
        </w:rPr>
      </w:pPr>
    </w:p>
    <w:p w:rsidR="00AA1166" w:rsidRDefault="00AA1166" w:rsidP="00AA11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E21B1" w:rsidRPr="00554AC7" w:rsidRDefault="00131C05" w:rsidP="00652A3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  </w:t>
      </w:r>
      <w:r w:rsidR="00652A31">
        <w:rPr>
          <w:rFonts w:ascii="Times New Roman" w:hAnsi="Times New Roman" w:cs="Times New Roman"/>
          <w:sz w:val="28"/>
          <w:szCs w:val="28"/>
        </w:rPr>
        <w:t xml:space="preserve"> </w:t>
      </w:r>
      <w:r w:rsidR="007E21B1" w:rsidRPr="00554AC7">
        <w:rPr>
          <w:rFonts w:ascii="Times New Roman" w:hAnsi="Times New Roman" w:cs="Times New Roman"/>
          <w:b/>
          <w:color w:val="auto"/>
          <w:sz w:val="28"/>
          <w:szCs w:val="28"/>
        </w:rPr>
        <w:t>2.6. Программа внеурочной деятельности</w:t>
      </w:r>
    </w:p>
    <w:p w:rsidR="004F126E" w:rsidRPr="00554AC7" w:rsidRDefault="004F126E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Под внеурочной деятельностью понимается образователь</w:t>
      </w:r>
      <w:r w:rsidRPr="00554AC7">
        <w:rPr>
          <w:rFonts w:ascii="Times New Roman" w:hAnsi="Times New Roman" w:cs="Times New Roman"/>
          <w:spacing w:val="-4"/>
          <w:sz w:val="28"/>
          <w:szCs w:val="28"/>
        </w:rPr>
        <w:t>ная деятельность, осуществляемая в формах, отличных от уроч</w:t>
      </w:r>
      <w:r w:rsidRPr="00554AC7">
        <w:rPr>
          <w:rFonts w:ascii="Times New Roman" w:hAnsi="Times New Roman" w:cs="Times New Roman"/>
          <w:spacing w:val="-2"/>
          <w:sz w:val="28"/>
          <w:szCs w:val="28"/>
        </w:rPr>
        <w:t xml:space="preserve">ной, и направленная на достижение планируемых результатов </w:t>
      </w:r>
      <w:r w:rsidRPr="00554AC7">
        <w:rPr>
          <w:rFonts w:ascii="Times New Roman" w:hAnsi="Times New Roman" w:cs="Times New Roman"/>
          <w:sz w:val="28"/>
          <w:szCs w:val="28"/>
        </w:rPr>
        <w:t xml:space="preserve">освоения АООП НОО </w:t>
      </w:r>
      <w:r w:rsidR="00FC7C44" w:rsidRPr="00AA1166">
        <w:rPr>
          <w:rFonts w:ascii="Times New Roman" w:hAnsi="Times New Roman" w:cs="Times New Roman"/>
          <w:bCs/>
          <w:iCs/>
          <w:color w:val="auto"/>
          <w:sz w:val="28"/>
          <w:szCs w:val="28"/>
        </w:rPr>
        <w:t>слабослышащих и позднооглохших</w:t>
      </w:r>
      <w:r w:rsidR="00FC7C44"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 обучающихся с легкой умственной отсталостью (интеллектуальными нарушениями)</w:t>
      </w:r>
      <w:r w:rsidRPr="00554AC7">
        <w:rPr>
          <w:rFonts w:ascii="Times New Roman" w:hAnsi="Times New Roman" w:cs="Times New Roman"/>
          <w:sz w:val="28"/>
          <w:szCs w:val="28"/>
        </w:rPr>
        <w:t>.</w:t>
      </w:r>
    </w:p>
    <w:p w:rsidR="00426856" w:rsidRDefault="004F126E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b/>
          <w:bCs/>
          <w:sz w:val="28"/>
          <w:szCs w:val="28"/>
        </w:rPr>
        <w:t>Цели организации внеурочной деятельности</w:t>
      </w:r>
      <w:r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="00426856">
        <w:rPr>
          <w:rFonts w:ascii="Times New Roman" w:hAnsi="Times New Roman" w:cs="Times New Roman"/>
          <w:sz w:val="28"/>
          <w:szCs w:val="28"/>
        </w:rPr>
        <w:t xml:space="preserve">МОУ СОШ №2 </w:t>
      </w:r>
      <w:r w:rsidRPr="00554AC7">
        <w:rPr>
          <w:rFonts w:ascii="Times New Roman" w:hAnsi="Times New Roman" w:cs="Times New Roman"/>
          <w:sz w:val="28"/>
          <w:szCs w:val="28"/>
        </w:rPr>
        <w:t xml:space="preserve">на ступени начального общего образования: </w:t>
      </w:r>
    </w:p>
    <w:p w:rsidR="00426856" w:rsidRDefault="00426856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F126E" w:rsidRPr="00554AC7">
        <w:rPr>
          <w:rFonts w:ascii="Times New Roman" w:hAnsi="Times New Roman" w:cs="Times New Roman"/>
          <w:sz w:val="28"/>
          <w:szCs w:val="28"/>
        </w:rPr>
        <w:t xml:space="preserve">обеспечение соответствующей возрасту адаптации слабослышащего и позднооглохшего обучающегося </w:t>
      </w:r>
      <w:r w:rsidR="003170CB" w:rsidRPr="00554AC7">
        <w:rPr>
          <w:rFonts w:ascii="Times New Roman" w:hAnsi="Times New Roman" w:cs="Times New Roman"/>
          <w:sz w:val="28"/>
          <w:szCs w:val="28"/>
        </w:rPr>
        <w:t xml:space="preserve">с лёгкой умственной отсталостью </w:t>
      </w:r>
      <w:r w:rsidR="00FC7C44">
        <w:rPr>
          <w:rFonts w:ascii="Times New Roman" w:hAnsi="Times New Roman" w:cs="Times New Roman"/>
          <w:sz w:val="28"/>
          <w:szCs w:val="28"/>
        </w:rPr>
        <w:t>(интеллектуальными нарушениями)</w:t>
      </w:r>
      <w:r w:rsidR="003170CB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="004F126E" w:rsidRPr="00554AC7">
        <w:rPr>
          <w:rFonts w:ascii="Times New Roman" w:hAnsi="Times New Roman" w:cs="Times New Roman"/>
          <w:sz w:val="28"/>
          <w:szCs w:val="28"/>
        </w:rPr>
        <w:t>в образовательной организации,</w:t>
      </w:r>
    </w:p>
    <w:p w:rsidR="00426856" w:rsidRDefault="00426856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F126E" w:rsidRPr="00554AC7">
        <w:rPr>
          <w:rFonts w:ascii="Times New Roman" w:hAnsi="Times New Roman" w:cs="Times New Roman"/>
          <w:sz w:val="28"/>
          <w:szCs w:val="28"/>
        </w:rPr>
        <w:t xml:space="preserve"> создание благопри</w:t>
      </w:r>
      <w:r>
        <w:rPr>
          <w:rFonts w:ascii="Times New Roman" w:hAnsi="Times New Roman" w:cs="Times New Roman"/>
          <w:sz w:val="28"/>
          <w:szCs w:val="28"/>
        </w:rPr>
        <w:t>ятных условий для его развития,</w:t>
      </w:r>
    </w:p>
    <w:p w:rsidR="004F126E" w:rsidRDefault="00426856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F126E" w:rsidRPr="00554AC7">
        <w:rPr>
          <w:rFonts w:ascii="Times New Roman" w:hAnsi="Times New Roman" w:cs="Times New Roman"/>
          <w:sz w:val="28"/>
          <w:szCs w:val="28"/>
        </w:rPr>
        <w:t>учёт его возрастных и индивидуальных особенностей, особых образовательных потребностей.</w:t>
      </w:r>
    </w:p>
    <w:p w:rsidR="005317B8" w:rsidRPr="005317B8" w:rsidRDefault="005317B8" w:rsidP="005317B8">
      <w:pPr>
        <w:pStyle w:val="ae"/>
        <w:ind w:firstLine="708"/>
        <w:rPr>
          <w:rFonts w:ascii="Times New Roman" w:hAnsi="Times New Roman" w:cs="Times New Roman"/>
          <w:sz w:val="28"/>
          <w:szCs w:val="28"/>
        </w:rPr>
      </w:pPr>
      <w:r w:rsidRPr="005317B8">
        <w:rPr>
          <w:rFonts w:ascii="Times New Roman" w:hAnsi="Times New Roman" w:cs="Times New Roman"/>
          <w:b/>
          <w:i/>
          <w:sz w:val="28"/>
          <w:szCs w:val="28"/>
        </w:rPr>
        <w:t>Основные задачи:</w:t>
      </w:r>
    </w:p>
    <w:p w:rsidR="005317B8" w:rsidRPr="005317B8" w:rsidRDefault="005317B8" w:rsidP="005317B8">
      <w:pPr>
        <w:pStyle w:val="ae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317B8">
        <w:rPr>
          <w:rFonts w:ascii="Times New Roman" w:hAnsi="Times New Roman" w:cs="Times New Roman"/>
          <w:sz w:val="28"/>
          <w:szCs w:val="28"/>
        </w:rPr>
        <w:t>коррекция всех компонентов психофизического, интеллектуального, личностного развития обучающихся с умственной отсталостью (интеллектуальными нарушениями) с учетом их возрастных и индивидуальных особенностей;</w:t>
      </w:r>
    </w:p>
    <w:p w:rsidR="005317B8" w:rsidRPr="005317B8" w:rsidRDefault="005317B8" w:rsidP="005317B8">
      <w:pPr>
        <w:pStyle w:val="ae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317B8">
        <w:rPr>
          <w:rFonts w:ascii="Times New Roman" w:hAnsi="Times New Roman" w:cs="Times New Roman"/>
          <w:sz w:val="28"/>
          <w:szCs w:val="28"/>
        </w:rPr>
        <w:t>развитие активности, самостоятельности и независимости в повседневной жизни;</w:t>
      </w:r>
    </w:p>
    <w:p w:rsidR="005317B8" w:rsidRPr="005317B8" w:rsidRDefault="005317B8" w:rsidP="005317B8">
      <w:pPr>
        <w:pStyle w:val="ae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5317B8">
        <w:rPr>
          <w:rFonts w:ascii="Times New Roman" w:hAnsi="Times New Roman" w:cs="Times New Roman"/>
          <w:bCs/>
          <w:sz w:val="28"/>
          <w:szCs w:val="28"/>
        </w:rPr>
        <w:t>развитие возможных избирательных способностей и интересов ребенка в разных видах деятельности;</w:t>
      </w:r>
    </w:p>
    <w:p w:rsidR="005317B8" w:rsidRPr="005317B8" w:rsidRDefault="005317B8" w:rsidP="005317B8">
      <w:pPr>
        <w:pStyle w:val="ae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317B8">
        <w:rPr>
          <w:rFonts w:ascii="Times New Roman" w:hAnsi="Times New Roman" w:cs="Times New Roman"/>
          <w:sz w:val="28"/>
          <w:szCs w:val="28"/>
        </w:rPr>
        <w:t>формирование основ нравственного самосознания личности, умения правильно оценивать окружающее и самих себя,</w:t>
      </w:r>
    </w:p>
    <w:p w:rsidR="005317B8" w:rsidRPr="005317B8" w:rsidRDefault="005317B8" w:rsidP="005317B8">
      <w:pPr>
        <w:pStyle w:val="ae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317B8">
        <w:rPr>
          <w:rFonts w:ascii="Times New Roman" w:hAnsi="Times New Roman" w:cs="Times New Roman"/>
          <w:sz w:val="28"/>
          <w:szCs w:val="28"/>
        </w:rPr>
        <w:t xml:space="preserve">формирование эстетических потребностей, ценностей и чувств; </w:t>
      </w:r>
    </w:p>
    <w:p w:rsidR="005317B8" w:rsidRPr="005317B8" w:rsidRDefault="005317B8" w:rsidP="005317B8">
      <w:pPr>
        <w:pStyle w:val="ae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317B8">
        <w:rPr>
          <w:rFonts w:ascii="Times New Roman" w:hAnsi="Times New Roman" w:cs="Times New Roman"/>
          <w:sz w:val="28"/>
          <w:szCs w:val="28"/>
        </w:rPr>
        <w:t>развитие трудолюбия, способности к преодолению трудностей, целеустремлённости и настойчивости в достижении результата;</w:t>
      </w:r>
    </w:p>
    <w:p w:rsidR="005317B8" w:rsidRPr="005317B8" w:rsidRDefault="005317B8" w:rsidP="005317B8">
      <w:pPr>
        <w:pStyle w:val="ae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317B8">
        <w:rPr>
          <w:rFonts w:ascii="Times New Roman" w:hAnsi="Times New Roman" w:cs="Times New Roman"/>
          <w:sz w:val="28"/>
          <w:szCs w:val="28"/>
        </w:rPr>
        <w:t xml:space="preserve"> расширение представлений ребенка о мире и о себе, его социального опыта;</w:t>
      </w:r>
    </w:p>
    <w:p w:rsidR="005317B8" w:rsidRPr="005317B8" w:rsidRDefault="005317B8" w:rsidP="005317B8">
      <w:pPr>
        <w:pStyle w:val="ae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317B8">
        <w:rPr>
          <w:rFonts w:ascii="Times New Roman" w:hAnsi="Times New Roman" w:cs="Times New Roman"/>
          <w:sz w:val="28"/>
          <w:szCs w:val="28"/>
        </w:rPr>
        <w:t>формирование положительного отношения к базовым общественным ценностям;</w:t>
      </w:r>
    </w:p>
    <w:p w:rsidR="005317B8" w:rsidRPr="005317B8" w:rsidRDefault="005317B8" w:rsidP="005317B8">
      <w:pPr>
        <w:pStyle w:val="ae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317B8">
        <w:rPr>
          <w:rFonts w:ascii="Times New Roman" w:hAnsi="Times New Roman" w:cs="Times New Roman"/>
          <w:sz w:val="28"/>
          <w:szCs w:val="28"/>
        </w:rPr>
        <w:t>формирование умений, навыков социального общения людей;</w:t>
      </w:r>
    </w:p>
    <w:p w:rsidR="005317B8" w:rsidRPr="005317B8" w:rsidRDefault="005317B8" w:rsidP="005317B8">
      <w:pPr>
        <w:pStyle w:val="ae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5317B8">
        <w:rPr>
          <w:rFonts w:ascii="Times New Roman" w:hAnsi="Times New Roman" w:cs="Times New Roman"/>
          <w:bCs/>
          <w:sz w:val="28"/>
          <w:szCs w:val="28"/>
        </w:rPr>
        <w:t>расширение круга общения, выход обучающегося за пределы семьи и общеобразовательной организации;</w:t>
      </w:r>
    </w:p>
    <w:p w:rsidR="005317B8" w:rsidRPr="005317B8" w:rsidRDefault="005317B8" w:rsidP="005317B8">
      <w:pPr>
        <w:pStyle w:val="ae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317B8">
        <w:rPr>
          <w:rFonts w:ascii="Times New Roman" w:hAnsi="Times New Roman" w:cs="Times New Roman"/>
          <w:sz w:val="28"/>
          <w:szCs w:val="28"/>
        </w:rPr>
        <w:t xml:space="preserve">развитие навыков осуществления сотрудничества с педагогами, сверстниками, родителями, старшими детьми в решении общих проблем; </w:t>
      </w:r>
    </w:p>
    <w:p w:rsidR="005317B8" w:rsidRPr="005317B8" w:rsidRDefault="005317B8" w:rsidP="005317B8">
      <w:pPr>
        <w:pStyle w:val="ae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317B8">
        <w:rPr>
          <w:rFonts w:ascii="Times New Roman" w:hAnsi="Times New Roman" w:cs="Times New Roman"/>
          <w:sz w:val="28"/>
          <w:szCs w:val="28"/>
        </w:rPr>
        <w:t xml:space="preserve">укрепление доверия к другим людям; </w:t>
      </w:r>
    </w:p>
    <w:p w:rsidR="005317B8" w:rsidRPr="005317B8" w:rsidRDefault="005317B8" w:rsidP="005317B8">
      <w:pPr>
        <w:pStyle w:val="ae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317B8">
        <w:rPr>
          <w:rFonts w:ascii="Times New Roman" w:hAnsi="Times New Roman" w:cs="Times New Roman"/>
          <w:sz w:val="28"/>
          <w:szCs w:val="28"/>
        </w:rPr>
        <w:t>развитие доброжелательности и эмоциональной отзывчивости, понимания других людей и сопереживания им.</w:t>
      </w:r>
    </w:p>
    <w:p w:rsidR="005317B8" w:rsidRPr="00554AC7" w:rsidRDefault="005317B8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F126E" w:rsidRPr="00554AC7" w:rsidRDefault="004F126E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pacing w:val="2"/>
          <w:sz w:val="28"/>
          <w:szCs w:val="28"/>
        </w:rPr>
        <w:t>Внеурочная деятельность организуется по направлениям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br/>
      </w:r>
      <w:r w:rsidRPr="00554AC7">
        <w:rPr>
          <w:rFonts w:ascii="Times New Roman" w:hAnsi="Times New Roman" w:cs="Times New Roman"/>
          <w:spacing w:val="-4"/>
          <w:sz w:val="28"/>
          <w:szCs w:val="28"/>
        </w:rPr>
        <w:t>развития личности: спортивно­оздоровительное, нрав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>ственное, социальное, общекультур</w:t>
      </w:r>
      <w:r w:rsidRPr="00554AC7">
        <w:rPr>
          <w:rFonts w:ascii="Times New Roman" w:hAnsi="Times New Roman" w:cs="Times New Roman"/>
          <w:sz w:val="28"/>
          <w:szCs w:val="28"/>
        </w:rPr>
        <w:t xml:space="preserve">ное. </w:t>
      </w:r>
    </w:p>
    <w:p w:rsidR="004F126E" w:rsidRPr="00554AC7" w:rsidRDefault="004F126E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pacing w:val="2"/>
          <w:sz w:val="28"/>
          <w:szCs w:val="28"/>
        </w:rPr>
      </w:pPr>
      <w:r w:rsidRPr="00554AC7">
        <w:rPr>
          <w:rFonts w:ascii="Times New Roman" w:hAnsi="Times New Roman" w:cs="Times New Roman"/>
          <w:b/>
          <w:bCs/>
          <w:spacing w:val="2"/>
          <w:sz w:val="28"/>
          <w:szCs w:val="28"/>
        </w:rPr>
        <w:t>Формы организации внеурочной деятельности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>, как и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br/>
        <w:t xml:space="preserve">в целом образовательного процесса, в рамках реализации примерной АООП НОО </w:t>
      </w:r>
      <w:r w:rsidRPr="00554AC7">
        <w:rPr>
          <w:rFonts w:ascii="Times New Roman" w:hAnsi="Times New Roman" w:cs="Times New Roman"/>
          <w:sz w:val="28"/>
          <w:szCs w:val="28"/>
        </w:rPr>
        <w:t xml:space="preserve">слабослышащих и позднооглохших обучающихся </w:t>
      </w:r>
      <w:r w:rsidR="00984F7A" w:rsidRPr="00554AC7">
        <w:rPr>
          <w:rFonts w:ascii="Times New Roman" w:hAnsi="Times New Roman" w:cs="Times New Roman"/>
          <w:sz w:val="28"/>
          <w:szCs w:val="28"/>
        </w:rPr>
        <w:t xml:space="preserve">с </w:t>
      </w:r>
      <w:r w:rsidR="003170CB" w:rsidRPr="00554AC7">
        <w:rPr>
          <w:rFonts w:ascii="Times New Roman" w:hAnsi="Times New Roman" w:cs="Times New Roman"/>
          <w:sz w:val="28"/>
          <w:szCs w:val="28"/>
        </w:rPr>
        <w:t xml:space="preserve">лёгкой умственной отсталостью (интеллектуальными нарушениями) </w:t>
      </w:r>
      <w:r w:rsidRPr="00554AC7">
        <w:rPr>
          <w:rFonts w:ascii="Times New Roman" w:hAnsi="Times New Roman" w:cs="Times New Roman"/>
          <w:sz w:val="28"/>
          <w:szCs w:val="28"/>
        </w:rPr>
        <w:t xml:space="preserve">определяет </w:t>
      </w:r>
      <w:r w:rsidR="00426856">
        <w:rPr>
          <w:rFonts w:ascii="Times New Roman" w:hAnsi="Times New Roman" w:cs="Times New Roman"/>
          <w:sz w:val="28"/>
          <w:szCs w:val="28"/>
        </w:rPr>
        <w:t>МОУ СОШ №2</w:t>
      </w:r>
      <w:r w:rsidRPr="00554AC7">
        <w:rPr>
          <w:rFonts w:ascii="Times New Roman" w:hAnsi="Times New Roman" w:cs="Times New Roman"/>
          <w:sz w:val="28"/>
          <w:szCs w:val="28"/>
        </w:rPr>
        <w:t>. Содер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>жание занятий, предусмотренных во внеурочной деятельности, должно формироваться с учётом пожеланий обучаю</w:t>
      </w:r>
      <w:r w:rsidRPr="00554AC7">
        <w:rPr>
          <w:rFonts w:ascii="Times New Roman" w:hAnsi="Times New Roman" w:cs="Times New Roman"/>
          <w:sz w:val="28"/>
          <w:szCs w:val="28"/>
        </w:rPr>
        <w:t>щихся и их родителей (законных представителей) и осущест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>вляться в формах: индивидуальные и фронтальные занятия; экскурсии, кружки, «весёлые старты», секции, конкурсы, соревнования, общественно полезные практики и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> 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>т.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> 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>д.</w:t>
      </w:r>
    </w:p>
    <w:p w:rsidR="004F126E" w:rsidRPr="00554AC7" w:rsidRDefault="004F126E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pacing w:val="2"/>
          <w:sz w:val="28"/>
          <w:szCs w:val="28"/>
        </w:rPr>
      </w:pPr>
      <w:r w:rsidRPr="00554AC7">
        <w:rPr>
          <w:rFonts w:ascii="Times New Roman" w:hAnsi="Times New Roman" w:cs="Times New Roman"/>
          <w:spacing w:val="2"/>
          <w:sz w:val="28"/>
          <w:szCs w:val="28"/>
        </w:rPr>
        <w:t xml:space="preserve">При организации внеурочной деятельности обучающихся могут использоваться </w:t>
      </w:r>
      <w:r w:rsidRPr="00554AC7">
        <w:rPr>
          <w:rFonts w:ascii="Times New Roman" w:hAnsi="Times New Roman" w:cs="Times New Roman"/>
          <w:spacing w:val="-2"/>
          <w:sz w:val="28"/>
          <w:szCs w:val="28"/>
        </w:rPr>
        <w:t>возможности учреждений дополнительного образования, куль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>туры и спорта; в период каникул для продолжения внеуроч</w:t>
      </w:r>
      <w:r w:rsidRPr="00554AC7">
        <w:rPr>
          <w:rFonts w:ascii="Times New Roman" w:hAnsi="Times New Roman" w:cs="Times New Roman"/>
          <w:sz w:val="28"/>
          <w:szCs w:val="28"/>
        </w:rPr>
        <w:t>ной деятельности - возможности специа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>лизированных лагерей, тематических лагерных смен, летних школ.</w:t>
      </w:r>
    </w:p>
    <w:p w:rsidR="004F126E" w:rsidRPr="00554AC7" w:rsidRDefault="004F126E" w:rsidP="00554AC7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Время, отводимое на внеурочную деятельность (с учётом часов отводимых на коррекционно-развивающую область), составляет не менее 1350 часов и не более 2380 часов.</w:t>
      </w:r>
    </w:p>
    <w:p w:rsidR="004F126E" w:rsidRPr="00554AC7" w:rsidRDefault="004F126E" w:rsidP="005317B8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В зависимости от возможностей </w:t>
      </w:r>
      <w:r w:rsidR="005317B8">
        <w:rPr>
          <w:rFonts w:ascii="Times New Roman" w:hAnsi="Times New Roman" w:cs="Times New Roman"/>
          <w:sz w:val="28"/>
          <w:szCs w:val="28"/>
        </w:rPr>
        <w:t>МОУ СОШ №2</w:t>
      </w:r>
      <w:r w:rsidRPr="00554AC7">
        <w:rPr>
          <w:rFonts w:ascii="Times New Roman" w:hAnsi="Times New Roman" w:cs="Times New Roman"/>
          <w:sz w:val="28"/>
          <w:szCs w:val="28"/>
        </w:rPr>
        <w:t>, особенностей окружающего со</w:t>
      </w:r>
      <w:r w:rsidR="005317B8">
        <w:rPr>
          <w:rFonts w:ascii="Times New Roman" w:hAnsi="Times New Roman" w:cs="Times New Roman"/>
          <w:sz w:val="28"/>
          <w:szCs w:val="28"/>
        </w:rPr>
        <w:t xml:space="preserve">циума внеурочная деятельность осуществляется </w:t>
      </w:r>
      <w:r w:rsidRPr="00554AC7">
        <w:rPr>
          <w:rFonts w:ascii="Times New Roman" w:hAnsi="Times New Roman" w:cs="Times New Roman"/>
          <w:sz w:val="28"/>
          <w:szCs w:val="28"/>
        </w:rPr>
        <w:t xml:space="preserve">в сотрудничестве с другими организациями и с участием 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 xml:space="preserve">педагогов </w:t>
      </w:r>
      <w:r w:rsidR="005317B8">
        <w:rPr>
          <w:rFonts w:ascii="Times New Roman" w:hAnsi="Times New Roman" w:cs="Times New Roman"/>
          <w:spacing w:val="2"/>
          <w:sz w:val="28"/>
          <w:szCs w:val="28"/>
        </w:rPr>
        <w:t xml:space="preserve">МОУ СОШ №2 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 xml:space="preserve"> (комбинированная </w:t>
      </w:r>
      <w:r w:rsidRPr="00554AC7">
        <w:rPr>
          <w:rFonts w:ascii="Times New Roman" w:hAnsi="Times New Roman" w:cs="Times New Roman"/>
          <w:sz w:val="28"/>
          <w:szCs w:val="28"/>
        </w:rPr>
        <w:t>схема).</w:t>
      </w:r>
    </w:p>
    <w:p w:rsidR="004F126E" w:rsidRPr="00554AC7" w:rsidRDefault="004F126E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Основное преимущество организации внеурочной деятель</w:t>
      </w:r>
      <w:r w:rsidR="00FC7C44">
        <w:rPr>
          <w:rFonts w:ascii="Times New Roman" w:hAnsi="Times New Roman" w:cs="Times New Roman"/>
          <w:spacing w:val="2"/>
          <w:sz w:val="28"/>
          <w:szCs w:val="28"/>
        </w:rPr>
        <w:t xml:space="preserve">ности 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 xml:space="preserve">в </w:t>
      </w:r>
      <w:r w:rsidR="005317B8">
        <w:rPr>
          <w:rFonts w:ascii="Times New Roman" w:hAnsi="Times New Roman" w:cs="Times New Roman"/>
          <w:spacing w:val="2"/>
          <w:sz w:val="28"/>
          <w:szCs w:val="28"/>
        </w:rPr>
        <w:t>МОУ СОШ №2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 xml:space="preserve"> заключается в создании условий для полноценного пребыва</w:t>
      </w:r>
      <w:r w:rsidRPr="00554AC7">
        <w:rPr>
          <w:rFonts w:ascii="Times New Roman" w:hAnsi="Times New Roman" w:cs="Times New Roman"/>
          <w:sz w:val="28"/>
          <w:szCs w:val="28"/>
        </w:rPr>
        <w:t>ния в ней ребёнка в течение дня, с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>одержательном единстве учебного, воспитательного и развивающего процессов в рамках АООП НОО.</w:t>
      </w:r>
    </w:p>
    <w:p w:rsidR="004F126E" w:rsidRPr="00554AC7" w:rsidRDefault="004F126E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pacing w:val="-2"/>
          <w:sz w:val="28"/>
          <w:szCs w:val="28"/>
        </w:rPr>
        <w:t>При организации внеурочной деятельности</w:t>
      </w:r>
      <w:r w:rsidR="005317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 xml:space="preserve">в </w:t>
      </w:r>
      <w:r w:rsidR="005317B8">
        <w:rPr>
          <w:rFonts w:ascii="Times New Roman" w:hAnsi="Times New Roman" w:cs="Times New Roman"/>
          <w:sz w:val="28"/>
          <w:szCs w:val="28"/>
        </w:rPr>
        <w:t>МОУ СОШ №2</w:t>
      </w:r>
      <w:r w:rsidRPr="00554AC7">
        <w:rPr>
          <w:rFonts w:ascii="Times New Roman" w:hAnsi="Times New Roman" w:cs="Times New Roman"/>
          <w:sz w:val="28"/>
          <w:szCs w:val="28"/>
        </w:rPr>
        <w:t xml:space="preserve"> предполагается, что в этой</w:t>
      </w:r>
      <w:r w:rsidR="005317B8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pacing w:val="-2"/>
          <w:sz w:val="28"/>
          <w:szCs w:val="28"/>
        </w:rPr>
        <w:t>работе принимают участие все педагогические работники дан</w:t>
      </w:r>
      <w:r w:rsidRPr="00554AC7">
        <w:rPr>
          <w:rFonts w:ascii="Times New Roman" w:hAnsi="Times New Roman" w:cs="Times New Roman"/>
          <w:sz w:val="28"/>
          <w:szCs w:val="28"/>
        </w:rPr>
        <w:t>ной организации (учителя нача</w:t>
      </w:r>
      <w:r w:rsidR="005317B8">
        <w:rPr>
          <w:rFonts w:ascii="Times New Roman" w:hAnsi="Times New Roman" w:cs="Times New Roman"/>
          <w:sz w:val="28"/>
          <w:szCs w:val="28"/>
        </w:rPr>
        <w:t>льной школы</w:t>
      </w:r>
      <w:r w:rsidRPr="00554AC7">
        <w:rPr>
          <w:rFonts w:ascii="Times New Roman" w:hAnsi="Times New Roman" w:cs="Times New Roman"/>
          <w:sz w:val="28"/>
          <w:szCs w:val="28"/>
        </w:rPr>
        <w:t>, учителя­предметники, социальны</w:t>
      </w:r>
      <w:r w:rsidR="00FC7C44">
        <w:rPr>
          <w:rFonts w:ascii="Times New Roman" w:hAnsi="Times New Roman" w:cs="Times New Roman"/>
          <w:sz w:val="28"/>
          <w:szCs w:val="28"/>
        </w:rPr>
        <w:t>й педагог</w:t>
      </w:r>
      <w:r w:rsidRPr="00554AC7">
        <w:rPr>
          <w:rFonts w:ascii="Times New Roman" w:hAnsi="Times New Roman" w:cs="Times New Roman"/>
          <w:sz w:val="28"/>
          <w:szCs w:val="28"/>
        </w:rPr>
        <w:t>,</w:t>
      </w:r>
      <w:r w:rsidR="00FC7C44">
        <w:rPr>
          <w:rFonts w:ascii="Times New Roman" w:hAnsi="Times New Roman" w:cs="Times New Roman"/>
          <w:sz w:val="28"/>
          <w:szCs w:val="28"/>
        </w:rPr>
        <w:t xml:space="preserve"> педагог­психолог</w:t>
      </w:r>
      <w:r w:rsidRPr="00554AC7">
        <w:rPr>
          <w:rFonts w:ascii="Times New Roman" w:hAnsi="Times New Roman" w:cs="Times New Roman"/>
          <w:sz w:val="28"/>
          <w:szCs w:val="28"/>
        </w:rPr>
        <w:t xml:space="preserve">  и</w:t>
      </w:r>
      <w:r w:rsidRPr="00554AC7">
        <w:rPr>
          <w:rFonts w:ascii="Times New Roman" w:hAnsi="Times New Roman" w:cs="Times New Roman"/>
          <w:sz w:val="28"/>
          <w:szCs w:val="28"/>
        </w:rPr>
        <w:t> </w:t>
      </w:r>
      <w:r w:rsidRPr="00554AC7">
        <w:rPr>
          <w:rFonts w:ascii="Times New Roman" w:hAnsi="Times New Roman" w:cs="Times New Roman"/>
          <w:sz w:val="28"/>
          <w:szCs w:val="28"/>
        </w:rPr>
        <w:t xml:space="preserve">др.). </w:t>
      </w:r>
    </w:p>
    <w:p w:rsidR="004F126E" w:rsidRPr="00554AC7" w:rsidRDefault="004F126E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Внеурочная деятельность тесно связана с дополнительным образованием детей в части создания условий для развития 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>творческих интересов детей, включения их в художествен</w:t>
      </w:r>
      <w:r w:rsidRPr="00554AC7">
        <w:rPr>
          <w:rFonts w:ascii="Times New Roman" w:hAnsi="Times New Roman" w:cs="Times New Roman"/>
          <w:sz w:val="28"/>
          <w:szCs w:val="28"/>
        </w:rPr>
        <w:t>ную, техническую, спортивную и другую деятельность.</w:t>
      </w:r>
    </w:p>
    <w:p w:rsidR="004F126E" w:rsidRPr="00554AC7" w:rsidRDefault="004F126E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b/>
          <w:bCs/>
          <w:spacing w:val="2"/>
          <w:sz w:val="28"/>
          <w:szCs w:val="28"/>
        </w:rPr>
        <w:t>План внеурочной деятельности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 xml:space="preserve"> формируется </w:t>
      </w:r>
      <w:r w:rsidR="005317B8">
        <w:rPr>
          <w:rFonts w:ascii="Times New Roman" w:hAnsi="Times New Roman" w:cs="Times New Roman"/>
          <w:spacing w:val="2"/>
          <w:sz w:val="28"/>
          <w:szCs w:val="28"/>
        </w:rPr>
        <w:t xml:space="preserve">МОУ СОШ №2 ежегодно </w:t>
      </w:r>
      <w:r w:rsidRPr="00554AC7">
        <w:rPr>
          <w:rFonts w:ascii="Times New Roman" w:hAnsi="Times New Roman" w:cs="Times New Roman"/>
          <w:sz w:val="28"/>
          <w:szCs w:val="28"/>
        </w:rPr>
        <w:t>и</w:t>
      </w:r>
      <w:r w:rsidR="005317B8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 xml:space="preserve">направлен на </w:t>
      </w:r>
      <w:r w:rsidR="005317B8">
        <w:rPr>
          <w:rFonts w:ascii="Times New Roman" w:hAnsi="Times New Roman" w:cs="Times New Roman"/>
          <w:spacing w:val="2"/>
          <w:sz w:val="28"/>
          <w:szCs w:val="28"/>
        </w:rPr>
        <w:t xml:space="preserve">достижение </w:t>
      </w:r>
      <w:r w:rsidRPr="00554AC7">
        <w:rPr>
          <w:rFonts w:ascii="Times New Roman" w:hAnsi="Times New Roman" w:cs="Times New Roman"/>
          <w:sz w:val="28"/>
          <w:szCs w:val="28"/>
        </w:rPr>
        <w:t>обучающимися планируемых резуль</w:t>
      </w:r>
      <w:r w:rsidRPr="00554AC7">
        <w:rPr>
          <w:rFonts w:ascii="Times New Roman" w:hAnsi="Times New Roman" w:cs="Times New Roman"/>
          <w:spacing w:val="-2"/>
          <w:sz w:val="28"/>
          <w:szCs w:val="28"/>
        </w:rPr>
        <w:t>татов освоения АООП НОО</w:t>
      </w:r>
      <w:r w:rsidR="00307518" w:rsidRPr="00554AC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FC7C44" w:rsidRPr="00AA1166">
        <w:rPr>
          <w:rFonts w:ascii="Times New Roman" w:hAnsi="Times New Roman" w:cs="Times New Roman"/>
          <w:bCs/>
          <w:iCs/>
          <w:color w:val="auto"/>
          <w:sz w:val="28"/>
          <w:szCs w:val="28"/>
        </w:rPr>
        <w:t>слабослышащих и позднооглохших</w:t>
      </w:r>
      <w:r w:rsidR="00FC7C44"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 обучающихся с легкой умственной отсталостью (интеллектуальными нарушениями)</w:t>
      </w:r>
      <w:r w:rsidRPr="00554AC7">
        <w:rPr>
          <w:rFonts w:ascii="Times New Roman" w:hAnsi="Times New Roman" w:cs="Times New Roman"/>
          <w:sz w:val="28"/>
          <w:szCs w:val="28"/>
        </w:rPr>
        <w:t>.</w:t>
      </w:r>
    </w:p>
    <w:p w:rsidR="004F126E" w:rsidRPr="00554AC7" w:rsidRDefault="004F126E" w:rsidP="00554AC7">
      <w:pPr>
        <w:pStyle w:val="14TexstOSNOVA1012"/>
        <w:spacing w:line="240" w:lineRule="auto"/>
        <w:ind w:firstLine="720"/>
        <w:rPr>
          <w:rFonts w:ascii="Times New Roman" w:hAnsi="Times New Roman" w:cs="Times New Roman"/>
          <w:spacing w:val="2"/>
          <w:sz w:val="28"/>
          <w:szCs w:val="28"/>
        </w:rPr>
      </w:pPr>
      <w:r w:rsidRPr="00554AC7">
        <w:rPr>
          <w:rFonts w:ascii="Times New Roman" w:hAnsi="Times New Roman" w:cs="Times New Roman"/>
          <w:spacing w:val="-2"/>
          <w:sz w:val="28"/>
          <w:szCs w:val="28"/>
        </w:rPr>
        <w:t xml:space="preserve">При взаимодействии </w:t>
      </w:r>
      <w:r w:rsidR="005317B8">
        <w:rPr>
          <w:rFonts w:ascii="Times New Roman" w:hAnsi="Times New Roman" w:cs="Times New Roman"/>
          <w:spacing w:val="-2"/>
          <w:sz w:val="28"/>
          <w:szCs w:val="28"/>
        </w:rPr>
        <w:t>МОУ СОШ №2</w:t>
      </w:r>
      <w:r w:rsidRPr="00554AC7">
        <w:rPr>
          <w:rFonts w:ascii="Times New Roman" w:hAnsi="Times New Roman" w:cs="Times New Roman"/>
          <w:spacing w:val="-2"/>
          <w:sz w:val="28"/>
          <w:szCs w:val="28"/>
        </w:rPr>
        <w:t xml:space="preserve"> с другими организациями создаётся общее программно­методическое пространство, рабочие программы курсов внеурочной деятель</w:t>
      </w:r>
      <w:r w:rsidR="005317B8">
        <w:rPr>
          <w:rFonts w:ascii="Times New Roman" w:hAnsi="Times New Roman" w:cs="Times New Roman"/>
          <w:spacing w:val="2"/>
          <w:sz w:val="28"/>
          <w:szCs w:val="28"/>
        </w:rPr>
        <w:t>ности, которые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 xml:space="preserve"> сориентированы на планируемые результаты освоения АООП НОО слабослышащих и позднооглохших обучающихся</w:t>
      </w:r>
      <w:r w:rsidR="00307518" w:rsidRPr="00554AC7">
        <w:rPr>
          <w:rFonts w:ascii="Times New Roman" w:hAnsi="Times New Roman" w:cs="Times New Roman"/>
          <w:spacing w:val="2"/>
          <w:sz w:val="28"/>
          <w:szCs w:val="28"/>
        </w:rPr>
        <w:t xml:space="preserve"> с интеллектуальными нарушениями.</w:t>
      </w:r>
    </w:p>
    <w:p w:rsidR="005317B8" w:rsidRDefault="005317B8" w:rsidP="00554AC7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C564C" w:rsidRPr="00EC564C" w:rsidRDefault="00EC564C" w:rsidP="00EC564C">
      <w:pPr>
        <w:overflowPunct w:val="0"/>
        <w:spacing w:after="0" w:line="240" w:lineRule="auto"/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EC564C"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  <w:t>Планируемые результаты внеурочной деятельности</w:t>
      </w:r>
    </w:p>
    <w:p w:rsidR="00EC564C" w:rsidRPr="00EC564C" w:rsidRDefault="00EC564C" w:rsidP="00EC564C">
      <w:pPr>
        <w:overflowPunct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t>В результате реализации программы внеурочной деятельности должно обе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с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пе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чи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вать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 xml:space="preserve">ся достижение </w:t>
      </w:r>
      <w:r w:rsidR="00FC7C44">
        <w:rPr>
          <w:rFonts w:ascii="Times New Roman" w:hAnsi="Times New Roman" w:cs="Times New Roman"/>
          <w:bCs/>
          <w:iCs/>
          <w:color w:val="auto"/>
          <w:sz w:val="28"/>
          <w:szCs w:val="28"/>
        </w:rPr>
        <w:t>слабослышащими</w:t>
      </w:r>
      <w:r w:rsidR="00FC7C44" w:rsidRPr="00AA1166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и позднооглохши</w:t>
      </w:r>
      <w:r w:rsidR="00FC7C44">
        <w:rPr>
          <w:rFonts w:ascii="Times New Roman" w:hAnsi="Times New Roman" w:cs="Times New Roman"/>
          <w:bCs/>
          <w:iCs/>
          <w:color w:val="auto"/>
          <w:sz w:val="28"/>
          <w:szCs w:val="28"/>
        </w:rPr>
        <w:t>ми</w:t>
      </w:r>
      <w:r w:rsidR="00FC7C44"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</w:t>
      </w:r>
      <w:r w:rsidR="00FC7C44">
        <w:rPr>
          <w:rFonts w:ascii="Times New Roman" w:hAnsi="Times New Roman" w:cs="Times New Roman"/>
          <w:color w:val="auto"/>
          <w:sz w:val="28"/>
          <w:szCs w:val="28"/>
        </w:rPr>
        <w:t>обучающими</w:t>
      </w:r>
      <w:r w:rsidR="00FC7C44" w:rsidRPr="00AA1166">
        <w:rPr>
          <w:rFonts w:ascii="Times New Roman" w:hAnsi="Times New Roman" w:cs="Times New Roman"/>
          <w:color w:val="auto"/>
          <w:sz w:val="28"/>
          <w:szCs w:val="28"/>
        </w:rPr>
        <w:t>ся</w:t>
      </w:r>
      <w:r w:rsidR="00FC7C44" w:rsidRPr="00AA116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с легкой умственной отсталостью</w:t>
      </w:r>
      <w:r w:rsidR="00FC7C44"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C7C44" w:rsidRPr="00AA116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(интеллектуальными нарушениями)</w:t>
      </w:r>
      <w:r w:rsidR="00FC7C44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:</w:t>
      </w:r>
    </w:p>
    <w:p w:rsidR="00EC564C" w:rsidRPr="00EC564C" w:rsidRDefault="00EC564C" w:rsidP="002814D2">
      <w:pPr>
        <w:widowControl w:val="0"/>
        <w:numPr>
          <w:ilvl w:val="0"/>
          <w:numId w:val="154"/>
        </w:numPr>
        <w:suppressAutoHyphens w:val="0"/>
        <w:overflowPunct w:val="0"/>
        <w:autoSpaceDE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воспитательных результатов — духовно-нравственных приобретений, которые обучающийся получил вследствие участия в той или иной деятельности (например, приобрёл,  некое знание о себе и окружающих, опыт самостоятельного действия, любви к близким и уважения к окружающим, пережил и прочувствовал нечто как ценность); </w:t>
      </w:r>
    </w:p>
    <w:p w:rsidR="00EC564C" w:rsidRPr="00EC564C" w:rsidRDefault="00EC564C" w:rsidP="002814D2">
      <w:pPr>
        <w:widowControl w:val="0"/>
        <w:numPr>
          <w:ilvl w:val="0"/>
          <w:numId w:val="154"/>
        </w:numPr>
        <w:suppressAutoHyphens w:val="0"/>
        <w:overflowPunct w:val="0"/>
        <w:autoSpaceDE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эффекта — последствия результата, того, к чему привело достижение результата (развитие обучающегося как личности, формирование его социальной компетентности, чувства патриотизма и т. д.). </w:t>
      </w:r>
    </w:p>
    <w:p w:rsidR="00EC564C" w:rsidRPr="00EC564C" w:rsidRDefault="00EC564C" w:rsidP="00EC564C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i/>
          <w:color w:val="auto"/>
          <w:sz w:val="28"/>
          <w:szCs w:val="28"/>
          <w:lang w:eastAsia="ar-SA"/>
        </w:rPr>
      </w:pP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t>Воспитательные результаты внеурочной деятельности школьников распределяются по трем уровням.</w:t>
      </w:r>
    </w:p>
    <w:p w:rsidR="00EC564C" w:rsidRPr="00EC564C" w:rsidRDefault="00EC564C" w:rsidP="00EC564C">
      <w:pPr>
        <w:overflowPunct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color w:val="auto"/>
          <w:sz w:val="28"/>
          <w:szCs w:val="28"/>
          <w:lang w:eastAsia="ar-SA"/>
        </w:rPr>
      </w:pPr>
      <w:r w:rsidRPr="00EC564C">
        <w:rPr>
          <w:rFonts w:ascii="Times New Roman" w:hAnsi="Times New Roman" w:cs="Times New Roman"/>
          <w:bCs/>
          <w:i/>
          <w:color w:val="auto"/>
          <w:sz w:val="28"/>
          <w:szCs w:val="28"/>
          <w:lang w:eastAsia="ar-SA"/>
        </w:rPr>
        <w:t>Первый уровень результатов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— приобретение </w:t>
      </w:r>
      <w:r w:rsidR="00FC7C44">
        <w:rPr>
          <w:rFonts w:ascii="Times New Roman" w:hAnsi="Times New Roman" w:cs="Times New Roman"/>
          <w:bCs/>
          <w:iCs/>
          <w:color w:val="auto"/>
          <w:sz w:val="28"/>
          <w:szCs w:val="28"/>
        </w:rPr>
        <w:t>слабослышащими</w:t>
      </w:r>
      <w:r w:rsidR="00FC7C44" w:rsidRPr="00AA1166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и позднооглохши</w:t>
      </w:r>
      <w:r w:rsidR="00FC7C44">
        <w:rPr>
          <w:rFonts w:ascii="Times New Roman" w:hAnsi="Times New Roman" w:cs="Times New Roman"/>
          <w:bCs/>
          <w:iCs/>
          <w:color w:val="auto"/>
          <w:sz w:val="28"/>
          <w:szCs w:val="28"/>
        </w:rPr>
        <w:t>ми</w:t>
      </w:r>
      <w:r w:rsidR="00FC7C44"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</w:t>
      </w:r>
      <w:r w:rsidR="00FC7C44" w:rsidRPr="00AA1166">
        <w:rPr>
          <w:rFonts w:ascii="Times New Roman" w:hAnsi="Times New Roman" w:cs="Times New Roman"/>
          <w:color w:val="auto"/>
          <w:sz w:val="28"/>
          <w:szCs w:val="28"/>
        </w:rPr>
        <w:t>обучающи</w:t>
      </w:r>
      <w:r w:rsidR="00FC7C44">
        <w:rPr>
          <w:rFonts w:ascii="Times New Roman" w:hAnsi="Times New Roman" w:cs="Times New Roman"/>
          <w:color w:val="auto"/>
          <w:sz w:val="28"/>
          <w:szCs w:val="28"/>
        </w:rPr>
        <w:t>ми</w:t>
      </w:r>
      <w:r w:rsidR="00FC7C44" w:rsidRPr="00AA1166">
        <w:rPr>
          <w:rFonts w:ascii="Times New Roman" w:hAnsi="Times New Roman" w:cs="Times New Roman"/>
          <w:color w:val="auto"/>
          <w:sz w:val="28"/>
          <w:szCs w:val="28"/>
        </w:rPr>
        <w:t>ся</w:t>
      </w:r>
      <w:r w:rsidR="00FC7C44" w:rsidRPr="00AA116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с легкой умственной отсталостью</w:t>
      </w:r>
      <w:r w:rsidR="00FC7C44"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C7C44" w:rsidRPr="00AA116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(интеллектуальными нарушениями) 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социальных знаний (о Родине, о ближайшем окружении и о себе, об общественных нормах, устройстве общества, социально одобряемых и не одобряемых формах поведения в обществе и т. п.), первичного понимания социальной реальности и повседневной жизни. Для достижения данного уровня результатов особое значение имеет взаимодействие обучающегося со своими учителями (в основном и дополнительном образовании) как значимыми для него носителями положительного социального знания и повседневного опыта. </w:t>
      </w:r>
    </w:p>
    <w:p w:rsidR="00EC564C" w:rsidRPr="00EC564C" w:rsidRDefault="00EC564C" w:rsidP="00EC564C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EC564C">
        <w:rPr>
          <w:rFonts w:ascii="Times New Roman" w:hAnsi="Times New Roman" w:cs="Times New Roman"/>
          <w:i/>
          <w:color w:val="auto"/>
          <w:sz w:val="28"/>
          <w:szCs w:val="28"/>
          <w:lang w:eastAsia="ar-SA"/>
        </w:rPr>
        <w:t>Второй уровень результатов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 – получение опыта переживания и позитивного отношения к базовым ценностям общества (человек, семья, Отечество, природа, мир, знания, труд, культура), ценностного отношения к социальной реальности в целом. </w:t>
      </w:r>
    </w:p>
    <w:p w:rsidR="00EC564C" w:rsidRPr="00EC564C" w:rsidRDefault="00EC564C" w:rsidP="00EC564C">
      <w:pPr>
        <w:overflowPunct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i/>
          <w:color w:val="auto"/>
          <w:sz w:val="28"/>
          <w:szCs w:val="28"/>
          <w:lang w:eastAsia="ar-SA"/>
        </w:rPr>
      </w:pP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t>Для достижения данного уровня результатов особое значение имеет вза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и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мо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дей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с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т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вие обучающихся между собой на уровне класса, общеобразовательной организации, т. е. в защищённой, дружественной просоциальной среде, в ко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торой обучающийся получает (или не получает) первое практическое под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т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ве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рждение приобретённых социальных зна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ний, начинает их ценить (или отвергает).</w:t>
      </w:r>
    </w:p>
    <w:p w:rsidR="00EC564C" w:rsidRPr="00EC564C" w:rsidRDefault="00EC564C" w:rsidP="00EC564C">
      <w:pPr>
        <w:overflowPunct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EC564C">
        <w:rPr>
          <w:rFonts w:ascii="Times New Roman" w:hAnsi="Times New Roman" w:cs="Times New Roman"/>
          <w:bCs/>
          <w:i/>
          <w:color w:val="auto"/>
          <w:sz w:val="28"/>
          <w:szCs w:val="28"/>
          <w:lang w:eastAsia="ar-SA"/>
        </w:rPr>
        <w:t>Третий уровень результатов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— получение </w:t>
      </w:r>
      <w:r w:rsidR="00115AED">
        <w:rPr>
          <w:rFonts w:ascii="Times New Roman" w:hAnsi="Times New Roman" w:cs="Times New Roman"/>
          <w:bCs/>
          <w:iCs/>
          <w:color w:val="auto"/>
          <w:sz w:val="28"/>
          <w:szCs w:val="28"/>
        </w:rPr>
        <w:t>слабослышащими</w:t>
      </w:r>
      <w:r w:rsidR="00115AED" w:rsidRPr="00AA1166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и позднооглохши</w:t>
      </w:r>
      <w:r w:rsidR="00115AED">
        <w:rPr>
          <w:rFonts w:ascii="Times New Roman" w:hAnsi="Times New Roman" w:cs="Times New Roman"/>
          <w:bCs/>
          <w:iCs/>
          <w:color w:val="auto"/>
          <w:sz w:val="28"/>
          <w:szCs w:val="28"/>
        </w:rPr>
        <w:t>ми</w:t>
      </w:r>
      <w:r w:rsidR="00115AED"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</w:t>
      </w:r>
      <w:r w:rsidR="00115AED">
        <w:rPr>
          <w:rFonts w:ascii="Times New Roman" w:hAnsi="Times New Roman" w:cs="Times New Roman"/>
          <w:color w:val="auto"/>
          <w:sz w:val="28"/>
          <w:szCs w:val="28"/>
        </w:rPr>
        <w:t>обучающими</w:t>
      </w:r>
      <w:r w:rsidR="00115AED" w:rsidRPr="00AA1166">
        <w:rPr>
          <w:rFonts w:ascii="Times New Roman" w:hAnsi="Times New Roman" w:cs="Times New Roman"/>
          <w:color w:val="auto"/>
          <w:sz w:val="28"/>
          <w:szCs w:val="28"/>
        </w:rPr>
        <w:t>ся</w:t>
      </w:r>
      <w:r w:rsidR="00115AED" w:rsidRPr="00AA116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с легкой умственной отсталостью</w:t>
      </w:r>
      <w:r w:rsidR="00115AED"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15AED" w:rsidRPr="00AA116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(интеллектуальными нарушениями)</w:t>
      </w:r>
      <w:r w:rsidR="00115AED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t>начального опыта самостоятельного об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ще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с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т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ве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н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но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го дей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ствия, формирование социально приемлемых моделей поведения. Для до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сти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же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ния данного уровня результатов особое значение имеет взаимодействие обучающегося с пред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ставителями различных социальных субъектов за пределами общеобразовательной ор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ганизации, в открытой общественной среде.</w:t>
      </w:r>
    </w:p>
    <w:p w:rsidR="00EC564C" w:rsidRPr="00EC564C" w:rsidRDefault="00EC564C" w:rsidP="00EC564C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t>Достижение трех уровней результатов внеурочной деятельности увеличи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 xml:space="preserve">вает вероятность появления </w:t>
      </w:r>
      <w:r w:rsidRPr="00EC564C">
        <w:rPr>
          <w:rFonts w:ascii="Times New Roman" w:hAnsi="Times New Roman" w:cs="Times New Roman"/>
          <w:i/>
          <w:color w:val="auto"/>
          <w:sz w:val="28"/>
          <w:szCs w:val="28"/>
          <w:lang w:eastAsia="ar-SA"/>
        </w:rPr>
        <w:t>эффектов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 воспитания и социализации обу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ча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ю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щихся. У обучающихся могут быть сформированы коммуникативная, эти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че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softHyphen/>
        <w:t>ская, социальная, гражданская компетентности и социокультурная идентичность.</w:t>
      </w:r>
    </w:p>
    <w:p w:rsidR="00EC564C" w:rsidRPr="00EC564C" w:rsidRDefault="00EC564C" w:rsidP="00EC564C">
      <w:pPr>
        <w:overflowPunct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Переход от одного уровня воспитательных результатов к другому должен быть последовательным, постепенным, а сроки перехода могут варьироваться в зависимости от индивидуальных возможностей и особенностей обучающихся с умственной отсталостью (интеллектуальными нарушениями). </w:t>
      </w:r>
    </w:p>
    <w:p w:rsidR="00EC564C" w:rsidRPr="00EC564C" w:rsidRDefault="00EC564C" w:rsidP="00EC564C">
      <w:pPr>
        <w:overflowPunct w:val="0"/>
        <w:spacing w:after="0" w:line="240" w:lineRule="auto"/>
        <w:ind w:firstLine="720"/>
        <w:jc w:val="both"/>
        <w:rPr>
          <w:b/>
          <w:i/>
          <w:color w:val="auto"/>
          <w:sz w:val="28"/>
          <w:szCs w:val="28"/>
          <w:lang w:eastAsia="ar-SA"/>
        </w:rPr>
      </w:pP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По каждому из направлений внеурочной деятельности </w:t>
      </w:r>
      <w:r w:rsidR="00115AED">
        <w:rPr>
          <w:rFonts w:ascii="Times New Roman" w:hAnsi="Times New Roman" w:cs="Times New Roman"/>
          <w:bCs/>
          <w:iCs/>
          <w:color w:val="auto"/>
          <w:sz w:val="28"/>
          <w:szCs w:val="28"/>
        </w:rPr>
        <w:t>слабослышащими</w:t>
      </w:r>
      <w:r w:rsidR="00115AED" w:rsidRPr="00AA1166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и позднооглохши</w:t>
      </w:r>
      <w:r w:rsidR="00115AED">
        <w:rPr>
          <w:rFonts w:ascii="Times New Roman" w:hAnsi="Times New Roman" w:cs="Times New Roman"/>
          <w:bCs/>
          <w:iCs/>
          <w:color w:val="auto"/>
          <w:sz w:val="28"/>
          <w:szCs w:val="28"/>
        </w:rPr>
        <w:t>ми</w:t>
      </w:r>
      <w:r w:rsidR="00115AED"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</w:t>
      </w:r>
      <w:r w:rsidR="00115AED">
        <w:rPr>
          <w:rFonts w:ascii="Times New Roman" w:hAnsi="Times New Roman" w:cs="Times New Roman"/>
          <w:color w:val="auto"/>
          <w:sz w:val="28"/>
          <w:szCs w:val="28"/>
        </w:rPr>
        <w:t>обучающими</w:t>
      </w:r>
      <w:r w:rsidR="00115AED" w:rsidRPr="00AA1166">
        <w:rPr>
          <w:rFonts w:ascii="Times New Roman" w:hAnsi="Times New Roman" w:cs="Times New Roman"/>
          <w:color w:val="auto"/>
          <w:sz w:val="28"/>
          <w:szCs w:val="28"/>
        </w:rPr>
        <w:t>ся</w:t>
      </w:r>
      <w:r w:rsidR="00115AED" w:rsidRPr="00AA116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с легкой умственной отсталостью</w:t>
      </w:r>
      <w:r w:rsidR="00115AED"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15AED" w:rsidRPr="00AA116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(интеллектуальными нарушениями)</w:t>
      </w:r>
      <w:r w:rsidR="00115AED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t>могут быть достигнуты определенные воспитательные результаты.</w:t>
      </w:r>
    </w:p>
    <w:p w:rsidR="00EC564C" w:rsidRPr="00EC564C" w:rsidRDefault="00EC564C" w:rsidP="00EC564C">
      <w:pPr>
        <w:suppressAutoHyphens w:val="0"/>
        <w:autoSpaceDE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EC564C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eastAsia="ar-SA"/>
        </w:rPr>
        <w:t>Основные личностные результаты внеурочной деятельности:</w:t>
      </w:r>
    </w:p>
    <w:p w:rsidR="00EC564C" w:rsidRPr="00EC564C" w:rsidRDefault="00EC564C" w:rsidP="00EC564C">
      <w:pPr>
        <w:overflowPunct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― ценностное отношение и любовь к близким, к школе, своему селу, городу, народу, России; </w:t>
      </w:r>
    </w:p>
    <w:p w:rsidR="00EC564C" w:rsidRPr="00EC564C" w:rsidRDefault="00EC564C" w:rsidP="00EC564C">
      <w:pPr>
        <w:overflowPunct w:val="0"/>
        <w:spacing w:after="0" w:line="240" w:lineRule="auto"/>
        <w:ind w:firstLine="720"/>
        <w:jc w:val="both"/>
        <w:rPr>
          <w:color w:val="auto"/>
          <w:sz w:val="28"/>
          <w:szCs w:val="28"/>
          <w:lang w:eastAsia="ar-SA"/>
        </w:rPr>
      </w:pP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― ценностное отношение к труду и творчеству, человеку труда, трудовым достижениям России и человечества, трудолюбие; </w:t>
      </w:r>
    </w:p>
    <w:p w:rsidR="00EC564C" w:rsidRPr="00EC564C" w:rsidRDefault="00EC564C" w:rsidP="00EC564C">
      <w:pPr>
        <w:suppressAutoHyphens w:val="0"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EC564C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― осознание себя как члена общества, гражданина Российской Федерации, жителя конкретного региона;</w:t>
      </w:r>
    </w:p>
    <w:p w:rsidR="00EC564C" w:rsidRPr="00EC564C" w:rsidRDefault="00EC564C" w:rsidP="00EC564C">
      <w:pPr>
        <w:overflowPunct w:val="0"/>
        <w:spacing w:after="0" w:line="240" w:lineRule="auto"/>
        <w:ind w:firstLine="720"/>
        <w:jc w:val="both"/>
        <w:rPr>
          <w:color w:val="auto"/>
          <w:sz w:val="28"/>
          <w:szCs w:val="28"/>
          <w:lang w:eastAsia="ar-SA"/>
        </w:rPr>
      </w:pP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― элементарные представления об эстетических и художественных ценностях отечественной культуры. </w:t>
      </w:r>
    </w:p>
    <w:p w:rsidR="00EC564C" w:rsidRPr="00EC564C" w:rsidRDefault="00EC564C" w:rsidP="00EC564C">
      <w:pPr>
        <w:suppressAutoHyphens w:val="0"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EC564C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― эмоционально-ценностное отношение к окружающей среде, необходимости ее охраны;</w:t>
      </w:r>
    </w:p>
    <w:p w:rsidR="00EC564C" w:rsidRPr="00EC564C" w:rsidRDefault="00EC564C" w:rsidP="00EC564C">
      <w:pPr>
        <w:suppressAutoHyphens w:val="0"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EC564C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― уважение к истории, культуре, национальным особенностям, традициям и образу жизни других народов;</w:t>
      </w:r>
    </w:p>
    <w:p w:rsidR="00EC564C" w:rsidRPr="00EC564C" w:rsidRDefault="00EC564C" w:rsidP="00EC564C">
      <w:pPr>
        <w:suppressAutoHyphens w:val="0"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EC564C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― готовность следовать этическим нормам поведения в повседневной жизни и профессиональной деятельности;</w:t>
      </w:r>
    </w:p>
    <w:p w:rsidR="00EC564C" w:rsidRPr="00EC564C" w:rsidRDefault="00EC564C" w:rsidP="00EC564C">
      <w:pPr>
        <w:suppressAutoHyphens w:val="0"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EC564C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― готовность к реализации дальнейшей профессиональной траектории в соответствии с собственными интересами и возможностями;</w:t>
      </w:r>
    </w:p>
    <w:p w:rsidR="00EC564C" w:rsidRPr="00EC564C" w:rsidRDefault="00EC564C" w:rsidP="00EC564C">
      <w:pPr>
        <w:shd w:val="clear" w:color="auto" w:fill="FFFFFF"/>
        <w:suppressAutoHyphens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EC564C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 xml:space="preserve">― понимание красоты в искусстве, в окружающей действительности; </w:t>
      </w:r>
    </w:p>
    <w:p w:rsidR="00EC564C" w:rsidRPr="00EC564C" w:rsidRDefault="00EC564C" w:rsidP="00EC564C">
      <w:pPr>
        <w:overflowPunct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― потребности и начальные умения выражать себя в различных доступных и наиболее привлекательных   видах </w:t>
      </w:r>
      <w:r w:rsidRPr="00EC564C">
        <w:rPr>
          <w:rFonts w:ascii="Times New Roman" w:hAnsi="Times New Roman" w:cs="Times New Roman"/>
          <w:bCs/>
          <w:color w:val="auto"/>
          <w:sz w:val="28"/>
          <w:szCs w:val="28"/>
          <w:lang w:eastAsia="ar-SA"/>
        </w:rPr>
        <w:t>практической, художественно-эстетической, спортивно-физкультурной деятельности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; </w:t>
      </w:r>
    </w:p>
    <w:p w:rsidR="00EC564C" w:rsidRPr="00EC564C" w:rsidRDefault="00EC564C" w:rsidP="00EC564C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t>― </w:t>
      </w:r>
      <w:r w:rsidRPr="00EC564C">
        <w:rPr>
          <w:rFonts w:ascii="Times New Roman" w:hAnsi="Times New Roman" w:cs="Times New Roman"/>
          <w:bCs/>
          <w:color w:val="auto"/>
          <w:sz w:val="28"/>
          <w:szCs w:val="28"/>
          <w:lang w:eastAsia="ar-SA"/>
        </w:rPr>
        <w:t>развитие представлений об окружающем мире в совокупности его природных и социальных компонентов;</w:t>
      </w:r>
    </w:p>
    <w:p w:rsidR="00EC564C" w:rsidRPr="00EC564C" w:rsidRDefault="00EC564C" w:rsidP="00EC564C">
      <w:pPr>
        <w:spacing w:after="0" w:line="240" w:lineRule="auto"/>
        <w:ind w:firstLine="720"/>
        <w:jc w:val="both"/>
        <w:rPr>
          <w:color w:val="auto"/>
          <w:sz w:val="28"/>
          <w:szCs w:val="28"/>
          <w:lang w:eastAsia="ar-SA"/>
        </w:rPr>
      </w:pP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t>― </w:t>
      </w:r>
      <w:r w:rsidRPr="00EC564C">
        <w:rPr>
          <w:rFonts w:ascii="Times New Roman" w:hAnsi="Times New Roman" w:cs="Times New Roman"/>
          <w:bCs/>
          <w:color w:val="auto"/>
          <w:sz w:val="28"/>
          <w:szCs w:val="28"/>
          <w:lang w:eastAsia="ar-SA"/>
        </w:rPr>
        <w:t xml:space="preserve">расширение круга общения, </w:t>
      </w: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t>развитие навыков сотрудничества со взрослыми и сверстниками в разных социальных ситуациях; принятие и освоение различных социальных ролей</w:t>
      </w:r>
      <w:r w:rsidRPr="00EC564C">
        <w:rPr>
          <w:rFonts w:ascii="Times New Roman" w:hAnsi="Times New Roman" w:cs="Times New Roman"/>
          <w:bCs/>
          <w:color w:val="auto"/>
          <w:sz w:val="28"/>
          <w:szCs w:val="28"/>
          <w:lang w:eastAsia="ar-SA"/>
        </w:rPr>
        <w:t>;</w:t>
      </w:r>
    </w:p>
    <w:p w:rsidR="00EC564C" w:rsidRPr="00EC564C" w:rsidRDefault="00EC564C" w:rsidP="00EC564C">
      <w:pPr>
        <w:suppressAutoHyphens w:val="0"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EC564C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 xml:space="preserve">― принятие и освоение различных социальных ролей, умение взаимодействовать с людьми, работать в коллективе; </w:t>
      </w:r>
    </w:p>
    <w:p w:rsidR="00EC564C" w:rsidRPr="00EC564C" w:rsidRDefault="00EC564C" w:rsidP="00EC564C">
      <w:pPr>
        <w:spacing w:after="0" w:line="240" w:lineRule="auto"/>
        <w:ind w:firstLine="720"/>
        <w:jc w:val="both"/>
        <w:rPr>
          <w:color w:val="auto"/>
          <w:sz w:val="28"/>
          <w:szCs w:val="28"/>
          <w:lang w:eastAsia="ar-SA"/>
        </w:rPr>
      </w:pP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t>― владение навыками коммуникации и принятыми ритуалами социального взаимодействия;</w:t>
      </w:r>
    </w:p>
    <w:p w:rsidR="00EC564C" w:rsidRPr="00EC564C" w:rsidRDefault="00EC564C" w:rsidP="00EC564C">
      <w:pPr>
        <w:suppressAutoHyphens w:val="0"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EC564C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 xml:space="preserve">― способность к организации своей жизни в соответствии с представлениями о здоровом образе жизни, правах и обязанностях гражданина, нормах социального взаимодействия; </w:t>
      </w:r>
    </w:p>
    <w:p w:rsidR="00EC564C" w:rsidRPr="00EC564C" w:rsidRDefault="00EC564C" w:rsidP="00EC564C">
      <w:pPr>
        <w:suppressAutoHyphens w:val="0"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EC564C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― способность ориентироваться в окружающем мире, выбирать целевые и смысловые установки в своих действиях и поступках, принимать  элементарные решения;</w:t>
      </w:r>
    </w:p>
    <w:p w:rsidR="00EC564C" w:rsidRPr="00EC564C" w:rsidRDefault="00EC564C" w:rsidP="00EC564C">
      <w:pPr>
        <w:suppressAutoHyphens w:val="0"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EC564C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― способность организовывать свою деятельность, определять ее цели и задачи, выбирать средства реализации цели и применять их на практике, оценивать достигнутые результаты;</w:t>
      </w:r>
    </w:p>
    <w:p w:rsidR="00EC564C" w:rsidRPr="00EC564C" w:rsidRDefault="00EC564C" w:rsidP="00EC564C">
      <w:pPr>
        <w:overflowPunct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</w:pPr>
      <w:r w:rsidRPr="00EC564C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― мотивация к самореализации в социальном творчестве, познавательной и практической, общественно полезной деятельности. </w:t>
      </w:r>
    </w:p>
    <w:p w:rsidR="00EC564C" w:rsidRDefault="00EC564C" w:rsidP="00554AC7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7E21B1" w:rsidRDefault="007E21B1" w:rsidP="00554AC7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b/>
          <w:color w:val="auto"/>
          <w:sz w:val="28"/>
          <w:szCs w:val="28"/>
        </w:rPr>
        <w:t>3. Организационный раздел</w:t>
      </w:r>
    </w:p>
    <w:p w:rsidR="00B105BD" w:rsidRPr="00554AC7" w:rsidRDefault="00B105BD" w:rsidP="00554AC7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7E21B1" w:rsidRPr="00554AC7" w:rsidRDefault="007E21B1" w:rsidP="00B105BD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b/>
          <w:color w:val="auto"/>
          <w:sz w:val="28"/>
          <w:szCs w:val="28"/>
        </w:rPr>
        <w:t>3.1. Учебный план</w:t>
      </w:r>
      <w:r w:rsidR="003C6714" w:rsidRPr="00554A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(вариант 2.3)</w:t>
      </w:r>
    </w:p>
    <w:p w:rsidR="00D60B0A" w:rsidRPr="00554AC7" w:rsidRDefault="00B105BD" w:rsidP="00554AC7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</w:t>
      </w:r>
      <w:r w:rsidR="00D60B0A" w:rsidRPr="00554AC7">
        <w:rPr>
          <w:rFonts w:ascii="Times New Roman" w:hAnsi="Times New Roman" w:cs="Times New Roman"/>
          <w:i/>
          <w:sz w:val="28"/>
          <w:szCs w:val="28"/>
        </w:rPr>
        <w:t>чебный план</w:t>
      </w:r>
      <w:r w:rsidR="00D60B0A" w:rsidRPr="00554AC7">
        <w:rPr>
          <w:rFonts w:ascii="Times New Roman" w:hAnsi="Times New Roman" w:cs="Times New Roman"/>
          <w:sz w:val="28"/>
          <w:szCs w:val="28"/>
        </w:rPr>
        <w:t xml:space="preserve"> начального общего образования</w:t>
      </w:r>
      <w:r w:rsidR="00D60B0A" w:rsidRPr="00554A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629AB">
        <w:rPr>
          <w:rFonts w:ascii="Times New Roman" w:hAnsi="Times New Roman" w:cs="Times New Roman"/>
          <w:bCs/>
          <w:iCs/>
          <w:color w:val="auto"/>
          <w:sz w:val="28"/>
          <w:szCs w:val="28"/>
        </w:rPr>
        <w:t>слабослышащих</w:t>
      </w:r>
      <w:r w:rsidR="004629AB" w:rsidRPr="00AA1166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и позднооглохши</w:t>
      </w:r>
      <w:r w:rsidR="004629AB">
        <w:rPr>
          <w:rFonts w:ascii="Times New Roman" w:hAnsi="Times New Roman" w:cs="Times New Roman"/>
          <w:bCs/>
          <w:iCs/>
          <w:color w:val="auto"/>
          <w:sz w:val="28"/>
          <w:szCs w:val="28"/>
        </w:rPr>
        <w:t>х</w:t>
      </w:r>
      <w:r w:rsidR="004629AB" w:rsidRPr="00AA1166"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 xml:space="preserve"> </w:t>
      </w:r>
      <w:r w:rsidR="004629AB">
        <w:rPr>
          <w:rFonts w:ascii="Times New Roman" w:hAnsi="Times New Roman" w:cs="Times New Roman"/>
          <w:color w:val="auto"/>
          <w:sz w:val="28"/>
          <w:szCs w:val="28"/>
        </w:rPr>
        <w:t>обучающих</w:t>
      </w:r>
      <w:r w:rsidR="004629AB" w:rsidRPr="00AA1166">
        <w:rPr>
          <w:rFonts w:ascii="Times New Roman" w:hAnsi="Times New Roman" w:cs="Times New Roman"/>
          <w:color w:val="auto"/>
          <w:sz w:val="28"/>
          <w:szCs w:val="28"/>
        </w:rPr>
        <w:t>ся</w:t>
      </w:r>
      <w:r w:rsidR="004629AB" w:rsidRPr="00AA116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 легкой умственной отсталостью</w:t>
      </w:r>
      <w:r w:rsidR="004629AB"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629AB" w:rsidRPr="00AA1166">
        <w:rPr>
          <w:rFonts w:ascii="Times New Roman" w:eastAsia="Times New Roman" w:hAnsi="Times New Roman" w:cs="Times New Roman"/>
          <w:color w:val="auto"/>
          <w:sz w:val="28"/>
          <w:szCs w:val="28"/>
        </w:rPr>
        <w:t>(интеллектуальными нарушениями)</w:t>
      </w:r>
      <w:r w:rsidR="004629A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МОУ СОШ №2 </w:t>
      </w:r>
      <w:r w:rsidR="00D60B0A" w:rsidRPr="00554AC7">
        <w:rPr>
          <w:rFonts w:ascii="Times New Roman" w:hAnsi="Times New Roman" w:cs="Times New Roman"/>
          <w:sz w:val="28"/>
          <w:szCs w:val="28"/>
        </w:rPr>
        <w:t xml:space="preserve">(далее – учебный план) обеспечивает введение в действие и реализацию требований </w:t>
      </w:r>
      <w:r w:rsidR="00D60B0A" w:rsidRPr="00554AC7">
        <w:rPr>
          <w:rFonts w:ascii="Times New Roman" w:hAnsi="Times New Roman" w:cs="Times New Roman"/>
          <w:color w:val="auto"/>
          <w:sz w:val="28"/>
          <w:szCs w:val="28"/>
        </w:rPr>
        <w:t>федерального государственного образовательного стандарта начального общего образования (далее – ФГОС),</w:t>
      </w:r>
      <w:r w:rsidR="00D60B0A" w:rsidRPr="00554AC7">
        <w:rPr>
          <w:rFonts w:ascii="Times New Roman" w:hAnsi="Times New Roman" w:cs="Times New Roman"/>
          <w:sz w:val="28"/>
          <w:szCs w:val="28"/>
        </w:rPr>
        <w:t xml:space="preserve"> определяет общий объем нагрузки и максимальный объем аудиторной нагрузки обучающихся, состав и структуру обязательных предметных областей и направлений внеурочной деятельности по классам (годам обучения). </w:t>
      </w:r>
    </w:p>
    <w:p w:rsidR="00D60B0A" w:rsidRPr="00554AC7" w:rsidRDefault="00B105BD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 соответст</w:t>
      </w:r>
      <w:r w:rsidR="00D60B0A" w:rsidRPr="00554AC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ует</w:t>
      </w:r>
      <w:r w:rsidR="00D60B0A" w:rsidRPr="00554AC7">
        <w:rPr>
          <w:rFonts w:ascii="Times New Roman" w:hAnsi="Times New Roman" w:cs="Times New Roman"/>
          <w:sz w:val="28"/>
          <w:szCs w:val="28"/>
        </w:rPr>
        <w:t xml:space="preserve"> действующему законодательству РФ в области образования, обеспечива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D60B0A" w:rsidRPr="00554AC7">
        <w:rPr>
          <w:rFonts w:ascii="Times New Roman" w:hAnsi="Times New Roman" w:cs="Times New Roman"/>
          <w:sz w:val="28"/>
          <w:szCs w:val="28"/>
        </w:rPr>
        <w:t xml:space="preserve"> введение в действие и реализацию требований ФГОС начального общего образования для слабослышащих и позднооглохших обучающихся и выполнение гигиенических требований к режиму образовательного процесса, установленных </w:t>
      </w:r>
      <w:r w:rsidR="00D60B0A"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действующими санитарно-эпидемиологическими требованиями к условиям и организации обучения в образовательных </w:t>
      </w:r>
      <w:r w:rsidR="003C6714" w:rsidRPr="00554AC7">
        <w:rPr>
          <w:rFonts w:ascii="Times New Roman" w:hAnsi="Times New Roman" w:cs="Times New Roman"/>
          <w:color w:val="auto"/>
          <w:sz w:val="28"/>
          <w:szCs w:val="28"/>
        </w:rPr>
        <w:t>организациях</w:t>
      </w:r>
      <w:r w:rsidR="00D60B0A" w:rsidRPr="00554AC7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7811F6" w:rsidRPr="00554AC7" w:rsidRDefault="00D60B0A" w:rsidP="00554A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Адаптированная основная 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обще</w:t>
      </w:r>
      <w:r w:rsidRPr="00554AC7">
        <w:rPr>
          <w:rFonts w:ascii="Times New Roman" w:hAnsi="Times New Roman" w:cs="Times New Roman"/>
          <w:sz w:val="28"/>
          <w:szCs w:val="28"/>
        </w:rPr>
        <w:t>образовательная программа начального общего образования может включать как один, так и несколько учебных планов</w:t>
      </w:r>
      <w:r w:rsidR="009F3251" w:rsidRPr="00554AC7">
        <w:rPr>
          <w:rFonts w:ascii="Times New Roman" w:hAnsi="Times New Roman" w:cs="Times New Roman"/>
          <w:sz w:val="28"/>
          <w:szCs w:val="28"/>
        </w:rPr>
        <w:t>, в том числе индивидуальные учебные планы, учитывающие образовательные потребности групп или отдельных слабослышащих обучающихся с интеллектуальными нарушениями.</w:t>
      </w:r>
    </w:p>
    <w:p w:rsidR="007F3552" w:rsidRPr="00554AC7" w:rsidRDefault="007F3552" w:rsidP="00554AC7">
      <w:pPr>
        <w:pStyle w:val="14TexstOSNOVA1012"/>
        <w:spacing w:line="240" w:lineRule="auto"/>
        <w:ind w:firstLine="709"/>
        <w:rPr>
          <w:rFonts w:ascii="Times New Roman" w:hAnsi="Times New Roman" w:cs="Times New Roman"/>
          <w:kern w:val="1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kern w:val="1"/>
          <w:sz w:val="28"/>
          <w:szCs w:val="28"/>
        </w:rPr>
        <w:t xml:space="preserve">АООП НОО для обучающихся с ОВЗ, имеющих 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дополнительные отклонения в развитии (нарушения зрения, опорно-двигательного аппарата)</w:t>
      </w:r>
      <w:r w:rsidRPr="00554AC7">
        <w:rPr>
          <w:rFonts w:ascii="Times New Roman" w:hAnsi="Times New Roman" w:cs="Times New Roman"/>
          <w:color w:val="auto"/>
          <w:kern w:val="1"/>
          <w:sz w:val="28"/>
          <w:szCs w:val="28"/>
        </w:rPr>
        <w:t>,</w:t>
      </w:r>
      <w:r w:rsidRPr="00554AC7">
        <w:rPr>
          <w:rFonts w:ascii="Times New Roman" w:hAnsi="Times New Roman" w:cs="Times New Roman"/>
          <w:kern w:val="1"/>
          <w:sz w:val="28"/>
          <w:szCs w:val="28"/>
        </w:rPr>
        <w:t xml:space="preserve"> дополняется индивидуальной программой реабилитации (далее — ИПР) инвалида в части создания специальных условий получения образования.</w:t>
      </w:r>
    </w:p>
    <w:p w:rsidR="009145DD" w:rsidRPr="00554AC7" w:rsidRDefault="00D60B0A" w:rsidP="00554A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Учебный план начального общего образования </w:t>
      </w:r>
      <w:r w:rsidR="00B105BD">
        <w:rPr>
          <w:rFonts w:ascii="Times New Roman" w:hAnsi="Times New Roman" w:cs="Times New Roman"/>
          <w:sz w:val="28"/>
          <w:szCs w:val="28"/>
        </w:rPr>
        <w:t xml:space="preserve">МОУ СОШ №2 </w:t>
      </w:r>
      <w:r w:rsidRPr="00554AC7">
        <w:rPr>
          <w:rFonts w:ascii="Times New Roman" w:hAnsi="Times New Roman" w:cs="Times New Roman"/>
          <w:sz w:val="28"/>
          <w:szCs w:val="28"/>
        </w:rPr>
        <w:t xml:space="preserve">и план специальных коррекционных предметов и внеурочной деятельности являются основными организационными механизмами реализации адаптированной основной 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общео</w:t>
      </w:r>
      <w:r w:rsidRPr="00554AC7">
        <w:rPr>
          <w:rFonts w:ascii="Times New Roman" w:hAnsi="Times New Roman" w:cs="Times New Roman"/>
          <w:sz w:val="28"/>
          <w:szCs w:val="28"/>
        </w:rPr>
        <w:t>бразовательной программы начального общего образования для слабослышащих и позднооглохших обучающихся</w:t>
      </w:r>
      <w:r w:rsidR="003C6714" w:rsidRPr="00554AC7">
        <w:rPr>
          <w:rFonts w:ascii="Times New Roman" w:hAnsi="Times New Roman" w:cs="Times New Roman"/>
          <w:sz w:val="28"/>
          <w:szCs w:val="28"/>
        </w:rPr>
        <w:t xml:space="preserve"> с</w:t>
      </w:r>
      <w:r w:rsidR="009145DD" w:rsidRPr="00554AC7">
        <w:rPr>
          <w:rFonts w:ascii="Times New Roman" w:hAnsi="Times New Roman" w:cs="Times New Roman"/>
          <w:sz w:val="28"/>
          <w:szCs w:val="28"/>
        </w:rPr>
        <w:t xml:space="preserve"> лёгкой умственной отсталостью (интеллектуальными нарушениями).</w:t>
      </w:r>
    </w:p>
    <w:p w:rsidR="00D60B0A" w:rsidRPr="00554AC7" w:rsidRDefault="00D60B0A" w:rsidP="00554A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Для развития потенциала обучающихся могут разрабатываться с участием самих обучающихся и их родителей (законных представителей) индивидуальные учебные планы.</w:t>
      </w:r>
    </w:p>
    <w:p w:rsidR="00D60B0A" w:rsidRPr="00554AC7" w:rsidRDefault="00B105BD" w:rsidP="00B105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B0A" w:rsidRPr="00554AC7">
        <w:rPr>
          <w:rFonts w:ascii="Times New Roman" w:hAnsi="Times New Roman" w:cs="Times New Roman"/>
          <w:sz w:val="28"/>
          <w:szCs w:val="28"/>
        </w:rPr>
        <w:t>Учебный план состоит из двух частей — обязательной части и части, формируемой участниками образовательного процесса.</w:t>
      </w:r>
    </w:p>
    <w:p w:rsidR="00D60B0A" w:rsidRPr="00554AC7" w:rsidRDefault="00D60B0A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b/>
          <w:i/>
          <w:sz w:val="28"/>
          <w:szCs w:val="28"/>
        </w:rPr>
        <w:t>Обязательная (инвариантная) часть учебного плана</w:t>
      </w:r>
      <w:r w:rsidRPr="00554AC7">
        <w:rPr>
          <w:rFonts w:ascii="Times New Roman" w:hAnsi="Times New Roman" w:cs="Times New Roman"/>
          <w:sz w:val="28"/>
          <w:szCs w:val="28"/>
        </w:rPr>
        <w:t xml:space="preserve"> определяет 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>состав учебных предметов обязательных предметных обла</w:t>
      </w:r>
      <w:r w:rsidRPr="00554AC7">
        <w:rPr>
          <w:rFonts w:ascii="Times New Roman" w:hAnsi="Times New Roman" w:cs="Times New Roman"/>
          <w:sz w:val="28"/>
          <w:szCs w:val="28"/>
        </w:rPr>
        <w:t>стей, которые должны быть реализованы во всех имеющих государственную аккредитацию общеобразовательных организациях, реализующих адаптированную основную общеобразовательную программу начального общего образования для слабослышащих и позднооглохших обучающихся</w:t>
      </w:r>
      <w:r w:rsidR="003C6714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="001D1C5A" w:rsidRPr="00554AC7">
        <w:rPr>
          <w:rFonts w:ascii="Times New Roman" w:hAnsi="Times New Roman" w:cs="Times New Roman"/>
          <w:sz w:val="28"/>
          <w:szCs w:val="28"/>
        </w:rPr>
        <w:t xml:space="preserve">с лёгкой умственной отсталостью (интеллектуальными нарушениями) </w:t>
      </w:r>
      <w:r w:rsidRPr="00554AC7">
        <w:rPr>
          <w:rFonts w:ascii="Times New Roman" w:hAnsi="Times New Roman" w:cs="Times New Roman"/>
          <w:sz w:val="28"/>
          <w:szCs w:val="28"/>
        </w:rPr>
        <w:t>и учебное время, отводимое на их изучение по классам (годам) обучения.</w:t>
      </w:r>
    </w:p>
    <w:p w:rsidR="00D60B0A" w:rsidRPr="00554AC7" w:rsidRDefault="00D60B0A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pacing w:val="2"/>
          <w:sz w:val="28"/>
          <w:szCs w:val="28"/>
        </w:rPr>
        <w:t>Обязательная (инвариантная) часть учебного плана отражает содержание образования, которое обеспечивает достижение</w:t>
      </w:r>
      <w:r w:rsidRPr="00554AC7">
        <w:rPr>
          <w:rFonts w:ascii="Times New Roman" w:hAnsi="Times New Roman" w:cs="Times New Roman"/>
          <w:sz w:val="28"/>
          <w:szCs w:val="28"/>
        </w:rPr>
        <w:t xml:space="preserve"> важнейших целей современного начального образования </w:t>
      </w:r>
      <w:r w:rsidR="004629AB">
        <w:rPr>
          <w:rFonts w:ascii="Times New Roman" w:hAnsi="Times New Roman" w:cs="Times New Roman"/>
          <w:bCs/>
          <w:iCs/>
          <w:color w:val="auto"/>
          <w:sz w:val="28"/>
          <w:szCs w:val="28"/>
        </w:rPr>
        <w:t>слабослышащих</w:t>
      </w:r>
      <w:r w:rsidR="004629AB" w:rsidRPr="00AA1166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и позднооглохши</w:t>
      </w:r>
      <w:r w:rsidR="004629AB">
        <w:rPr>
          <w:rFonts w:ascii="Times New Roman" w:hAnsi="Times New Roman" w:cs="Times New Roman"/>
          <w:bCs/>
          <w:iCs/>
          <w:color w:val="auto"/>
          <w:sz w:val="28"/>
          <w:szCs w:val="28"/>
        </w:rPr>
        <w:t>х</w:t>
      </w:r>
      <w:r w:rsidR="004629AB" w:rsidRPr="00AA116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629AB">
        <w:rPr>
          <w:rFonts w:ascii="Times New Roman" w:hAnsi="Times New Roman" w:cs="Times New Roman"/>
          <w:color w:val="auto"/>
          <w:sz w:val="28"/>
          <w:szCs w:val="28"/>
        </w:rPr>
        <w:t>обучающих</w:t>
      </w:r>
      <w:r w:rsidR="004629AB" w:rsidRPr="00AA1166">
        <w:rPr>
          <w:rFonts w:ascii="Times New Roman" w:hAnsi="Times New Roman" w:cs="Times New Roman"/>
          <w:color w:val="auto"/>
          <w:sz w:val="28"/>
          <w:szCs w:val="28"/>
        </w:rPr>
        <w:t>ся с легкой умственной отсталостью (интеллектуальными нарушениями)</w:t>
      </w:r>
      <w:r w:rsidR="004629AB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D60B0A" w:rsidRPr="00554AC7" w:rsidRDefault="00D60B0A" w:rsidP="000560D3">
      <w:pPr>
        <w:pStyle w:val="af"/>
        <w:numPr>
          <w:ilvl w:val="0"/>
          <w:numId w:val="6"/>
        </w:num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t>формирование жизненных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</w:t>
      </w:r>
    </w:p>
    <w:p w:rsidR="00D60B0A" w:rsidRPr="00554AC7" w:rsidRDefault="00D60B0A" w:rsidP="000560D3">
      <w:pPr>
        <w:pStyle w:val="af"/>
        <w:numPr>
          <w:ilvl w:val="0"/>
          <w:numId w:val="6"/>
        </w:num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готовность обучающихся к продолжению образования на 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 xml:space="preserve">последующих ступенях основного общего образования, их </w:t>
      </w:r>
      <w:r w:rsidRPr="00554AC7">
        <w:rPr>
          <w:rFonts w:ascii="Times New Roman" w:hAnsi="Times New Roman" w:cs="Times New Roman"/>
          <w:sz w:val="28"/>
          <w:szCs w:val="28"/>
        </w:rPr>
        <w:t>приобщение к информационным технологиям;</w:t>
      </w:r>
    </w:p>
    <w:p w:rsidR="00D60B0A" w:rsidRPr="00554AC7" w:rsidRDefault="00D60B0A" w:rsidP="000560D3">
      <w:pPr>
        <w:pStyle w:val="af"/>
        <w:numPr>
          <w:ilvl w:val="0"/>
          <w:numId w:val="6"/>
        </w:num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pacing w:val="2"/>
          <w:sz w:val="28"/>
          <w:szCs w:val="28"/>
        </w:rPr>
        <w:t xml:space="preserve">формирование здорового образа жизни, элементарных </w:t>
      </w:r>
      <w:r w:rsidRPr="00554AC7">
        <w:rPr>
          <w:rFonts w:ascii="Times New Roman" w:hAnsi="Times New Roman" w:cs="Times New Roman"/>
          <w:sz w:val="28"/>
          <w:szCs w:val="28"/>
        </w:rPr>
        <w:t>правил поведения в экстремальных ситуациях;</w:t>
      </w:r>
    </w:p>
    <w:p w:rsidR="00D60B0A" w:rsidRPr="00554AC7" w:rsidRDefault="00D60B0A" w:rsidP="000560D3">
      <w:pPr>
        <w:pStyle w:val="af"/>
        <w:numPr>
          <w:ilvl w:val="0"/>
          <w:numId w:val="6"/>
        </w:num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личностное развитие обучающегося в соответствии с его индивидуальностью.</w:t>
      </w:r>
    </w:p>
    <w:p w:rsidR="00D60B0A" w:rsidRPr="00554AC7" w:rsidRDefault="00D60B0A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pacing w:val="2"/>
          <w:sz w:val="28"/>
          <w:szCs w:val="28"/>
        </w:rPr>
        <w:t xml:space="preserve">Общие характеристики, направления, цели и практические задачи учебных предметов, курсов, предусмотренных </w:t>
      </w:r>
      <w:r w:rsidRPr="00554AC7">
        <w:rPr>
          <w:rFonts w:ascii="Times New Roman" w:hAnsi="Times New Roman" w:cs="Times New Roman"/>
          <w:sz w:val="28"/>
          <w:szCs w:val="28"/>
        </w:rPr>
        <w:t>требованиями Стандарта к структуре адаптированной основной общеобразовательной программы начального общего образования слабослышащих и позднооглохших обучающихся</w:t>
      </w:r>
      <w:r w:rsidR="001D1C5A" w:rsidRPr="00554AC7">
        <w:rPr>
          <w:rFonts w:ascii="Times New Roman" w:hAnsi="Times New Roman" w:cs="Times New Roman"/>
          <w:sz w:val="28"/>
          <w:szCs w:val="28"/>
        </w:rPr>
        <w:t xml:space="preserve"> с лёгкой умственной отсталостью (интеллектуальными нарушениями),</w:t>
      </w:r>
      <w:r w:rsidRPr="00554AC7">
        <w:rPr>
          <w:rFonts w:ascii="Times New Roman" w:hAnsi="Times New Roman" w:cs="Times New Roman"/>
          <w:sz w:val="28"/>
          <w:szCs w:val="28"/>
        </w:rPr>
        <w:t xml:space="preserve"> приведены в разделе «</w:t>
      </w:r>
      <w:r w:rsidR="00C97BAA" w:rsidRPr="00554AC7">
        <w:rPr>
          <w:rFonts w:ascii="Times New Roman" w:hAnsi="Times New Roman" w:cs="Times New Roman"/>
          <w:sz w:val="28"/>
          <w:szCs w:val="28"/>
        </w:rPr>
        <w:t xml:space="preserve">Программы учебных предметов, курсов коррекционно-развивающей области» </w:t>
      </w:r>
      <w:r w:rsidRPr="00554AC7">
        <w:rPr>
          <w:rFonts w:ascii="Times New Roman" w:hAnsi="Times New Roman" w:cs="Times New Roman"/>
          <w:sz w:val="28"/>
          <w:szCs w:val="28"/>
        </w:rPr>
        <w:t>АООП НОО</w:t>
      </w:r>
      <w:r w:rsidR="004629AB">
        <w:rPr>
          <w:rFonts w:ascii="Times New Roman" w:hAnsi="Times New Roman" w:cs="Times New Roman"/>
          <w:sz w:val="28"/>
          <w:szCs w:val="28"/>
        </w:rPr>
        <w:t xml:space="preserve"> МОУ СОШ №2</w:t>
      </w:r>
      <w:r w:rsidRPr="00554AC7">
        <w:rPr>
          <w:rFonts w:ascii="Times New Roman" w:hAnsi="Times New Roman" w:cs="Times New Roman"/>
          <w:sz w:val="28"/>
          <w:szCs w:val="28"/>
        </w:rPr>
        <w:t>.</w:t>
      </w:r>
    </w:p>
    <w:p w:rsidR="00D60B0A" w:rsidRPr="00554AC7" w:rsidRDefault="00B105BD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B0A" w:rsidRPr="00554AC7" w:rsidRDefault="00D60B0A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b/>
          <w:i/>
          <w:color w:val="auto"/>
          <w:sz w:val="28"/>
          <w:szCs w:val="28"/>
        </w:rPr>
        <w:t>Часть учебного плана, формируемая участниками образовательных отношений</w:t>
      </w:r>
      <w:r w:rsidRPr="00554AC7">
        <w:rPr>
          <w:rFonts w:ascii="Times New Roman" w:hAnsi="Times New Roman" w:cs="Times New Roman"/>
          <w:b/>
          <w:color w:val="auto"/>
          <w:sz w:val="28"/>
          <w:szCs w:val="28"/>
        </w:rPr>
        <w:t>,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 обеспечивает реализацию особых (специфических) образовательных потребностей, характерных для слабослышащих и позднооглохших обучающихся</w:t>
      </w:r>
      <w:r w:rsidR="00DD1CD9"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 с</w:t>
      </w:r>
      <w:r w:rsidR="001D1C5A" w:rsidRPr="00554AC7">
        <w:rPr>
          <w:rFonts w:ascii="Times New Roman" w:hAnsi="Times New Roman" w:cs="Times New Roman"/>
          <w:sz w:val="28"/>
          <w:szCs w:val="28"/>
        </w:rPr>
        <w:t xml:space="preserve"> лёгкой умственной отсталостью (интеллектуальными нарушениями), 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а также индивидуальных потребностей каждого обучающегося. В</w:t>
      </w:r>
      <w:r w:rsidR="00DD1CD9"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 первом дополнительном и 1 </w:t>
      </w:r>
      <w:r w:rsidRPr="00554AC7">
        <w:rPr>
          <w:rFonts w:ascii="Times New Roman" w:hAnsi="Times New Roman" w:cs="Times New Roman"/>
          <w:color w:val="auto"/>
          <w:spacing w:val="2"/>
          <w:sz w:val="28"/>
          <w:szCs w:val="28"/>
        </w:rPr>
        <w:t>классах в соответствии с сани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тарно­гигиеническими требованиями эта часть отсутствует. Время, отводимое на данную часть, внутри максимально допустимой недельной нагрузки обучающихся может быть использовано:</w:t>
      </w:r>
    </w:p>
    <w:p w:rsidR="00D60B0A" w:rsidRPr="00554AC7" w:rsidRDefault="00D60B0A" w:rsidP="00554AC7">
      <w:pPr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554AC7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- на увеличение учебных часов, отводимых на изучение отдельных учебных предметов обязательной части; </w:t>
      </w:r>
    </w:p>
    <w:p w:rsidR="00D60B0A" w:rsidRPr="00554AC7" w:rsidRDefault="00D60B0A" w:rsidP="00554AC7">
      <w:pPr>
        <w:tabs>
          <w:tab w:val="left" w:pos="1260"/>
        </w:tabs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- на </w:t>
      </w:r>
      <w:r w:rsidRPr="00554AC7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введение учебных курсов</w:t>
      </w:r>
      <w:r w:rsidRPr="00554AC7">
        <w:rPr>
          <w:rFonts w:ascii="Times New Roman" w:hAnsi="Times New Roman" w:cs="Times New Roman"/>
          <w:sz w:val="28"/>
          <w:szCs w:val="28"/>
        </w:rPr>
        <w:t xml:space="preserve">, обеспечивающих удовлетворение особых образовательных потребностей слабослышащих и позднооглохших обучающихся, развитие речевого слуха и неречевых звучаний, формирование произносительной стороны устной речи и необходимую коррекцию недостатков в психическом и/или физическом развитии;  </w:t>
      </w:r>
    </w:p>
    <w:p w:rsidR="00D60B0A" w:rsidRPr="00554AC7" w:rsidRDefault="00D60B0A" w:rsidP="00554AC7">
      <w:pPr>
        <w:tabs>
          <w:tab w:val="left" w:pos="1260"/>
        </w:tabs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- на </w:t>
      </w:r>
      <w:r w:rsidRPr="00554AC7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введение учебных курсов</w:t>
      </w:r>
      <w:r w:rsidRPr="00554AC7">
        <w:rPr>
          <w:rFonts w:ascii="Times New Roman" w:hAnsi="Times New Roman" w:cs="Times New Roman"/>
          <w:sz w:val="28"/>
          <w:szCs w:val="28"/>
        </w:rPr>
        <w:t xml:space="preserve"> для факультативного изучения отдельных учебных предметов (например: компьютерные технологии, деловое и творческое письмо и др.); </w:t>
      </w:r>
    </w:p>
    <w:p w:rsidR="00D60B0A" w:rsidRPr="00554AC7" w:rsidRDefault="00D60B0A" w:rsidP="00554AC7">
      <w:pPr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- на </w:t>
      </w:r>
      <w:r w:rsidRPr="00554AC7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введение учебных курсов</w:t>
      </w:r>
      <w:r w:rsidRPr="00554AC7">
        <w:rPr>
          <w:rFonts w:ascii="Times New Roman" w:hAnsi="Times New Roman" w:cs="Times New Roman"/>
          <w:sz w:val="28"/>
          <w:szCs w:val="28"/>
        </w:rPr>
        <w:t>, обеспечивающих различные интересы обучающихся, в том числе этнокультурные (например: история и культура родного края и др.).</w:t>
      </w:r>
    </w:p>
    <w:p w:rsidR="00D60B0A" w:rsidRPr="00554AC7" w:rsidRDefault="00D60B0A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Количество часов, отведенных на освоение слабослышащими и позднооглохшими обучающимися </w:t>
      </w:r>
      <w:r w:rsidR="001D1C5A" w:rsidRPr="00554AC7">
        <w:rPr>
          <w:rFonts w:ascii="Times New Roman" w:hAnsi="Times New Roman" w:cs="Times New Roman"/>
          <w:sz w:val="28"/>
          <w:szCs w:val="28"/>
        </w:rPr>
        <w:t xml:space="preserve">с лёгкой умственной отсталостью (интеллектуальными нарушениями) </w:t>
      </w:r>
      <w:r w:rsidRPr="00554AC7">
        <w:rPr>
          <w:rFonts w:ascii="Times New Roman" w:hAnsi="Times New Roman" w:cs="Times New Roman"/>
          <w:sz w:val="28"/>
          <w:szCs w:val="28"/>
        </w:rPr>
        <w:t xml:space="preserve">учебного плана, состоящего из обязательной части и части, формируемой участниками образовательного процесса, в совокупности не превышает величину максимально допустимой недельной образовательной нагрузки </w:t>
      </w:r>
      <w:r w:rsidRPr="00554AC7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обучающихся в соответствии с действующими 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санитарно-эпидемиологическими требованиями к условиям и организации обучения в </w:t>
      </w:r>
      <w:r w:rsidR="00DD1CD9" w:rsidRPr="00554AC7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бразовательных организациях.</w:t>
      </w:r>
      <w:r w:rsidRPr="00554AC7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</w:t>
      </w:r>
    </w:p>
    <w:p w:rsidR="00D60B0A" w:rsidRPr="00554AC7" w:rsidRDefault="00D60B0A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В часть, формируемую участниками образовательного процесса, входит 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b/>
          <w:i/>
          <w:sz w:val="28"/>
          <w:szCs w:val="28"/>
        </w:rPr>
        <w:t>внеурочная деятельность</w:t>
      </w:r>
      <w:r w:rsidRPr="00554AC7">
        <w:rPr>
          <w:rFonts w:ascii="Times New Roman" w:hAnsi="Times New Roman" w:cs="Times New Roman"/>
          <w:i/>
          <w:sz w:val="28"/>
          <w:szCs w:val="28"/>
        </w:rPr>
        <w:t>.</w:t>
      </w:r>
      <w:r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pacing w:val="2"/>
          <w:sz w:val="28"/>
          <w:szCs w:val="28"/>
        </w:rPr>
        <w:t xml:space="preserve">Организация занятий по направлениям внеурочной деятельности является неотъемлемой частью образовательного процесса в </w:t>
      </w:r>
      <w:r w:rsidR="00B105BD">
        <w:rPr>
          <w:rFonts w:ascii="Times New Roman" w:hAnsi="Times New Roman" w:cs="Times New Roman"/>
          <w:spacing w:val="2"/>
          <w:sz w:val="28"/>
          <w:szCs w:val="28"/>
        </w:rPr>
        <w:t>МОУ СОШ №2.</w:t>
      </w:r>
    </w:p>
    <w:p w:rsidR="00D60B0A" w:rsidRPr="00554AC7" w:rsidRDefault="00D60B0A" w:rsidP="00554A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Под внеурочной деятельностью в рамках реализации ФГОС начального общего образования слабослышащих и позднооглохших обучающихся </w:t>
      </w:r>
      <w:r w:rsidR="001D1C5A" w:rsidRPr="00554AC7">
        <w:rPr>
          <w:rFonts w:ascii="Times New Roman" w:hAnsi="Times New Roman" w:cs="Times New Roman"/>
          <w:sz w:val="28"/>
          <w:szCs w:val="28"/>
        </w:rPr>
        <w:t xml:space="preserve">с лёгкой умственной отсталостью (интеллектуальными нарушениями) </w:t>
      </w:r>
      <w:r w:rsidRPr="00554AC7">
        <w:rPr>
          <w:rFonts w:ascii="Times New Roman" w:hAnsi="Times New Roman" w:cs="Times New Roman"/>
          <w:sz w:val="28"/>
          <w:szCs w:val="28"/>
        </w:rPr>
        <w:t>следует понимать образовательную деятельность, осуществляемую в формах, отличных от классно-урочной, и направленную на достижение планируемых результатов освоения основной общеобразовательной программы.</w:t>
      </w:r>
    </w:p>
    <w:p w:rsidR="00D60B0A" w:rsidRPr="00554AC7" w:rsidRDefault="00D60B0A" w:rsidP="00554A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План внеурочной деятельности является организационным механизмом реализации адаптированной основной общеобразовательной программы начального общего образования</w:t>
      </w:r>
      <w:r w:rsidR="00B105BD">
        <w:rPr>
          <w:rFonts w:ascii="Times New Roman" w:hAnsi="Times New Roman" w:cs="Times New Roman"/>
          <w:sz w:val="28"/>
          <w:szCs w:val="28"/>
        </w:rPr>
        <w:t xml:space="preserve"> МОУ СОШ №2</w:t>
      </w:r>
      <w:r w:rsidRPr="00554A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0267" w:rsidRPr="00554AC7" w:rsidRDefault="003F0267" w:rsidP="00554A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t>Время, отведённое на внеурочную деятельность, не учитывается при определении максимально допустимой недельной нагрузки обучающихся, но учитывается при определении объёмов финансирования, направляемых на реализацию адаптированной основной образовательной программы.</w:t>
      </w:r>
      <w:r w:rsidRPr="00554A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B0A" w:rsidRPr="00554AC7" w:rsidRDefault="00D60B0A" w:rsidP="00554AC7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i/>
          <w:sz w:val="28"/>
          <w:szCs w:val="28"/>
        </w:rPr>
        <w:t xml:space="preserve">Внеурочная деятельность </w:t>
      </w:r>
      <w:r w:rsidRPr="00554AC7">
        <w:rPr>
          <w:rFonts w:ascii="Times New Roman" w:hAnsi="Times New Roman" w:cs="Times New Roman"/>
          <w:sz w:val="28"/>
          <w:szCs w:val="28"/>
        </w:rPr>
        <w:t xml:space="preserve">организуется по направлениям развития личности </w:t>
      </w:r>
      <w:r w:rsidR="00DD1CD9" w:rsidRPr="00554AC7">
        <w:rPr>
          <w:rFonts w:ascii="Times New Roman" w:hAnsi="Times New Roman" w:cs="Times New Roman"/>
          <w:sz w:val="28"/>
          <w:szCs w:val="28"/>
        </w:rPr>
        <w:t>(</w:t>
      </w:r>
      <w:r w:rsidRPr="00554AC7">
        <w:rPr>
          <w:rFonts w:ascii="Times New Roman" w:hAnsi="Times New Roman" w:cs="Times New Roman"/>
          <w:sz w:val="28"/>
          <w:szCs w:val="28"/>
        </w:rPr>
        <w:t xml:space="preserve">спортивно-оздоровительное, нравственное, социальное, общекультурное) в таких формах как индивидуальные и групповые занятия, экскурсии, кружки, секции,  соревнования, проектная деятельность, общественно полезные дела и т. д. </w:t>
      </w:r>
    </w:p>
    <w:p w:rsidR="00D60B0A" w:rsidRPr="00554AC7" w:rsidRDefault="00D60B0A" w:rsidP="00554A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b/>
          <w:i/>
          <w:sz w:val="28"/>
          <w:szCs w:val="28"/>
        </w:rPr>
        <w:t>Коррекционно-развивающее направление</w:t>
      </w:r>
      <w:r w:rsidRPr="00554A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554AC7">
        <w:rPr>
          <w:rFonts w:ascii="Times New Roman" w:hAnsi="Times New Roman" w:cs="Times New Roman"/>
          <w:b/>
          <w:sz w:val="28"/>
          <w:szCs w:val="28"/>
        </w:rPr>
        <w:t xml:space="preserve">обязательной </w:t>
      </w:r>
      <w:r w:rsidRPr="00554AC7">
        <w:rPr>
          <w:rFonts w:ascii="Times New Roman" w:hAnsi="Times New Roman" w:cs="Times New Roman"/>
          <w:sz w:val="28"/>
          <w:szCs w:val="28"/>
        </w:rPr>
        <w:t>частью внеурочной деятельности, поддерживающей процесс освоения содержания АООП НОО</w:t>
      </w:r>
      <w:r w:rsidR="00B105BD">
        <w:rPr>
          <w:rFonts w:ascii="Times New Roman" w:hAnsi="Times New Roman" w:cs="Times New Roman"/>
          <w:sz w:val="28"/>
          <w:szCs w:val="28"/>
        </w:rPr>
        <w:t xml:space="preserve"> МОУ СОШ №2</w:t>
      </w:r>
      <w:r w:rsidRPr="00554AC7">
        <w:rPr>
          <w:rFonts w:ascii="Times New Roman" w:hAnsi="Times New Roman" w:cs="Times New Roman"/>
          <w:sz w:val="28"/>
          <w:szCs w:val="28"/>
        </w:rPr>
        <w:t>.</w:t>
      </w:r>
    </w:p>
    <w:p w:rsidR="00D60B0A" w:rsidRPr="00554AC7" w:rsidRDefault="00D60B0A" w:rsidP="00554A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Содержание этого направления представлено коррекционно-развивающими курсами (индивидуальными занятиями по формированию речевого слуха и произносительной стороны устной речи; по развитию познавательных процессов; фронтальными занятиями по </w:t>
      </w:r>
      <w:r w:rsidR="00DD1CD9" w:rsidRPr="00554AC7">
        <w:rPr>
          <w:rFonts w:ascii="Times New Roman" w:hAnsi="Times New Roman" w:cs="Times New Roman"/>
          <w:sz w:val="28"/>
          <w:szCs w:val="28"/>
        </w:rPr>
        <w:t xml:space="preserve">развитию слухового </w:t>
      </w:r>
      <w:r w:rsidRPr="00554AC7">
        <w:rPr>
          <w:rFonts w:ascii="Times New Roman" w:hAnsi="Times New Roman" w:cs="Times New Roman"/>
          <w:sz w:val="28"/>
          <w:szCs w:val="28"/>
        </w:rPr>
        <w:t>восприятию и технике речи</w:t>
      </w:r>
      <w:r w:rsidR="00DD1CD9" w:rsidRPr="00554AC7">
        <w:rPr>
          <w:rFonts w:ascii="Times New Roman" w:hAnsi="Times New Roman" w:cs="Times New Roman"/>
          <w:sz w:val="28"/>
          <w:szCs w:val="28"/>
        </w:rPr>
        <w:t>,</w:t>
      </w:r>
      <w:r w:rsidRPr="00554AC7">
        <w:rPr>
          <w:rFonts w:ascii="Times New Roman" w:hAnsi="Times New Roman" w:cs="Times New Roman"/>
          <w:sz w:val="28"/>
          <w:szCs w:val="28"/>
        </w:rPr>
        <w:t xml:space="preserve"> музыкально-ритмическими занятиями</w:t>
      </w:r>
      <w:r w:rsidR="00DD1CD9" w:rsidRPr="00554AC7">
        <w:rPr>
          <w:rFonts w:ascii="Times New Roman" w:hAnsi="Times New Roman" w:cs="Times New Roman"/>
          <w:sz w:val="28"/>
          <w:szCs w:val="28"/>
        </w:rPr>
        <w:t xml:space="preserve"> и социально-бытовой ориентировк</w:t>
      </w:r>
      <w:r w:rsidR="002D780C" w:rsidRPr="00554AC7">
        <w:rPr>
          <w:rFonts w:ascii="Times New Roman" w:hAnsi="Times New Roman" w:cs="Times New Roman"/>
          <w:sz w:val="28"/>
          <w:szCs w:val="28"/>
        </w:rPr>
        <w:t>е</w:t>
      </w:r>
      <w:r w:rsidRPr="00554AC7">
        <w:rPr>
          <w:rFonts w:ascii="Times New Roman" w:hAnsi="Times New Roman" w:cs="Times New Roman"/>
          <w:sz w:val="28"/>
          <w:szCs w:val="28"/>
        </w:rPr>
        <w:t>). На этих курсах преодолеваются специфические для каждого ученика слухоречевые нарушения, что обеспечивает успешность обучения учащихся по образовательным областям АООП НОО</w:t>
      </w:r>
      <w:r w:rsidR="004629AB">
        <w:rPr>
          <w:rFonts w:ascii="Times New Roman" w:hAnsi="Times New Roman" w:cs="Times New Roman"/>
          <w:sz w:val="28"/>
          <w:szCs w:val="28"/>
        </w:rPr>
        <w:t xml:space="preserve"> МОУ СОШ №2</w:t>
      </w:r>
      <w:r w:rsidRPr="00554AC7">
        <w:rPr>
          <w:rFonts w:ascii="Times New Roman" w:hAnsi="Times New Roman" w:cs="Times New Roman"/>
          <w:sz w:val="28"/>
          <w:szCs w:val="28"/>
        </w:rPr>
        <w:t>.</w:t>
      </w:r>
    </w:p>
    <w:p w:rsidR="00D60B0A" w:rsidRPr="00554AC7" w:rsidRDefault="00D60B0A" w:rsidP="00554A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Кроме того, выбор коррекционно-развивающих курсов</w:t>
      </w:r>
      <w:r w:rsidRPr="00554AC7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 xml:space="preserve">может осуществляться </w:t>
      </w:r>
      <w:r w:rsidR="00B105BD">
        <w:rPr>
          <w:rFonts w:ascii="Times New Roman" w:hAnsi="Times New Roman" w:cs="Times New Roman"/>
          <w:sz w:val="28"/>
          <w:szCs w:val="28"/>
        </w:rPr>
        <w:t>МОУ СОШ №2</w:t>
      </w:r>
      <w:r w:rsidRPr="00554AC7">
        <w:rPr>
          <w:rFonts w:ascii="Times New Roman" w:hAnsi="Times New Roman" w:cs="Times New Roman"/>
          <w:sz w:val="28"/>
          <w:szCs w:val="28"/>
        </w:rPr>
        <w:t xml:space="preserve"> самостоятельно, исходя из психофизических особенностей слабослышащих и позднооглохших обучающихся </w:t>
      </w:r>
      <w:r w:rsidR="0005235F" w:rsidRPr="00554AC7">
        <w:rPr>
          <w:rFonts w:ascii="Times New Roman" w:hAnsi="Times New Roman" w:cs="Times New Roman"/>
          <w:sz w:val="28"/>
          <w:szCs w:val="28"/>
        </w:rPr>
        <w:t>с лёгкой умственной отсталостью (интеллектуальными нарушениями)</w:t>
      </w:r>
      <w:r w:rsidR="00977858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 xml:space="preserve">на основании рекомендаций 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психолого-медико-педагогической комиссии и индивидуальной программы реабилитации инвалида. </w:t>
      </w:r>
    </w:p>
    <w:p w:rsidR="00D60B0A" w:rsidRPr="00554AC7" w:rsidRDefault="00D60B0A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color w:val="000000"/>
          <w:sz w:val="28"/>
          <w:szCs w:val="28"/>
        </w:rPr>
        <w:t>Реализация специальных задач по развитию слухового восприятия, речевого слуха, коррекции и компенсации нарушений психического и речевого развития обучающихся  проводится на всех уроках и в сочетании со специальными индивидуальными занятиями по развитию познавательных процессов обучающихся.</w:t>
      </w:r>
    </w:p>
    <w:p w:rsidR="00D60B0A" w:rsidRPr="00554AC7" w:rsidRDefault="00D60B0A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Коррекционно-развивающее направление</w:t>
      </w:r>
      <w:r w:rsidRPr="00554AC7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>является необходимым условием преодоления нарушений в психофизическом и речевом развитии обучающихся данной категории, дополняют и расширяют возможность обучающихся в успешном овладении знаниями, умениями и навыками программного материала. Каждый общеобразовательный и коррекционно–развивающий курс на ступени НОО своим содержанием подготавливает обучающего к переходу на следующую ступень ООО.</w:t>
      </w:r>
    </w:p>
    <w:p w:rsidR="00D60B0A" w:rsidRPr="00554AC7" w:rsidRDefault="00D60B0A" w:rsidP="00554A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План внеурочной деятельности </w:t>
      </w:r>
      <w:r w:rsidR="00B105BD">
        <w:rPr>
          <w:rFonts w:ascii="Times New Roman" w:hAnsi="Times New Roman" w:cs="Times New Roman"/>
          <w:sz w:val="28"/>
          <w:szCs w:val="28"/>
        </w:rPr>
        <w:t>МОУ СОШ №2</w:t>
      </w:r>
      <w:r w:rsidRPr="00554AC7">
        <w:rPr>
          <w:rFonts w:ascii="Times New Roman" w:hAnsi="Times New Roman" w:cs="Times New Roman"/>
          <w:sz w:val="28"/>
          <w:szCs w:val="28"/>
        </w:rPr>
        <w:t xml:space="preserve"> определяет состав и структуру направлений, формы организации, объем внеурочной деятельности для обучающихся с учетом интересов обучающихся и возможностей общеобразовательной организации. </w:t>
      </w:r>
    </w:p>
    <w:p w:rsidR="00D60B0A" w:rsidRPr="00554AC7" w:rsidRDefault="00D60B0A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Организация внеурочной деятельности предполагает, что в этой работе принимают участие все педагогические работники </w:t>
      </w:r>
      <w:r w:rsidR="00B105BD">
        <w:rPr>
          <w:rFonts w:ascii="Times New Roman" w:hAnsi="Times New Roman" w:cs="Times New Roman"/>
          <w:sz w:val="28"/>
          <w:szCs w:val="28"/>
        </w:rPr>
        <w:t>МОУ СОШ №2 (учителя,</w:t>
      </w:r>
      <w:r w:rsidR="00722B2C">
        <w:rPr>
          <w:rFonts w:ascii="Times New Roman" w:hAnsi="Times New Roman" w:cs="Times New Roman"/>
          <w:sz w:val="28"/>
          <w:szCs w:val="28"/>
        </w:rPr>
        <w:t xml:space="preserve"> педагог-психолог, социальный педагог</w:t>
      </w:r>
      <w:r w:rsidRPr="00554AC7">
        <w:rPr>
          <w:rFonts w:ascii="Times New Roman" w:hAnsi="Times New Roman" w:cs="Times New Roman"/>
          <w:sz w:val="28"/>
          <w:szCs w:val="28"/>
        </w:rPr>
        <w:t xml:space="preserve"> и др.), так же и медицинские работники.</w:t>
      </w:r>
    </w:p>
    <w:p w:rsidR="00D60B0A" w:rsidRPr="00554AC7" w:rsidRDefault="00D60B0A" w:rsidP="00554A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t>Время, отведённое на внеурочную деятельность, не учитывается при определении максимально допустимой недельной нагрузки обучающихся, но учитывается при определении объёмов финансирования, направляемых на реализацию адаптированной основной образовательной программы.</w:t>
      </w:r>
      <w:r w:rsidRPr="00554A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B0A" w:rsidRPr="00554AC7" w:rsidRDefault="00B105BD" w:rsidP="00554A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>МОУ СОШ №2</w:t>
      </w:r>
      <w:r w:rsidR="00D60B0A" w:rsidRPr="00554AC7">
        <w:rPr>
          <w:rFonts w:ascii="Times New Roman" w:hAnsi="Times New Roman" w:cs="Times New Roman"/>
          <w:sz w:val="28"/>
          <w:szCs w:val="28"/>
        </w:rPr>
        <w:t xml:space="preserve"> самостоятельно разрабатывает и утверждает план внеурочной деятельности, определяя формы организации образовательного процесса, чередование учебной и внеурочной деятельности в рамках реализации основной образовательной программы начального общего образования.</w:t>
      </w:r>
      <w:r w:rsidR="00D60B0A" w:rsidRPr="00554AC7">
        <w:rPr>
          <w:rFonts w:ascii="Times New Roman" w:hAnsi="Times New Roman" w:cs="Times New Roman"/>
          <w:sz w:val="28"/>
          <w:szCs w:val="28"/>
          <w:lang w:eastAsia="zh-CN"/>
        </w:rPr>
        <w:t xml:space="preserve"> Расписание уроков составляется отдельно для уроков и внеурочных занятий. Продолжительность занятий внеурочной деятельности составляет 35-4</w:t>
      </w:r>
      <w:r>
        <w:rPr>
          <w:rFonts w:ascii="Times New Roman" w:hAnsi="Times New Roman" w:cs="Times New Roman"/>
          <w:sz w:val="28"/>
          <w:szCs w:val="28"/>
          <w:lang w:eastAsia="zh-CN"/>
        </w:rPr>
        <w:t>0</w:t>
      </w:r>
      <w:r w:rsidR="00D60B0A" w:rsidRPr="00554AC7">
        <w:rPr>
          <w:rFonts w:ascii="Times New Roman" w:hAnsi="Times New Roman" w:cs="Times New Roman"/>
          <w:sz w:val="28"/>
          <w:szCs w:val="28"/>
          <w:lang w:eastAsia="zh-CN"/>
        </w:rPr>
        <w:t xml:space="preserve"> минут. Для обучающихся </w:t>
      </w:r>
      <w:r w:rsidR="00D15005" w:rsidRPr="00554AC7">
        <w:rPr>
          <w:rFonts w:ascii="Times New Roman" w:hAnsi="Times New Roman" w:cs="Times New Roman"/>
          <w:sz w:val="28"/>
          <w:szCs w:val="28"/>
          <w:lang w:eastAsia="zh-CN"/>
        </w:rPr>
        <w:t>первого дополнительного и</w:t>
      </w:r>
      <w:r w:rsidR="00D60B0A" w:rsidRPr="00554AC7">
        <w:rPr>
          <w:rFonts w:ascii="Times New Roman" w:hAnsi="Times New Roman" w:cs="Times New Roman"/>
          <w:sz w:val="28"/>
          <w:szCs w:val="28"/>
          <w:lang w:eastAsia="zh-CN"/>
        </w:rPr>
        <w:t xml:space="preserve"> 1 классов продолжительность занятий внеурочной деятельности не должна превышать в первом полугодии 35 минут.</w:t>
      </w:r>
    </w:p>
    <w:p w:rsidR="00D60B0A" w:rsidRPr="00554AC7" w:rsidRDefault="00D60B0A" w:rsidP="00554AC7">
      <w:pPr>
        <w:pStyle w:val="ae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Чередование учебной и внеурочной деятельности в рамках реализации адаптированной основной общеобразовательной программы начального общего образования определяет </w:t>
      </w:r>
      <w:r w:rsidR="00620D72">
        <w:rPr>
          <w:rFonts w:ascii="Times New Roman" w:hAnsi="Times New Roman" w:cs="Times New Roman"/>
          <w:sz w:val="28"/>
          <w:szCs w:val="28"/>
        </w:rPr>
        <w:t>МОУ СОШ №2</w:t>
      </w:r>
      <w:r w:rsidRPr="00554A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0B0A" w:rsidRPr="00554AC7" w:rsidRDefault="00D60B0A" w:rsidP="00554AC7">
      <w:pPr>
        <w:tabs>
          <w:tab w:val="left" w:pos="1260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t>Для развития потенциала тех слабослышащих и позднооглохших обучающихся</w:t>
      </w:r>
      <w:r w:rsidR="00D15005"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 с</w:t>
      </w:r>
      <w:r w:rsidR="00BA5010"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 лёгкой умственной отсталостью</w:t>
      </w:r>
      <w:r w:rsidR="00D15005"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A5010" w:rsidRPr="00554AC7">
        <w:rPr>
          <w:rFonts w:ascii="Times New Roman" w:hAnsi="Times New Roman" w:cs="Times New Roman"/>
          <w:color w:val="auto"/>
          <w:sz w:val="28"/>
          <w:szCs w:val="28"/>
        </w:rPr>
        <w:t>(</w:t>
      </w:r>
      <w:r w:rsidR="00D15005" w:rsidRPr="00554AC7">
        <w:rPr>
          <w:rFonts w:ascii="Times New Roman" w:hAnsi="Times New Roman" w:cs="Times New Roman"/>
          <w:color w:val="auto"/>
          <w:sz w:val="28"/>
          <w:szCs w:val="28"/>
        </w:rPr>
        <w:t>интеллектуальными нарушениями</w:t>
      </w:r>
      <w:r w:rsidR="00BA5010" w:rsidRPr="00554AC7">
        <w:rPr>
          <w:rFonts w:ascii="Times New Roman" w:hAnsi="Times New Roman" w:cs="Times New Roman"/>
          <w:color w:val="auto"/>
          <w:sz w:val="28"/>
          <w:szCs w:val="28"/>
        </w:rPr>
        <w:t>)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, которые в силу особенностей психофизического развития испытывают трудности в усвоении отдельных учебных предметов, могут разрабатываться с участием их родителей (законных представителей) индивидуальные учебные планы, в рамках которых формируются индивидуальные </w:t>
      </w:r>
      <w:r w:rsidRPr="00554AC7">
        <w:rPr>
          <w:rFonts w:ascii="Times New Roman" w:hAnsi="Times New Roman" w:cs="Times New Roman"/>
          <w:color w:val="auto"/>
          <w:spacing w:val="2"/>
          <w:sz w:val="28"/>
          <w:szCs w:val="28"/>
        </w:rPr>
        <w:t>учебные программы (содержание дисциплин, курсов, моду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лей, формы образования). </w:t>
      </w:r>
    </w:p>
    <w:p w:rsidR="00D60B0A" w:rsidRPr="00554AC7" w:rsidRDefault="00C258E1" w:rsidP="00554AC7">
      <w:pPr>
        <w:tabs>
          <w:tab w:val="left" w:pos="1515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Режим работы</w:t>
      </w:r>
      <w:r w:rsidR="00D60B0A" w:rsidRPr="00554A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МОУ СОШ №2</w:t>
      </w:r>
      <w:r w:rsidR="00D60B0A" w:rsidRPr="00554AC7">
        <w:rPr>
          <w:rFonts w:ascii="Times New Roman" w:hAnsi="Times New Roman" w:cs="Times New Roman"/>
          <w:sz w:val="28"/>
          <w:szCs w:val="28"/>
        </w:rPr>
        <w:t xml:space="preserve"> осуществляет образовательную деятельность по адаптированной основной общеобразовательной программе для слабослышащих и позднооглохших обучающихся </w:t>
      </w:r>
      <w:r w:rsidR="00D15005" w:rsidRPr="00554AC7">
        <w:rPr>
          <w:rFonts w:ascii="Times New Roman" w:hAnsi="Times New Roman" w:cs="Times New Roman"/>
          <w:sz w:val="28"/>
          <w:szCs w:val="28"/>
        </w:rPr>
        <w:t>с</w:t>
      </w:r>
      <w:r w:rsidR="00BA5010"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 лёгкой умственной отсталостью (интеллектуальными нарушениями)</w:t>
      </w:r>
      <w:r w:rsidR="00D15005" w:rsidRPr="00554AC7">
        <w:rPr>
          <w:rFonts w:ascii="Times New Roman" w:hAnsi="Times New Roman" w:cs="Times New Roman"/>
          <w:sz w:val="28"/>
          <w:szCs w:val="28"/>
        </w:rPr>
        <w:t>.</w:t>
      </w:r>
    </w:p>
    <w:p w:rsidR="00D60B0A" w:rsidRPr="00554AC7" w:rsidRDefault="00D60B0A" w:rsidP="00554AC7">
      <w:pPr>
        <w:tabs>
          <w:tab w:val="left" w:pos="142"/>
        </w:tabs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Учебный план </w:t>
      </w:r>
      <w:r w:rsidR="00C258E1">
        <w:rPr>
          <w:rFonts w:ascii="Times New Roman" w:hAnsi="Times New Roman" w:cs="Times New Roman"/>
          <w:sz w:val="28"/>
          <w:szCs w:val="28"/>
        </w:rPr>
        <w:t>МОУ СОШ №2</w:t>
      </w:r>
      <w:r w:rsidRPr="00554AC7">
        <w:rPr>
          <w:rFonts w:ascii="Times New Roman" w:hAnsi="Times New Roman" w:cs="Times New Roman"/>
          <w:sz w:val="28"/>
          <w:szCs w:val="28"/>
        </w:rPr>
        <w:t xml:space="preserve"> обеспечивает выполнение гигиенических требований к режиму образовательного процесса, установленных 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554AC7">
        <w:rPr>
          <w:rFonts w:ascii="Times New Roman" w:hAnsi="Times New Roman" w:cs="Times New Roman"/>
          <w:sz w:val="28"/>
          <w:szCs w:val="28"/>
        </w:rPr>
        <w:t>Санитарно – эпидемиологически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ми</w:t>
      </w:r>
      <w:r w:rsidRPr="00554AC7">
        <w:rPr>
          <w:rFonts w:ascii="Times New Roman" w:hAnsi="Times New Roman" w:cs="Times New Roman"/>
          <w:sz w:val="28"/>
          <w:szCs w:val="28"/>
        </w:rPr>
        <w:t xml:space="preserve"> требования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ми</w:t>
      </w:r>
      <w:r w:rsidRPr="00554AC7">
        <w:rPr>
          <w:rFonts w:ascii="Times New Roman" w:hAnsi="Times New Roman" w:cs="Times New Roman"/>
          <w:sz w:val="28"/>
          <w:szCs w:val="28"/>
        </w:rPr>
        <w:t xml:space="preserve"> к условиям и организации обучения в общеобразовательных организациях» и предусматривает 5-летнее (1-5 класс) освоения адаптированной основной общеобразовательной программы начального общего образования для слабослышащих и позднооглохших обучающихся</w:t>
      </w:r>
      <w:r w:rsidR="00F86641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="00F86641" w:rsidRPr="00554AC7">
        <w:rPr>
          <w:rFonts w:ascii="Times New Roman" w:hAnsi="Times New Roman" w:cs="Times New Roman"/>
          <w:color w:val="auto"/>
          <w:sz w:val="28"/>
          <w:szCs w:val="28"/>
        </w:rPr>
        <w:t>с лёгкой умственной отсталостью (интеллектуальными нарушениями)</w:t>
      </w:r>
      <w:r w:rsidR="00D15005" w:rsidRPr="00554AC7">
        <w:rPr>
          <w:rFonts w:ascii="Times New Roman" w:hAnsi="Times New Roman" w:cs="Times New Roman"/>
          <w:sz w:val="28"/>
          <w:szCs w:val="28"/>
        </w:rPr>
        <w:t>.</w:t>
      </w:r>
      <w:r w:rsidRPr="00554AC7">
        <w:rPr>
          <w:rFonts w:ascii="Times New Roman" w:hAnsi="Times New Roman" w:cs="Times New Roman"/>
          <w:sz w:val="28"/>
          <w:szCs w:val="28"/>
        </w:rPr>
        <w:t xml:space="preserve"> Выбор продолжительности обучения (за счет введения </w:t>
      </w:r>
      <w:r w:rsidR="00D15005" w:rsidRPr="00554AC7">
        <w:rPr>
          <w:rFonts w:ascii="Times New Roman" w:hAnsi="Times New Roman" w:cs="Times New Roman"/>
          <w:sz w:val="28"/>
          <w:szCs w:val="28"/>
        </w:rPr>
        <w:t xml:space="preserve">первого дополнительного </w:t>
      </w:r>
      <w:r w:rsidRPr="00554AC7">
        <w:rPr>
          <w:rFonts w:ascii="Times New Roman" w:hAnsi="Times New Roman" w:cs="Times New Roman"/>
          <w:sz w:val="28"/>
          <w:szCs w:val="28"/>
        </w:rPr>
        <w:t>класса)  (6 лет) остается за образовательной организацией, исходя из возможностей региона в подготовке слабослышащих и позднооглохших детей</w:t>
      </w:r>
      <w:r w:rsidR="00241DB2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="00F86641" w:rsidRPr="00554AC7">
        <w:rPr>
          <w:rFonts w:ascii="Times New Roman" w:hAnsi="Times New Roman" w:cs="Times New Roman"/>
          <w:color w:val="auto"/>
          <w:sz w:val="28"/>
          <w:szCs w:val="28"/>
        </w:rPr>
        <w:t>с лёгкой умственной отсталостью (интеллектуальными нарушениями)</w:t>
      </w:r>
      <w:r w:rsidR="006C262F"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 xml:space="preserve">к обучению в школе. </w:t>
      </w:r>
    </w:p>
    <w:p w:rsidR="00C258E1" w:rsidRDefault="00C258E1" w:rsidP="00554AC7">
      <w:pPr>
        <w:tabs>
          <w:tab w:val="left" w:pos="-142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58E1">
        <w:rPr>
          <w:rFonts w:ascii="Times New Roman" w:hAnsi="Times New Roman" w:cs="Times New Roman"/>
          <w:color w:val="000000"/>
          <w:sz w:val="28"/>
          <w:szCs w:val="28"/>
        </w:rPr>
        <w:t xml:space="preserve">Учитывая психофизические возможности слабослышащих и позднооглохших обучающихся с лёгкой умственной отсталостью (интеллектуальными нарушениями), учебные занятия проводятся в режиме 5-ти дневной учебной недели. Уроки проводятся в одну смену. </w:t>
      </w:r>
    </w:p>
    <w:p w:rsidR="00D60B0A" w:rsidRPr="00554AC7" w:rsidRDefault="00D60B0A" w:rsidP="00554AC7">
      <w:pPr>
        <w:tabs>
          <w:tab w:val="left" w:pos="-142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учебного года  - для обучающихся </w:t>
      </w:r>
      <w:r w:rsidR="004A5165" w:rsidRPr="00554AC7">
        <w:rPr>
          <w:rFonts w:ascii="Times New Roman" w:hAnsi="Times New Roman" w:cs="Times New Roman"/>
          <w:color w:val="000000"/>
          <w:sz w:val="28"/>
          <w:szCs w:val="28"/>
        </w:rPr>
        <w:t>первого дополнительного -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>1 класса — 33 недели, для 2-5 классов — не менее 34 недель.</w:t>
      </w:r>
    </w:p>
    <w:p w:rsidR="00D60B0A" w:rsidRPr="00554AC7" w:rsidRDefault="00D60B0A" w:rsidP="00554AC7">
      <w:pPr>
        <w:tabs>
          <w:tab w:val="left" w:pos="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EB4246"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первом дополнительном -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>1 классе обучающимся устанавливаются дополнительные каникулы в третьей четверти. Продолжительность каникул для обучающихся во 2-4 (5) классах не менее 30 календарных дней в течение учебного года, летом - не менее 8 недель.</w:t>
      </w:r>
    </w:p>
    <w:p w:rsidR="00D60B0A" w:rsidRPr="00554AC7" w:rsidRDefault="00D60B0A" w:rsidP="00554AC7">
      <w:pPr>
        <w:tabs>
          <w:tab w:val="left" w:pos="0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При максимально допустимой нагрузке в течение учебного дня количество уроков не должно превышать: в </w:t>
      </w:r>
      <w:r w:rsidR="00EB4246"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первом дополнительном -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>1 классе - 4 уроков в день, один день в неделю -5 уроков, во 2-5-ых классах – не более 5 уроков в день.</w:t>
      </w:r>
    </w:p>
    <w:p w:rsidR="00D60B0A" w:rsidRPr="00554AC7" w:rsidRDefault="00C258E1" w:rsidP="00554AC7">
      <w:pPr>
        <w:tabs>
          <w:tab w:val="left" w:pos="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D60B0A"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первых классах </w:t>
      </w:r>
      <w:r>
        <w:rPr>
          <w:rFonts w:ascii="Times New Roman" w:hAnsi="Times New Roman" w:cs="Times New Roman"/>
          <w:color w:val="000000"/>
          <w:sz w:val="28"/>
          <w:szCs w:val="28"/>
        </w:rPr>
        <w:t>используется «ступенчатый» режим</w:t>
      </w:r>
      <w:r w:rsidR="00D60B0A"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обучения. В сентябре, октябре проводится ежедневно 3 урока по 35 минут каждый. Остальное время заполняется целевыми прогулками, экскурсиями, физкультурными занятиями, развивающими играми. Чтобы выполнить задачу снятия статического напряжения обучающихся, предлагается на четвертых уроках использовать не только классно-урочную, но и иные формы организации учебного процесса. В ноябре — декабре — по 4 урока по 35 минут каждый; в январе — мае по 4 урока по 40 минут кажд</w:t>
      </w:r>
      <w:r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="00D60B0A" w:rsidRPr="00554AC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60B0A" w:rsidRPr="00554AC7">
        <w:rPr>
          <w:rFonts w:ascii="Times New Roman" w:hAnsi="Times New Roman" w:cs="Times New Roman"/>
          <w:sz w:val="28"/>
          <w:szCs w:val="28"/>
        </w:rPr>
        <w:t xml:space="preserve"> Обучение учащихся </w:t>
      </w:r>
      <w:r w:rsidR="00EB4246" w:rsidRPr="00554AC7">
        <w:rPr>
          <w:rFonts w:ascii="Times New Roman" w:hAnsi="Times New Roman" w:cs="Times New Roman"/>
          <w:sz w:val="28"/>
          <w:szCs w:val="28"/>
        </w:rPr>
        <w:t>первого дополнительного -</w:t>
      </w:r>
      <w:r w:rsidR="00D60B0A" w:rsidRPr="00554AC7">
        <w:rPr>
          <w:rFonts w:ascii="Times New Roman" w:hAnsi="Times New Roman" w:cs="Times New Roman"/>
          <w:sz w:val="28"/>
          <w:szCs w:val="28"/>
        </w:rPr>
        <w:t xml:space="preserve"> 1 класса проводится без балльного оценивания знаний.</w:t>
      </w:r>
    </w:p>
    <w:p w:rsidR="00D60B0A" w:rsidRPr="00554AC7" w:rsidRDefault="00D60B0A" w:rsidP="00554AC7">
      <w:pPr>
        <w:tabs>
          <w:tab w:val="left" w:pos="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color w:val="000000"/>
          <w:sz w:val="28"/>
          <w:szCs w:val="28"/>
        </w:rPr>
        <w:t>Во 2-4(5) классах продо</w:t>
      </w:r>
      <w:r w:rsidR="00C258E1">
        <w:rPr>
          <w:rFonts w:ascii="Times New Roman" w:hAnsi="Times New Roman" w:cs="Times New Roman"/>
          <w:color w:val="000000"/>
          <w:sz w:val="28"/>
          <w:szCs w:val="28"/>
        </w:rPr>
        <w:t>лжительность уроков - 40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минут</w:t>
      </w:r>
      <w:r w:rsidR="00C258E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Формы организации образовательного процесса, могут чередоваться между учебной и внеурочной деятельности в рамках расписания. </w:t>
      </w:r>
    </w:p>
    <w:p w:rsidR="00D60B0A" w:rsidRPr="00554AC7" w:rsidRDefault="00D60B0A" w:rsidP="00554AC7">
      <w:pPr>
        <w:tabs>
          <w:tab w:val="left" w:pos="0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Расписание в </w:t>
      </w:r>
      <w:r w:rsidR="00C258E1">
        <w:rPr>
          <w:rFonts w:ascii="Times New Roman" w:hAnsi="Times New Roman" w:cs="Times New Roman"/>
          <w:color w:val="000000"/>
          <w:sz w:val="28"/>
          <w:szCs w:val="28"/>
        </w:rPr>
        <w:t>МОУ СОШ №2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258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>строится с учётом кривой умственной работоспособности в течение учебного дня и учебной недели с соблюдением режима ранжирования предметов по баллам. В течение учебного дня проводятся и трудные, и более лёгкие для восприятия обучающимися предметы, что может снижать утомляемость обучающихся и не допускает их перегрузки</w:t>
      </w:r>
      <w:r w:rsidR="00C258E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60B0A" w:rsidRPr="00554AC7" w:rsidRDefault="00D60B0A" w:rsidP="00554AC7">
      <w:pPr>
        <w:tabs>
          <w:tab w:val="left" w:pos="0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вариативной части учебного плана обеспечивает индивидуальный характер развития обучающихся с учетом тяжести речевого недоразвития, особенностей их эмоционально – психического развития, интересов и склонностей.              </w:t>
      </w:r>
    </w:p>
    <w:p w:rsidR="00D60B0A" w:rsidRPr="00554AC7" w:rsidRDefault="00D60B0A" w:rsidP="00554AC7">
      <w:pPr>
        <w:tabs>
          <w:tab w:val="left" w:pos="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Учебный план </w:t>
      </w:r>
      <w:r w:rsidR="00C258E1">
        <w:rPr>
          <w:rFonts w:ascii="Times New Roman" w:hAnsi="Times New Roman" w:cs="Times New Roman"/>
          <w:color w:val="000000"/>
          <w:sz w:val="28"/>
          <w:szCs w:val="28"/>
        </w:rPr>
        <w:t xml:space="preserve">МОУ СОШ №2 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>сохраняет преемственность изучаемых учебных предметов на каждой ступени с учетом специфики, направленной на преодоление речевого недоразвития и связанных с ним особенностей психического развития обучающихся.</w:t>
      </w:r>
    </w:p>
    <w:p w:rsidR="00D60B0A" w:rsidRPr="00554AC7" w:rsidRDefault="00D60B0A" w:rsidP="00554AC7">
      <w:pPr>
        <w:tabs>
          <w:tab w:val="left" w:pos="0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4AC7">
        <w:rPr>
          <w:rFonts w:ascii="Times New Roman" w:hAnsi="Times New Roman" w:cs="Times New Roman"/>
          <w:color w:val="000000"/>
          <w:sz w:val="28"/>
          <w:szCs w:val="28"/>
        </w:rPr>
        <w:t>В учебном плане дополнительно предусмотрены занятия коррекционно – развивающе</w:t>
      </w:r>
      <w:r w:rsidR="00EB4246" w:rsidRPr="00554AC7">
        <w:rPr>
          <w:rFonts w:ascii="Times New Roman" w:hAnsi="Times New Roman" w:cs="Times New Roman"/>
          <w:color w:val="000000"/>
          <w:sz w:val="28"/>
          <w:szCs w:val="28"/>
        </w:rPr>
        <w:t>й области.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В максимальную нагрузку не входят часы занятий, включенные в коррекционно – развивающ</w:t>
      </w:r>
      <w:r w:rsidR="00EB4246" w:rsidRPr="00554AC7">
        <w:rPr>
          <w:rFonts w:ascii="Times New Roman" w:hAnsi="Times New Roman" w:cs="Times New Roman"/>
          <w:color w:val="000000"/>
          <w:sz w:val="28"/>
          <w:szCs w:val="28"/>
        </w:rPr>
        <w:t>ую область.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60B0A" w:rsidRPr="00554AC7" w:rsidRDefault="00D60B0A" w:rsidP="00554AC7">
      <w:pPr>
        <w:tabs>
          <w:tab w:val="left" w:pos="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color w:val="000000"/>
          <w:sz w:val="28"/>
          <w:szCs w:val="28"/>
        </w:rPr>
        <w:t>Расписание уроков составляется отдельно для обязательной части учебного плана, коррекционно – развивающе</w:t>
      </w:r>
      <w:r w:rsidR="00EB4246" w:rsidRPr="00554AC7">
        <w:rPr>
          <w:rFonts w:ascii="Times New Roman" w:hAnsi="Times New Roman" w:cs="Times New Roman"/>
          <w:color w:val="000000"/>
          <w:sz w:val="28"/>
          <w:szCs w:val="28"/>
        </w:rPr>
        <w:t>й области,</w:t>
      </w:r>
      <w:r w:rsidRPr="00554AC7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направлений внеурочной деятельности.</w:t>
      </w:r>
      <w:r w:rsidR="00C258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60B0A" w:rsidRPr="00554AC7" w:rsidRDefault="00D60B0A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Нагрузка обучающихся регулируется за счет увеличения продолжительности обучения, коррекционной направленности учебного процесса, позволяющий формировать полноценные умения и навыки учебной деятельности слабослышащих и позднооглохших </w:t>
      </w:r>
      <w:r w:rsidR="00EB4246" w:rsidRPr="00554AC7">
        <w:rPr>
          <w:rFonts w:ascii="Times New Roman" w:hAnsi="Times New Roman" w:cs="Times New Roman"/>
          <w:sz w:val="28"/>
          <w:szCs w:val="28"/>
        </w:rPr>
        <w:t xml:space="preserve">обучающихся с интеллектуальными нарушениями. </w:t>
      </w:r>
    </w:p>
    <w:p w:rsidR="00D60B0A" w:rsidRPr="00554AC7" w:rsidRDefault="00C258E1" w:rsidP="00554AC7">
      <w:pPr>
        <w:pStyle w:val="14TexstOSNOVA1012"/>
        <w:spacing w:line="240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6712A" w:rsidRPr="00554AC7" w:rsidRDefault="00D60B0A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i/>
          <w:sz w:val="28"/>
          <w:szCs w:val="28"/>
        </w:rPr>
        <w:t>Особенностями учебного плана для слабослышащих и позднооглохших обучающихся</w:t>
      </w:r>
      <w:r w:rsidR="00343249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 xml:space="preserve">(вариант </w:t>
      </w:r>
      <w:r w:rsidR="00343249" w:rsidRPr="00554AC7">
        <w:rPr>
          <w:rFonts w:ascii="Times New Roman" w:hAnsi="Times New Roman" w:cs="Times New Roman"/>
          <w:sz w:val="28"/>
          <w:szCs w:val="28"/>
        </w:rPr>
        <w:t>2.3.)</w:t>
      </w:r>
      <w:r w:rsidR="00EF5808" w:rsidRPr="00554AC7">
        <w:rPr>
          <w:rFonts w:ascii="Times New Roman" w:hAnsi="Times New Roman" w:cs="Times New Roman"/>
          <w:sz w:val="28"/>
          <w:szCs w:val="28"/>
        </w:rPr>
        <w:t>.</w:t>
      </w:r>
      <w:r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="00EF5808" w:rsidRPr="00554AC7">
        <w:rPr>
          <w:rFonts w:ascii="Times New Roman" w:hAnsi="Times New Roman" w:cs="Times New Roman"/>
          <w:sz w:val="28"/>
          <w:szCs w:val="28"/>
        </w:rPr>
        <w:t xml:space="preserve">На ступени начального образования предметная область «Речь и речевая практика» представлена учебными предметами «Русский язык», «Чтение», «Развитие речи», «Предметно-практическое обучение». Учебный предмет «Русский язык» </w:t>
      </w:r>
      <w:r w:rsidR="0076712A" w:rsidRPr="00554AC7">
        <w:rPr>
          <w:rFonts w:ascii="Times New Roman" w:hAnsi="Times New Roman" w:cs="Times New Roman"/>
          <w:sz w:val="28"/>
          <w:szCs w:val="28"/>
        </w:rPr>
        <w:t>включает набор предметов: «Обучение грамоте», «Формирование грамматического строя речи».</w:t>
      </w:r>
    </w:p>
    <w:p w:rsidR="00655AD6" w:rsidRPr="00554AC7" w:rsidRDefault="0076712A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Учебные предметы </w:t>
      </w:r>
      <w:r w:rsidR="00D60B0A" w:rsidRPr="00554AC7">
        <w:rPr>
          <w:rFonts w:ascii="Times New Roman" w:hAnsi="Times New Roman" w:cs="Times New Roman"/>
          <w:sz w:val="28"/>
          <w:szCs w:val="28"/>
        </w:rPr>
        <w:t>«Формирование грамматического строя речи», «Развитие речи» обеспечива</w:t>
      </w:r>
      <w:r w:rsidRPr="00554AC7">
        <w:rPr>
          <w:rFonts w:ascii="Times New Roman" w:hAnsi="Times New Roman" w:cs="Times New Roman"/>
          <w:sz w:val="28"/>
          <w:szCs w:val="28"/>
        </w:rPr>
        <w:t>ют</w:t>
      </w:r>
      <w:r w:rsidR="00D60B0A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="00D553BE" w:rsidRPr="00554AC7">
        <w:rPr>
          <w:rFonts w:ascii="Times New Roman" w:hAnsi="Times New Roman" w:cs="Times New Roman"/>
          <w:sz w:val="28"/>
          <w:szCs w:val="28"/>
        </w:rPr>
        <w:t>учащимся</w:t>
      </w:r>
      <w:r w:rsidR="00655AD6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="00D60B0A" w:rsidRPr="00554AC7">
        <w:rPr>
          <w:rFonts w:ascii="Times New Roman" w:hAnsi="Times New Roman" w:cs="Times New Roman"/>
          <w:sz w:val="28"/>
          <w:szCs w:val="28"/>
        </w:rPr>
        <w:t>достижени</w:t>
      </w:r>
      <w:r w:rsidR="00D553BE" w:rsidRPr="00554AC7">
        <w:rPr>
          <w:rFonts w:ascii="Times New Roman" w:hAnsi="Times New Roman" w:cs="Times New Roman"/>
          <w:sz w:val="28"/>
          <w:szCs w:val="28"/>
        </w:rPr>
        <w:t>е</w:t>
      </w:r>
      <w:r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="00D60B0A" w:rsidRPr="00554AC7">
        <w:rPr>
          <w:rFonts w:ascii="Times New Roman" w:hAnsi="Times New Roman" w:cs="Times New Roman"/>
          <w:sz w:val="28"/>
          <w:szCs w:val="28"/>
        </w:rPr>
        <w:t xml:space="preserve">уровня начального общего образования, </w:t>
      </w:r>
      <w:r w:rsidR="00655AD6" w:rsidRPr="00554AC7">
        <w:rPr>
          <w:rFonts w:ascii="Times New Roman" w:hAnsi="Times New Roman" w:cs="Times New Roman"/>
          <w:sz w:val="28"/>
          <w:szCs w:val="28"/>
        </w:rPr>
        <w:t xml:space="preserve">коррекцию и </w:t>
      </w:r>
      <w:r w:rsidR="00D60B0A" w:rsidRPr="00554AC7">
        <w:rPr>
          <w:rFonts w:ascii="Times New Roman" w:hAnsi="Times New Roman" w:cs="Times New Roman"/>
          <w:sz w:val="28"/>
          <w:szCs w:val="28"/>
        </w:rPr>
        <w:t>формировани</w:t>
      </w:r>
      <w:r w:rsidR="00655AD6" w:rsidRPr="00554AC7">
        <w:rPr>
          <w:rFonts w:ascii="Times New Roman" w:hAnsi="Times New Roman" w:cs="Times New Roman"/>
          <w:sz w:val="28"/>
          <w:szCs w:val="28"/>
        </w:rPr>
        <w:t>е</w:t>
      </w:r>
      <w:r w:rsidR="00D60B0A" w:rsidRPr="00554AC7">
        <w:rPr>
          <w:rFonts w:ascii="Times New Roman" w:hAnsi="Times New Roman" w:cs="Times New Roman"/>
          <w:sz w:val="28"/>
          <w:szCs w:val="28"/>
        </w:rPr>
        <w:t xml:space="preserve"> грамматического строя речи, </w:t>
      </w:r>
      <w:r w:rsidR="00D553BE" w:rsidRPr="00554AC7">
        <w:rPr>
          <w:rFonts w:ascii="Times New Roman" w:hAnsi="Times New Roman" w:cs="Times New Roman"/>
          <w:sz w:val="28"/>
          <w:szCs w:val="28"/>
        </w:rPr>
        <w:t xml:space="preserve">способствуют </w:t>
      </w:r>
      <w:r w:rsidR="00D60B0A" w:rsidRPr="00554AC7">
        <w:rPr>
          <w:rFonts w:ascii="Times New Roman" w:hAnsi="Times New Roman" w:cs="Times New Roman"/>
          <w:sz w:val="28"/>
          <w:szCs w:val="28"/>
        </w:rPr>
        <w:t>развити</w:t>
      </w:r>
      <w:r w:rsidR="00D553BE" w:rsidRPr="00554AC7">
        <w:rPr>
          <w:rFonts w:ascii="Times New Roman" w:hAnsi="Times New Roman" w:cs="Times New Roman"/>
          <w:sz w:val="28"/>
          <w:szCs w:val="28"/>
        </w:rPr>
        <w:t>ю</w:t>
      </w:r>
      <w:r w:rsidR="00D60B0A" w:rsidRPr="00554AC7">
        <w:rPr>
          <w:rFonts w:ascii="Times New Roman" w:hAnsi="Times New Roman" w:cs="Times New Roman"/>
          <w:sz w:val="28"/>
          <w:szCs w:val="28"/>
        </w:rPr>
        <w:t xml:space="preserve"> словесной речи (в письменной и устной форме)</w:t>
      </w:r>
      <w:r w:rsidR="00EF5808" w:rsidRPr="00554AC7">
        <w:rPr>
          <w:rFonts w:ascii="Times New Roman" w:hAnsi="Times New Roman" w:cs="Times New Roman"/>
          <w:sz w:val="28"/>
          <w:szCs w:val="28"/>
        </w:rPr>
        <w:t>.</w:t>
      </w:r>
      <w:r w:rsidR="00D60B0A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>И</w:t>
      </w:r>
      <w:r w:rsidR="00D60B0A" w:rsidRPr="00554AC7">
        <w:rPr>
          <w:rFonts w:ascii="Times New Roman" w:hAnsi="Times New Roman" w:cs="Times New Roman"/>
          <w:sz w:val="28"/>
          <w:szCs w:val="28"/>
        </w:rPr>
        <w:t xml:space="preserve">зучение этих предметов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получению, преобразованию и применению новых знаний. </w:t>
      </w:r>
    </w:p>
    <w:p w:rsidR="00134974" w:rsidRPr="00554AC7" w:rsidRDefault="00D553BE" w:rsidP="00554A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В предметной области «Филология» в  1-м дополнительном классе особое место занимает специальный интегративный коррекционный предмет «Предметно-практическое обучение», который сочетает в себе компетенции двух предметных областей – филологии и технологии</w:t>
      </w:r>
      <w:r w:rsidR="003364BB" w:rsidRPr="00554AC7">
        <w:rPr>
          <w:rFonts w:ascii="Times New Roman" w:hAnsi="Times New Roman" w:cs="Times New Roman"/>
          <w:sz w:val="28"/>
          <w:szCs w:val="28"/>
        </w:rPr>
        <w:t xml:space="preserve">. Учебный предмет «Предметно-практическое обучение» </w:t>
      </w:r>
      <w:r w:rsidRPr="00554AC7">
        <w:rPr>
          <w:rFonts w:ascii="Times New Roman" w:hAnsi="Times New Roman" w:cs="Times New Roman"/>
          <w:sz w:val="28"/>
          <w:szCs w:val="28"/>
        </w:rPr>
        <w:t>направлен на формирование житейских понятий, развитие мышления, разговорной и монологической речи в устной и письменной формах, совершенствование предметно – практической</w:t>
      </w:r>
      <w:r w:rsidR="00134974" w:rsidRPr="00554AC7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Pr="00554AC7">
        <w:rPr>
          <w:rFonts w:ascii="Times New Roman" w:hAnsi="Times New Roman" w:cs="Times New Roman"/>
          <w:sz w:val="28"/>
          <w:szCs w:val="28"/>
        </w:rPr>
        <w:t xml:space="preserve">, </w:t>
      </w:r>
      <w:r w:rsidR="00134974" w:rsidRPr="00554AC7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Pr="00554AC7">
        <w:rPr>
          <w:rFonts w:ascii="Times New Roman" w:hAnsi="Times New Roman" w:cs="Times New Roman"/>
          <w:sz w:val="28"/>
          <w:szCs w:val="28"/>
        </w:rPr>
        <w:t>рудовых умений и навыков, включая умение работать в коллективе</w:t>
      </w:r>
      <w:r w:rsidR="003364BB" w:rsidRPr="00554AC7">
        <w:rPr>
          <w:rFonts w:ascii="Times New Roman" w:hAnsi="Times New Roman" w:cs="Times New Roman"/>
          <w:sz w:val="28"/>
          <w:szCs w:val="28"/>
        </w:rPr>
        <w:t xml:space="preserve"> и</w:t>
      </w:r>
      <w:r w:rsidRPr="00554AC7">
        <w:rPr>
          <w:rFonts w:ascii="Times New Roman" w:hAnsi="Times New Roman" w:cs="Times New Roman"/>
          <w:sz w:val="28"/>
          <w:szCs w:val="28"/>
        </w:rPr>
        <w:t xml:space="preserve"> целенаправленное воспитание школьников.</w:t>
      </w:r>
      <w:r w:rsidR="003364BB"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="00134974" w:rsidRPr="00554AC7">
        <w:rPr>
          <w:rFonts w:ascii="Times New Roman" w:hAnsi="Times New Roman" w:cs="Times New Roman"/>
          <w:sz w:val="28"/>
          <w:szCs w:val="28"/>
        </w:rPr>
        <w:t xml:space="preserve">Ситуативность предметно-практической деятельности обеспечивает активное овладение обучающими с нарушением слуха речевыми навыками. </w:t>
      </w:r>
    </w:p>
    <w:p w:rsidR="00D553BE" w:rsidRPr="00554AC7" w:rsidRDefault="003364BB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Учебный п</w:t>
      </w:r>
      <w:r w:rsidR="00D553BE" w:rsidRPr="00554AC7">
        <w:rPr>
          <w:rFonts w:ascii="Times New Roman" w:hAnsi="Times New Roman" w:cs="Times New Roman"/>
          <w:sz w:val="28"/>
          <w:szCs w:val="28"/>
        </w:rPr>
        <w:t>редмет «Предметно-практическое обучение» предполагает реализацию принципа связи речевого развития с предметно-практической деятельностью обучающихся, с целенаправленным  обучением разговорной и монологической  (устной и письменной) речи.</w:t>
      </w:r>
    </w:p>
    <w:p w:rsidR="00D60B0A" w:rsidRPr="00554AC7" w:rsidRDefault="00D60B0A" w:rsidP="00554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Количество часов, отводимых на изучение учебных предметов, входящих в «Русский язык» («Обучение грамоте», «Формирование грамматического строя речи»), а также учебных предметов «Чтение», «Развитие речи»</w:t>
      </w:r>
      <w:r w:rsidR="00343249" w:rsidRPr="00554AC7">
        <w:rPr>
          <w:rFonts w:ascii="Times New Roman" w:hAnsi="Times New Roman" w:cs="Times New Roman"/>
          <w:sz w:val="28"/>
          <w:szCs w:val="28"/>
        </w:rPr>
        <w:t>, «Предметно-практическое обучение»</w:t>
      </w:r>
      <w:r w:rsidRPr="00554AC7">
        <w:rPr>
          <w:rFonts w:ascii="Times New Roman" w:hAnsi="Times New Roman" w:cs="Times New Roman"/>
          <w:sz w:val="28"/>
          <w:szCs w:val="28"/>
        </w:rPr>
        <w:t xml:space="preserve"> может корректироваться в рамках предметной области «</w:t>
      </w:r>
      <w:r w:rsidR="00343249" w:rsidRPr="00554AC7">
        <w:rPr>
          <w:rFonts w:ascii="Times New Roman" w:hAnsi="Times New Roman" w:cs="Times New Roman"/>
          <w:sz w:val="28"/>
          <w:szCs w:val="28"/>
        </w:rPr>
        <w:t>Язык и речевая практика</w:t>
      </w:r>
      <w:r w:rsidRPr="00554AC7">
        <w:rPr>
          <w:rFonts w:ascii="Times New Roman" w:hAnsi="Times New Roman" w:cs="Times New Roman"/>
          <w:sz w:val="28"/>
          <w:szCs w:val="28"/>
        </w:rPr>
        <w:t>» с учётом психофизических особенностей слабослышащих и позднооглохших обучающихся</w:t>
      </w:r>
      <w:r w:rsidR="00343249" w:rsidRPr="00554AC7">
        <w:rPr>
          <w:rFonts w:ascii="Times New Roman" w:hAnsi="Times New Roman" w:cs="Times New Roman"/>
          <w:sz w:val="28"/>
          <w:szCs w:val="28"/>
        </w:rPr>
        <w:t xml:space="preserve"> с интеллектуальными нарушениями.</w:t>
      </w:r>
    </w:p>
    <w:p w:rsidR="00343249" w:rsidRPr="00554AC7" w:rsidRDefault="00343249" w:rsidP="00554A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 Ситуативность предметно-практической деятельности обеспечивает активное овладение обучающими с нарушением слуха речевыми навыками.</w:t>
      </w:r>
    </w:p>
    <w:p w:rsidR="00D60B0A" w:rsidRDefault="00D60B0A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Коррекционно-развивающее направление представлено обязательными индивидуальными занятиями по формированию речевого слуха и произносительной стороны устной речи; по развитию познавательных процессов; фронтальными занятиями по развитию </w:t>
      </w:r>
      <w:r w:rsidR="00343249" w:rsidRPr="00554AC7">
        <w:rPr>
          <w:rFonts w:ascii="Times New Roman" w:hAnsi="Times New Roman" w:cs="Times New Roman"/>
          <w:sz w:val="28"/>
          <w:szCs w:val="28"/>
        </w:rPr>
        <w:t xml:space="preserve">слухового восприятии и </w:t>
      </w:r>
      <w:r w:rsidRPr="00554AC7">
        <w:rPr>
          <w:rFonts w:ascii="Times New Roman" w:hAnsi="Times New Roman" w:cs="Times New Roman"/>
          <w:sz w:val="28"/>
          <w:szCs w:val="28"/>
        </w:rPr>
        <w:t>технике речи</w:t>
      </w:r>
      <w:r w:rsidR="00343249" w:rsidRPr="00554AC7">
        <w:rPr>
          <w:rFonts w:ascii="Times New Roman" w:hAnsi="Times New Roman" w:cs="Times New Roman"/>
          <w:sz w:val="28"/>
          <w:szCs w:val="28"/>
        </w:rPr>
        <w:t>,</w:t>
      </w:r>
      <w:r w:rsidRPr="00554AC7">
        <w:rPr>
          <w:rFonts w:ascii="Times New Roman" w:hAnsi="Times New Roman" w:cs="Times New Roman"/>
          <w:sz w:val="28"/>
          <w:szCs w:val="28"/>
        </w:rPr>
        <w:t xml:space="preserve"> музыкально-ритмическими занятиями</w:t>
      </w:r>
      <w:r w:rsidR="00343249" w:rsidRPr="00554AC7">
        <w:rPr>
          <w:rFonts w:ascii="Times New Roman" w:hAnsi="Times New Roman" w:cs="Times New Roman"/>
          <w:sz w:val="28"/>
          <w:szCs w:val="28"/>
        </w:rPr>
        <w:t xml:space="preserve"> и </w:t>
      </w:r>
      <w:r w:rsidR="00753BB9" w:rsidRPr="00554AC7">
        <w:rPr>
          <w:rFonts w:ascii="Times New Roman" w:hAnsi="Times New Roman" w:cs="Times New Roman"/>
          <w:sz w:val="28"/>
          <w:szCs w:val="28"/>
        </w:rPr>
        <w:t xml:space="preserve">занятиями по </w:t>
      </w:r>
      <w:r w:rsidR="00343249" w:rsidRPr="00554AC7">
        <w:rPr>
          <w:rFonts w:ascii="Times New Roman" w:hAnsi="Times New Roman" w:cs="Times New Roman"/>
          <w:sz w:val="28"/>
          <w:szCs w:val="28"/>
        </w:rPr>
        <w:t>социально-бытовой ориентировк</w:t>
      </w:r>
      <w:r w:rsidR="00753BB9" w:rsidRPr="00554AC7">
        <w:rPr>
          <w:rFonts w:ascii="Times New Roman" w:hAnsi="Times New Roman" w:cs="Times New Roman"/>
          <w:sz w:val="28"/>
          <w:szCs w:val="28"/>
        </w:rPr>
        <w:t>е.</w:t>
      </w:r>
      <w:r w:rsidRPr="00554AC7">
        <w:rPr>
          <w:rFonts w:ascii="Times New Roman" w:hAnsi="Times New Roman" w:cs="Times New Roman"/>
          <w:sz w:val="28"/>
          <w:szCs w:val="28"/>
        </w:rPr>
        <w:t xml:space="preserve"> </w:t>
      </w:r>
      <w:r w:rsidR="00753BB9" w:rsidRPr="00554AC7">
        <w:rPr>
          <w:rFonts w:ascii="Times New Roman" w:hAnsi="Times New Roman" w:cs="Times New Roman"/>
          <w:sz w:val="28"/>
          <w:szCs w:val="28"/>
        </w:rPr>
        <w:t xml:space="preserve">Эти занятия </w:t>
      </w:r>
      <w:r w:rsidRPr="00554AC7">
        <w:rPr>
          <w:rFonts w:ascii="Times New Roman" w:hAnsi="Times New Roman" w:cs="Times New Roman"/>
          <w:sz w:val="28"/>
          <w:szCs w:val="28"/>
        </w:rPr>
        <w:t>способствую</w:t>
      </w:r>
      <w:r w:rsidR="00753BB9" w:rsidRPr="00554AC7">
        <w:rPr>
          <w:rFonts w:ascii="Times New Roman" w:hAnsi="Times New Roman" w:cs="Times New Roman"/>
          <w:sz w:val="28"/>
          <w:szCs w:val="28"/>
        </w:rPr>
        <w:t>т</w:t>
      </w:r>
      <w:r w:rsidRPr="00554AC7">
        <w:rPr>
          <w:rFonts w:ascii="Times New Roman" w:hAnsi="Times New Roman" w:cs="Times New Roman"/>
          <w:sz w:val="28"/>
          <w:szCs w:val="28"/>
        </w:rPr>
        <w:t xml:space="preserve"> преодолению нарушений в развитии обучающихся, достижению предметных, социальных и коммуникативных компетенций, предусмотренных начальным общим образованием (вариант </w:t>
      </w:r>
      <w:r w:rsidR="00343249" w:rsidRPr="00554AC7">
        <w:rPr>
          <w:rFonts w:ascii="Times New Roman" w:hAnsi="Times New Roman" w:cs="Times New Roman"/>
          <w:sz w:val="28"/>
          <w:szCs w:val="28"/>
        </w:rPr>
        <w:t>2.3</w:t>
      </w:r>
      <w:r w:rsidRPr="00554AC7">
        <w:rPr>
          <w:rFonts w:ascii="Times New Roman" w:hAnsi="Times New Roman" w:cs="Times New Roman"/>
          <w:sz w:val="28"/>
          <w:szCs w:val="28"/>
        </w:rPr>
        <w:t xml:space="preserve">). Часы коррекционно-развивающей области обязательны и проводятся в течение всего учебного дня. </w:t>
      </w:r>
    </w:p>
    <w:p w:rsidR="00C258E1" w:rsidRPr="00554AC7" w:rsidRDefault="00C258E1" w:rsidP="00554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75BA" w:rsidRPr="00554AC7" w:rsidRDefault="00A975BA" w:rsidP="00554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AC7">
        <w:rPr>
          <w:rFonts w:ascii="Times New Roman" w:hAnsi="Times New Roman" w:cs="Times New Roman"/>
          <w:b/>
          <w:bCs/>
          <w:sz w:val="28"/>
          <w:szCs w:val="28"/>
        </w:rPr>
        <w:t>Примерный годовой учебный план начального общего образования</w:t>
      </w:r>
    </w:p>
    <w:p w:rsidR="00A975BA" w:rsidRPr="00554AC7" w:rsidRDefault="00A975BA" w:rsidP="00554AC7">
      <w:pPr>
        <w:pStyle w:val="Heading"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слабослышащих и позднооглохших обучающихся </w:t>
      </w:r>
      <w:r w:rsidRPr="00554AC7">
        <w:rPr>
          <w:rFonts w:ascii="Times New Roman" w:hAnsi="Times New Roman" w:cs="Times New Roman"/>
          <w:bCs w:val="0"/>
          <w:sz w:val="28"/>
          <w:szCs w:val="28"/>
        </w:rPr>
        <w:t>(вариант 2.3.)</w:t>
      </w:r>
    </w:p>
    <w:tbl>
      <w:tblPr>
        <w:tblW w:w="1004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2"/>
        <w:gridCol w:w="2520"/>
        <w:gridCol w:w="720"/>
        <w:gridCol w:w="720"/>
        <w:gridCol w:w="720"/>
        <w:gridCol w:w="720"/>
        <w:gridCol w:w="720"/>
        <w:gridCol w:w="720"/>
        <w:gridCol w:w="1080"/>
      </w:tblGrid>
      <w:tr w:rsidR="00A975BA" w:rsidRPr="00554AC7" w:rsidTr="00722B2C"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Предметные области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nil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Классы </w:t>
            </w:r>
          </w:p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Учебные предметы</w:t>
            </w:r>
          </w:p>
        </w:tc>
        <w:tc>
          <w:tcPr>
            <w:tcW w:w="5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Количество часов в неделю </w:t>
            </w:r>
          </w:p>
        </w:tc>
      </w:tr>
      <w:tr w:rsidR="00A975BA" w:rsidRPr="00554AC7" w:rsidTr="00722B2C"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nil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C752F8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д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IV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</w:tr>
      <w:tr w:rsidR="00A975BA" w:rsidRPr="00554AC7" w:rsidTr="00722B2C">
        <w:tc>
          <w:tcPr>
            <w:tcW w:w="4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Обязательная часть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  <w:tr w:rsidR="00596350" w:rsidRPr="00554AC7" w:rsidTr="009D5FC5"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Речь и речевая практика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Русский язык (обучение грамоте, формирование грамматического строя речи)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940</w:t>
            </w:r>
          </w:p>
        </w:tc>
      </w:tr>
      <w:tr w:rsidR="00596350" w:rsidRPr="00554AC7" w:rsidTr="009D5FC5"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350" w:rsidRPr="00554AC7" w:rsidRDefault="00596350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544</w:t>
            </w:r>
          </w:p>
        </w:tc>
      </w:tr>
      <w:tr w:rsidR="00596350" w:rsidRPr="00554AC7" w:rsidTr="009D5FC5">
        <w:trPr>
          <w:trHeight w:val="326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350" w:rsidRPr="00554AC7" w:rsidRDefault="00596350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672</w:t>
            </w:r>
          </w:p>
        </w:tc>
      </w:tr>
      <w:tr w:rsidR="00596350" w:rsidRPr="00554AC7" w:rsidTr="009D5FC5">
        <w:trPr>
          <w:trHeight w:val="326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50" w:rsidRPr="00554AC7" w:rsidRDefault="00596350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Предметно-практическое обучение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A975BA" w:rsidRPr="00554AC7" w:rsidTr="00722B2C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808</w:t>
            </w:r>
          </w:p>
        </w:tc>
      </w:tr>
      <w:tr w:rsidR="00A975BA" w:rsidRPr="00554AC7" w:rsidTr="00722B2C">
        <w:trPr>
          <w:trHeight w:val="82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5BA" w:rsidRPr="00554AC7" w:rsidRDefault="00382A9C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Естествознание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596350" w:rsidP="00722B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Естествознание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</w:tr>
      <w:tr w:rsidR="00A975BA" w:rsidRPr="00554AC7" w:rsidTr="00722B2C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</w:tr>
      <w:tr w:rsidR="00A975BA" w:rsidRPr="00554AC7" w:rsidTr="00722B2C">
        <w:trPr>
          <w:trHeight w:val="40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963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  <w:r w:rsidR="005963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</w:tr>
      <w:tr w:rsidR="00A975BA" w:rsidRPr="00554AC7" w:rsidTr="00722B2C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606</w:t>
            </w:r>
          </w:p>
        </w:tc>
      </w:tr>
      <w:tr w:rsidR="00A975BA" w:rsidRPr="00554AC7" w:rsidTr="00722B2C">
        <w:tc>
          <w:tcPr>
            <w:tcW w:w="4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693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693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4242</w:t>
            </w:r>
          </w:p>
        </w:tc>
      </w:tr>
      <w:tr w:rsidR="00A975BA" w:rsidRPr="00554AC7" w:rsidTr="00722B2C">
        <w:tc>
          <w:tcPr>
            <w:tcW w:w="4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5BA" w:rsidRPr="00554AC7" w:rsidRDefault="00A975BA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Часть учебного плана, формируемая участниками образовательного процесса</w:t>
            </w: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 xml:space="preserve"> (при 5-дневной неделе)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272</w:t>
            </w:r>
          </w:p>
        </w:tc>
      </w:tr>
      <w:tr w:rsidR="00A975BA" w:rsidRPr="00554AC7" w:rsidTr="00722B2C">
        <w:tc>
          <w:tcPr>
            <w:tcW w:w="4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5BA" w:rsidRPr="00554AC7" w:rsidRDefault="00A975BA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Максимально допустимая годовая нагрузка </w:t>
            </w: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(при 5-дневной учебной неделе)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693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693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782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782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782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782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4514</w:t>
            </w:r>
          </w:p>
        </w:tc>
      </w:tr>
      <w:tr w:rsidR="00A975BA" w:rsidRPr="00554AC7" w:rsidTr="00722B2C">
        <w:tc>
          <w:tcPr>
            <w:tcW w:w="4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5BA" w:rsidRPr="00554AC7" w:rsidRDefault="00A975BA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Внеурочная деятельность </w:t>
            </w: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(включая коррекционно-развивающую область)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330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330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340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</w:p>
        </w:tc>
      </w:tr>
      <w:tr w:rsidR="00A975BA" w:rsidRPr="00554AC7" w:rsidTr="00722B2C">
        <w:tc>
          <w:tcPr>
            <w:tcW w:w="4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5BA" w:rsidRPr="00554AC7" w:rsidRDefault="00A975BA" w:rsidP="00554AC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Коррекционно-развивающая область: </w:t>
            </w:r>
          </w:p>
          <w:p w:rsidR="00A975BA" w:rsidRPr="00554AC7" w:rsidRDefault="00A975BA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1.  Формирование речевого слуха и произносительной стороны устной речи (индивидуальные занятия)*</w:t>
            </w:r>
          </w:p>
          <w:p w:rsidR="00A975BA" w:rsidRPr="00554AC7" w:rsidRDefault="00A975BA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 xml:space="preserve">2. Развитие </w:t>
            </w:r>
            <w:r w:rsidR="00C752F8" w:rsidRPr="00554AC7">
              <w:rPr>
                <w:rFonts w:ascii="Times New Roman" w:hAnsi="Times New Roman" w:cs="Times New Roman"/>
                <w:sz w:val="28"/>
                <w:szCs w:val="28"/>
              </w:rPr>
              <w:t xml:space="preserve">слухового </w:t>
            </w: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восприятия и техника речи (фронтальные занятия)</w:t>
            </w:r>
          </w:p>
          <w:p w:rsidR="00A975BA" w:rsidRPr="00554AC7" w:rsidRDefault="00A975BA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3. Музыкально-ритмические занятия</w:t>
            </w: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A975BA" w:rsidRPr="00554AC7" w:rsidRDefault="00A975BA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4. Развитие познавательн</w:t>
            </w:r>
            <w:r w:rsidR="00041E97" w:rsidRPr="00554AC7">
              <w:rPr>
                <w:rFonts w:ascii="Times New Roman" w:hAnsi="Times New Roman" w:cs="Times New Roman"/>
                <w:sz w:val="28"/>
                <w:szCs w:val="28"/>
              </w:rPr>
              <w:t>ой сферы</w:t>
            </w: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  <w:p w:rsidR="00041E97" w:rsidRPr="00554AC7" w:rsidRDefault="00041E97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5. Социально-бытовая ориентировка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  <w:p w:rsidR="00A975BA" w:rsidRPr="00554AC7" w:rsidRDefault="00C752F8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  <w:p w:rsidR="00A975BA" w:rsidRPr="00554AC7" w:rsidRDefault="00C752F8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  <w:p w:rsidR="00A975BA" w:rsidRPr="00554AC7" w:rsidRDefault="00C752F8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C752F8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C752F8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  <w:p w:rsidR="00A975BA" w:rsidRPr="00554AC7" w:rsidRDefault="00041E97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C752F8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C752F8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  <w:p w:rsidR="00A975BA" w:rsidRPr="00554AC7" w:rsidRDefault="00041E97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C752F8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C752F8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  <w:p w:rsidR="00A975BA" w:rsidRPr="00554AC7" w:rsidRDefault="00041E97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606</w:t>
            </w:r>
          </w:p>
          <w:p w:rsidR="00A975BA" w:rsidRPr="00554AC7" w:rsidRDefault="00A975BA" w:rsidP="00554AC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C752F8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234</w:t>
            </w: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404</w:t>
            </w: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</w:tr>
      <w:tr w:rsidR="00A975BA" w:rsidRPr="00554AC7" w:rsidTr="00722B2C">
        <w:tc>
          <w:tcPr>
            <w:tcW w:w="4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i/>
                <w:sz w:val="28"/>
                <w:szCs w:val="28"/>
              </w:rPr>
              <w:t>Другие направления внеурочной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7075D1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7075D1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7075D1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7075D1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7075D1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472</w:t>
            </w:r>
          </w:p>
        </w:tc>
      </w:tr>
      <w:tr w:rsidR="00A975BA" w:rsidRPr="00554AC7" w:rsidTr="00722B2C">
        <w:tc>
          <w:tcPr>
            <w:tcW w:w="4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Всего к финансированию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1023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1023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1122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1122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1122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1122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6534</w:t>
            </w:r>
          </w:p>
        </w:tc>
      </w:tr>
    </w:tbl>
    <w:p w:rsidR="00A975BA" w:rsidRPr="00554AC7" w:rsidRDefault="00A975BA" w:rsidP="00554AC7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t>*- на обязательные индивидуальные занятия по формированию речевого слуха и произносительной стороны речи, а также на дополнительные коррекционные занятия «Развитие познавательных процессов» количество часов в неделю указано из расчета на одного ученика. Общая недельная нагрузка на класс зависит от количества учеников в классе.</w:t>
      </w:r>
    </w:p>
    <w:p w:rsidR="00A975BA" w:rsidRPr="00554AC7" w:rsidRDefault="00A975BA" w:rsidP="00554A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75BA" w:rsidRPr="00554AC7" w:rsidRDefault="00A975BA" w:rsidP="00554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AC7">
        <w:rPr>
          <w:rFonts w:ascii="Times New Roman" w:hAnsi="Times New Roman" w:cs="Times New Roman"/>
          <w:b/>
          <w:bCs/>
          <w:sz w:val="28"/>
          <w:szCs w:val="28"/>
        </w:rPr>
        <w:t>Примерный недельный учебный план начального общего образования</w:t>
      </w:r>
    </w:p>
    <w:p w:rsidR="00A975BA" w:rsidRPr="00554AC7" w:rsidRDefault="00A975BA" w:rsidP="00554A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AC7">
        <w:rPr>
          <w:rFonts w:ascii="Times New Roman" w:hAnsi="Times New Roman" w:cs="Times New Roman"/>
          <w:b/>
          <w:bCs/>
          <w:sz w:val="28"/>
          <w:szCs w:val="28"/>
        </w:rPr>
        <w:t xml:space="preserve">слабослышащих и позднооглохших обучающихся </w:t>
      </w:r>
      <w:r w:rsidRPr="00554AC7">
        <w:rPr>
          <w:rFonts w:ascii="Times New Roman" w:hAnsi="Times New Roman" w:cs="Times New Roman"/>
          <w:b/>
          <w:sz w:val="28"/>
          <w:szCs w:val="28"/>
        </w:rPr>
        <w:t xml:space="preserve">(вариант </w:t>
      </w:r>
      <w:r w:rsidR="00BB5FA8" w:rsidRPr="00554AC7">
        <w:rPr>
          <w:rFonts w:ascii="Times New Roman" w:hAnsi="Times New Roman" w:cs="Times New Roman"/>
          <w:b/>
          <w:sz w:val="28"/>
          <w:szCs w:val="28"/>
        </w:rPr>
        <w:t>2.3.</w:t>
      </w:r>
      <w:r w:rsidRPr="00554AC7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W w:w="100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26"/>
        <w:gridCol w:w="3303"/>
        <w:gridCol w:w="709"/>
        <w:gridCol w:w="567"/>
        <w:gridCol w:w="567"/>
        <w:gridCol w:w="567"/>
        <w:gridCol w:w="567"/>
        <w:gridCol w:w="567"/>
        <w:gridCol w:w="959"/>
      </w:tblGrid>
      <w:tr w:rsidR="00A975BA" w:rsidRPr="00554AC7" w:rsidTr="00722B2C">
        <w:tc>
          <w:tcPr>
            <w:tcW w:w="2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Предметные области</w:t>
            </w:r>
          </w:p>
        </w:tc>
        <w:tc>
          <w:tcPr>
            <w:tcW w:w="3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nil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Классы </w:t>
            </w:r>
          </w:p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Учебные предметы</w:t>
            </w:r>
          </w:p>
        </w:tc>
        <w:tc>
          <w:tcPr>
            <w:tcW w:w="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Количество часов в неделю </w:t>
            </w:r>
          </w:p>
        </w:tc>
      </w:tr>
      <w:tr w:rsidR="00A975BA" w:rsidRPr="00554AC7" w:rsidTr="00722B2C">
        <w:tc>
          <w:tcPr>
            <w:tcW w:w="2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nil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736E7E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</w:tr>
      <w:tr w:rsidR="00A975BA" w:rsidRPr="00554AC7" w:rsidTr="00722B2C"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Обязательная часть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96350" w:rsidRPr="00554AC7" w:rsidTr="00AE26D9">
        <w:tc>
          <w:tcPr>
            <w:tcW w:w="22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Язык и речевая практика</w:t>
            </w:r>
          </w:p>
          <w:p w:rsidR="00596350" w:rsidRPr="00554AC7" w:rsidRDefault="00596350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Русский язык (обучение грамоте, формирование грамматического строя речи)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596350" w:rsidRPr="00554AC7" w:rsidTr="00AE26D9">
        <w:tc>
          <w:tcPr>
            <w:tcW w:w="2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350" w:rsidRPr="00554AC7" w:rsidRDefault="00596350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596350" w:rsidRPr="00554AC7" w:rsidTr="00AE26D9">
        <w:trPr>
          <w:trHeight w:val="326"/>
        </w:trPr>
        <w:tc>
          <w:tcPr>
            <w:tcW w:w="2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350" w:rsidRPr="00554AC7" w:rsidRDefault="00596350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596350" w:rsidRPr="00554AC7" w:rsidTr="00AE26D9">
        <w:trPr>
          <w:trHeight w:val="326"/>
        </w:trPr>
        <w:tc>
          <w:tcPr>
            <w:tcW w:w="22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50" w:rsidRPr="00554AC7" w:rsidRDefault="00596350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Предметно-практическое обучение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50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975BA" w:rsidRPr="00554AC7" w:rsidTr="00722B2C"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A975BA" w:rsidRPr="00554AC7" w:rsidTr="00722B2C">
        <w:trPr>
          <w:trHeight w:val="705"/>
        </w:trPr>
        <w:tc>
          <w:tcPr>
            <w:tcW w:w="2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5BA" w:rsidRPr="00554AC7" w:rsidRDefault="00ED377F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975BA" w:rsidRPr="00554AC7">
              <w:rPr>
                <w:rFonts w:ascii="Times New Roman" w:hAnsi="Times New Roman" w:cs="Times New Roman"/>
                <w:sz w:val="28"/>
                <w:szCs w:val="28"/>
              </w:rPr>
              <w:t xml:space="preserve">стествознание 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596350" w:rsidP="00722B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Естествознание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596350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975BA" w:rsidRPr="00554AC7" w:rsidTr="00722B2C"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975BA" w:rsidRPr="00554AC7" w:rsidTr="00722B2C">
        <w:trPr>
          <w:trHeight w:val="408"/>
        </w:trPr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963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  <w:r w:rsidR="005963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975BA" w:rsidRPr="00554AC7" w:rsidTr="00722B2C"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554AC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</w:tr>
      <w:tr w:rsidR="00A975BA" w:rsidRPr="00554AC7" w:rsidTr="00722B2C"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</w:t>
            </w: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126</w:t>
            </w:r>
          </w:p>
        </w:tc>
      </w:tr>
      <w:tr w:rsidR="00A975BA" w:rsidRPr="00554AC7" w:rsidTr="00722B2C"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5BA" w:rsidRPr="00554AC7" w:rsidRDefault="00A975BA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Часть учебного плана, формируемая участниками образовательного процесса</w:t>
            </w: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 xml:space="preserve"> (при 5-дневной неделе)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975BA" w:rsidRPr="00554AC7" w:rsidTr="00722B2C"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5BA" w:rsidRPr="00554AC7" w:rsidRDefault="00A975BA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Максимально допустимая недельная нагрузка </w:t>
            </w: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(при 5-дневной учебной неделе)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134</w:t>
            </w:r>
          </w:p>
        </w:tc>
      </w:tr>
      <w:tr w:rsidR="00A975BA" w:rsidRPr="00554AC7" w:rsidTr="00722B2C"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5BA" w:rsidRPr="00554AC7" w:rsidRDefault="00A975BA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Внеурочная деятельность </w:t>
            </w: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(включая коррекционно-развивающую область)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</w:tr>
      <w:tr w:rsidR="00A975BA" w:rsidRPr="00554AC7" w:rsidTr="00722B2C"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5BA" w:rsidRPr="00554AC7" w:rsidRDefault="00A975BA" w:rsidP="00554AC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Коррекционно-развивающая область: </w:t>
            </w:r>
          </w:p>
          <w:p w:rsidR="00A975BA" w:rsidRPr="00554AC7" w:rsidRDefault="00A975BA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1. Формирование речевого слуха и произносительной стороны устной речи (индивидуальные занятия)*</w:t>
            </w:r>
          </w:p>
          <w:p w:rsidR="00A975BA" w:rsidRPr="00554AC7" w:rsidRDefault="00A975BA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 xml:space="preserve">2. Развитие </w:t>
            </w:r>
            <w:r w:rsidR="00742871" w:rsidRPr="00554AC7">
              <w:rPr>
                <w:rFonts w:ascii="Times New Roman" w:hAnsi="Times New Roman" w:cs="Times New Roman"/>
                <w:sz w:val="28"/>
                <w:szCs w:val="28"/>
              </w:rPr>
              <w:t>слухового восприятия</w:t>
            </w: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 xml:space="preserve"> и техника речи (фронтальные занятия)</w:t>
            </w:r>
          </w:p>
          <w:p w:rsidR="00A975BA" w:rsidRPr="00554AC7" w:rsidRDefault="00A975BA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3. Музыкально-ритмические занятия</w:t>
            </w: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A975BA" w:rsidRPr="00554AC7" w:rsidRDefault="00A975BA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4. Развитие познавательн</w:t>
            </w:r>
            <w:r w:rsidR="00742871" w:rsidRPr="00554AC7">
              <w:rPr>
                <w:rFonts w:ascii="Times New Roman" w:hAnsi="Times New Roman" w:cs="Times New Roman"/>
                <w:sz w:val="28"/>
                <w:szCs w:val="28"/>
              </w:rPr>
              <w:t>ой сферы</w:t>
            </w: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  <w:p w:rsidR="00742871" w:rsidRPr="00554AC7" w:rsidRDefault="00742871" w:rsidP="00554A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5. Социально-бытовая ориентировка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742871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975BA" w:rsidRPr="00554AC7" w:rsidRDefault="00742871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42871" w:rsidRPr="00554AC7" w:rsidRDefault="00753BCC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742871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975BA" w:rsidRPr="00554AC7" w:rsidRDefault="00742871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42871" w:rsidRPr="00554AC7" w:rsidRDefault="00753BCC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742871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975BA" w:rsidRPr="00554AC7" w:rsidRDefault="00742871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42871" w:rsidRPr="00554AC7" w:rsidRDefault="00753BCC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742871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742871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975BA" w:rsidRPr="00554AC7" w:rsidRDefault="00742871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42871" w:rsidRPr="00554AC7" w:rsidRDefault="00753BCC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742871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742871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975BA" w:rsidRPr="00554AC7" w:rsidRDefault="00742871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42871" w:rsidRPr="00554AC7" w:rsidRDefault="00753BCC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742871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742871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975BA" w:rsidRPr="00554AC7" w:rsidRDefault="00742871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42871" w:rsidRPr="00554AC7" w:rsidRDefault="00753BCC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A975BA" w:rsidP="00554AC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A975BA" w:rsidRPr="00554AC7" w:rsidRDefault="00A975BA" w:rsidP="00554AC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742871" w:rsidP="00554AC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5BA" w:rsidRPr="00554AC7" w:rsidRDefault="00753BCC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A975BA" w:rsidRPr="00554AC7" w:rsidRDefault="00753BCC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742871" w:rsidRPr="00554AC7" w:rsidRDefault="00742871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975BA" w:rsidRPr="00554AC7" w:rsidTr="00722B2C"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i/>
                <w:sz w:val="28"/>
                <w:szCs w:val="28"/>
              </w:rPr>
              <w:t>Другие направления внеурочная деятельность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753BCC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753BCC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753BCC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753BCC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753BCC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753BCC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53BCC" w:rsidRPr="00554A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975BA" w:rsidRPr="00554AC7" w:rsidTr="00722B2C"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Всего к финансированию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BA" w:rsidRPr="00554AC7" w:rsidRDefault="00A975BA" w:rsidP="00554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AC7">
              <w:rPr>
                <w:rFonts w:ascii="Times New Roman" w:hAnsi="Times New Roman" w:cs="Times New Roman"/>
                <w:b/>
                <w:sz w:val="28"/>
                <w:szCs w:val="28"/>
              </w:rPr>
              <w:t>194</w:t>
            </w:r>
          </w:p>
        </w:tc>
      </w:tr>
    </w:tbl>
    <w:p w:rsidR="00A975BA" w:rsidRPr="00554AC7" w:rsidRDefault="00A975BA" w:rsidP="00554AC7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t>*- на обязательные индивидуальные занятия по формированию речевого слуха и произносительной стороны речи, а также на дополнительные коррекционные занятия «Развитие познавательных процессов» количество часов в неделю указано из расчета на одного ученика. Общая недельная нагрузка на класс зависит от количества учеников в классе.</w:t>
      </w:r>
    </w:p>
    <w:p w:rsidR="00C258E1" w:rsidRPr="00C258E1" w:rsidRDefault="00C258E1" w:rsidP="00C258E1">
      <w:pPr>
        <w:spacing w:after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  </w:t>
      </w:r>
      <w:r w:rsidRPr="00C258E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(См. Приложение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Учебный план на текущий учебный год</w:t>
      </w:r>
      <w:r w:rsidRPr="00C258E1">
        <w:rPr>
          <w:rFonts w:ascii="Times New Roman" w:hAnsi="Times New Roman" w:cs="Times New Roman"/>
          <w:b/>
          <w:color w:val="auto"/>
          <w:sz w:val="28"/>
          <w:szCs w:val="28"/>
        </w:rPr>
        <w:t>)</w:t>
      </w:r>
    </w:p>
    <w:p w:rsidR="00C568AF" w:rsidRDefault="00C568AF" w:rsidP="00554AC7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C258E1" w:rsidRPr="00C258E1" w:rsidRDefault="00C258E1" w:rsidP="00C258E1">
      <w:pPr>
        <w:suppressAutoHyphens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</w:pPr>
      <w:r w:rsidRPr="00C258E1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  <w:t>Обеспечение образовательного процесса МОУ СОШ №2</w:t>
      </w:r>
    </w:p>
    <w:p w:rsidR="00C258E1" w:rsidRPr="00C258E1" w:rsidRDefault="00C258E1" w:rsidP="00C258E1">
      <w:pPr>
        <w:suppressAutoHyphens w:val="0"/>
        <w:spacing w:after="0" w:line="360" w:lineRule="auto"/>
        <w:ind w:firstLine="709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C258E1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(См. Приложение)</w:t>
      </w:r>
    </w:p>
    <w:p w:rsidR="00C258E1" w:rsidRPr="00554AC7" w:rsidRDefault="00C258E1" w:rsidP="00554AC7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7E21B1" w:rsidRPr="00554AC7" w:rsidRDefault="002814D2" w:rsidP="00554AC7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  <w:r w:rsidR="007E21B1" w:rsidRPr="00554A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.2. Система </w:t>
      </w:r>
      <w:r w:rsidR="00F8412D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специальных </w:t>
      </w:r>
      <w:r w:rsidR="007E21B1" w:rsidRPr="00554AC7">
        <w:rPr>
          <w:rFonts w:ascii="Times New Roman" w:hAnsi="Times New Roman" w:cs="Times New Roman"/>
          <w:b/>
          <w:color w:val="auto"/>
          <w:sz w:val="28"/>
          <w:szCs w:val="28"/>
        </w:rPr>
        <w:t>условий реализации адаптированной основной общеобразовательной программы начального общего образования</w:t>
      </w:r>
    </w:p>
    <w:p w:rsidR="002814D2" w:rsidRDefault="002814D2" w:rsidP="00554AC7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814D2" w:rsidRPr="002814D2" w:rsidRDefault="002814D2" w:rsidP="002814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14D2">
        <w:rPr>
          <w:rFonts w:ascii="Times New Roman" w:hAnsi="Times New Roman" w:cs="Times New Roman"/>
          <w:sz w:val="28"/>
          <w:szCs w:val="28"/>
        </w:rPr>
        <w:t xml:space="preserve">Система условий, созданная в </w:t>
      </w:r>
      <w:r>
        <w:rPr>
          <w:rFonts w:ascii="Times New Roman" w:hAnsi="Times New Roman" w:cs="Times New Roman"/>
          <w:sz w:val="28"/>
          <w:szCs w:val="28"/>
        </w:rPr>
        <w:t>МОУ СОШ №2</w:t>
      </w:r>
      <w:r w:rsidRPr="002814D2">
        <w:rPr>
          <w:rFonts w:ascii="Times New Roman" w:hAnsi="Times New Roman" w:cs="Times New Roman"/>
          <w:sz w:val="28"/>
          <w:szCs w:val="28"/>
        </w:rPr>
        <w:t xml:space="preserve"> для  реализации АООП ОО ОВЗ (вариант 2.3)  обеспечивает:</w:t>
      </w:r>
    </w:p>
    <w:p w:rsidR="002814D2" w:rsidRPr="002814D2" w:rsidRDefault="002814D2" w:rsidP="002814D2">
      <w:pPr>
        <w:numPr>
          <w:ilvl w:val="0"/>
          <w:numId w:val="179"/>
        </w:numPr>
        <w:tabs>
          <w:tab w:val="left" w:pos="567"/>
        </w:tabs>
        <w:suppressAutoHyphens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814D2">
        <w:rPr>
          <w:rFonts w:ascii="Times New Roman" w:hAnsi="Times New Roman" w:cs="Times New Roman"/>
          <w:sz w:val="28"/>
          <w:szCs w:val="28"/>
        </w:rPr>
        <w:t xml:space="preserve">соответствие требованиям  ФГОС НОО </w:t>
      </w:r>
      <w:r w:rsidR="0050698B">
        <w:rPr>
          <w:rFonts w:ascii="Times New Roman" w:hAnsi="Times New Roman" w:cs="Times New Roman"/>
          <w:sz w:val="28"/>
          <w:szCs w:val="28"/>
        </w:rPr>
        <w:t>с</w:t>
      </w:r>
      <w:r w:rsidR="0050698B" w:rsidRPr="00554AC7">
        <w:rPr>
          <w:rFonts w:ascii="Times New Roman" w:hAnsi="Times New Roman" w:cs="Times New Roman"/>
          <w:sz w:val="28"/>
          <w:szCs w:val="28"/>
        </w:rPr>
        <w:t xml:space="preserve">лабослышащих и позднооглохших обучающихся </w:t>
      </w:r>
      <w:r w:rsidR="0050698B" w:rsidRPr="006F02CC">
        <w:rPr>
          <w:rFonts w:ascii="Times New Roman" w:hAnsi="Times New Roman" w:cs="Times New Roman"/>
          <w:sz w:val="28"/>
          <w:szCs w:val="28"/>
        </w:rPr>
        <w:t>с</w:t>
      </w:r>
      <w:r w:rsidR="0050698B">
        <w:rPr>
          <w:rFonts w:ascii="Times New Roman" w:hAnsi="Times New Roman" w:cs="Times New Roman"/>
          <w:sz w:val="28"/>
          <w:szCs w:val="28"/>
        </w:rPr>
        <w:t xml:space="preserve"> </w:t>
      </w:r>
      <w:r w:rsidR="0050698B" w:rsidRPr="00554AC7">
        <w:rPr>
          <w:rFonts w:ascii="Times New Roman" w:hAnsi="Times New Roman" w:cs="Times New Roman"/>
          <w:color w:val="auto"/>
          <w:sz w:val="28"/>
          <w:szCs w:val="28"/>
        </w:rPr>
        <w:t>легкой умственной отсталость</w:t>
      </w:r>
      <w:r w:rsidR="0050698B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="0050698B" w:rsidRPr="00554AC7">
        <w:rPr>
          <w:rFonts w:ascii="Times New Roman" w:hAnsi="Times New Roman" w:cs="Times New Roman"/>
          <w:sz w:val="28"/>
          <w:szCs w:val="28"/>
        </w:rPr>
        <w:t xml:space="preserve"> (интеллектуальными нарушениями)</w:t>
      </w:r>
      <w:r w:rsidRPr="002814D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814D2" w:rsidRPr="002814D2" w:rsidRDefault="002814D2" w:rsidP="002814D2">
      <w:pPr>
        <w:numPr>
          <w:ilvl w:val="0"/>
          <w:numId w:val="179"/>
        </w:numPr>
        <w:tabs>
          <w:tab w:val="left" w:pos="567"/>
        </w:tabs>
        <w:suppressAutoHyphens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814D2">
        <w:rPr>
          <w:rFonts w:ascii="Times New Roman" w:hAnsi="Times New Roman" w:cs="Times New Roman"/>
          <w:sz w:val="28"/>
          <w:szCs w:val="28"/>
        </w:rPr>
        <w:t xml:space="preserve">достижение планируемых результатов освоения АООП ОО для </w:t>
      </w:r>
      <w:r w:rsidR="0050698B">
        <w:rPr>
          <w:rFonts w:ascii="Times New Roman" w:hAnsi="Times New Roman" w:cs="Times New Roman"/>
          <w:sz w:val="28"/>
          <w:szCs w:val="28"/>
        </w:rPr>
        <w:t>с</w:t>
      </w:r>
      <w:r w:rsidR="0050698B" w:rsidRPr="00554AC7">
        <w:rPr>
          <w:rFonts w:ascii="Times New Roman" w:hAnsi="Times New Roman" w:cs="Times New Roman"/>
          <w:sz w:val="28"/>
          <w:szCs w:val="28"/>
        </w:rPr>
        <w:t xml:space="preserve">лабослышащих и позднооглохших обучающихся </w:t>
      </w:r>
      <w:r w:rsidR="0050698B" w:rsidRPr="006F02CC">
        <w:rPr>
          <w:rFonts w:ascii="Times New Roman" w:hAnsi="Times New Roman" w:cs="Times New Roman"/>
          <w:sz w:val="28"/>
          <w:szCs w:val="28"/>
        </w:rPr>
        <w:t>с</w:t>
      </w:r>
      <w:r w:rsidR="0050698B">
        <w:rPr>
          <w:rFonts w:ascii="Times New Roman" w:hAnsi="Times New Roman" w:cs="Times New Roman"/>
          <w:sz w:val="28"/>
          <w:szCs w:val="28"/>
        </w:rPr>
        <w:t xml:space="preserve"> </w:t>
      </w:r>
      <w:r w:rsidR="0050698B" w:rsidRPr="00554AC7">
        <w:rPr>
          <w:rFonts w:ascii="Times New Roman" w:hAnsi="Times New Roman" w:cs="Times New Roman"/>
          <w:color w:val="auto"/>
          <w:sz w:val="28"/>
          <w:szCs w:val="28"/>
        </w:rPr>
        <w:t>легкой умственной отсталость</w:t>
      </w:r>
      <w:r w:rsidR="0050698B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="0050698B" w:rsidRPr="00554AC7">
        <w:rPr>
          <w:rFonts w:ascii="Times New Roman" w:hAnsi="Times New Roman" w:cs="Times New Roman"/>
          <w:sz w:val="28"/>
          <w:szCs w:val="28"/>
        </w:rPr>
        <w:t xml:space="preserve"> (интеллектуальными нарушениями)</w:t>
      </w:r>
      <w:r w:rsidRPr="002814D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814D2" w:rsidRPr="002814D2" w:rsidRDefault="002814D2" w:rsidP="002814D2">
      <w:pPr>
        <w:numPr>
          <w:ilvl w:val="0"/>
          <w:numId w:val="179"/>
        </w:numPr>
        <w:tabs>
          <w:tab w:val="left" w:pos="567"/>
        </w:tabs>
        <w:suppressAutoHyphens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814D2">
        <w:rPr>
          <w:rFonts w:ascii="Times New Roman" w:hAnsi="Times New Roman" w:cs="Times New Roman"/>
          <w:sz w:val="28"/>
          <w:szCs w:val="28"/>
        </w:rPr>
        <w:t>учёт запросов участников образовательных отношений на уровне начального общего образования;</w:t>
      </w:r>
    </w:p>
    <w:p w:rsidR="002814D2" w:rsidRPr="002814D2" w:rsidRDefault="002814D2" w:rsidP="002814D2">
      <w:pPr>
        <w:numPr>
          <w:ilvl w:val="0"/>
          <w:numId w:val="179"/>
        </w:numPr>
        <w:tabs>
          <w:tab w:val="left" w:pos="567"/>
        </w:tabs>
        <w:suppressAutoHyphens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814D2">
        <w:rPr>
          <w:rFonts w:ascii="Times New Roman" w:hAnsi="Times New Roman" w:cs="Times New Roman"/>
          <w:sz w:val="28"/>
          <w:szCs w:val="28"/>
        </w:rPr>
        <w:t xml:space="preserve">учёт специфических особых  образовательных  потребностей </w:t>
      </w:r>
      <w:r w:rsidR="0050698B">
        <w:rPr>
          <w:rFonts w:ascii="Times New Roman" w:hAnsi="Times New Roman" w:cs="Times New Roman"/>
          <w:sz w:val="28"/>
          <w:szCs w:val="28"/>
        </w:rPr>
        <w:t>с</w:t>
      </w:r>
      <w:r w:rsidR="0050698B" w:rsidRPr="00554AC7">
        <w:rPr>
          <w:rFonts w:ascii="Times New Roman" w:hAnsi="Times New Roman" w:cs="Times New Roman"/>
          <w:sz w:val="28"/>
          <w:szCs w:val="28"/>
        </w:rPr>
        <w:t xml:space="preserve">лабослышащих и позднооглохших обучающихся </w:t>
      </w:r>
      <w:r w:rsidR="0050698B" w:rsidRPr="006F02CC">
        <w:rPr>
          <w:rFonts w:ascii="Times New Roman" w:hAnsi="Times New Roman" w:cs="Times New Roman"/>
          <w:sz w:val="28"/>
          <w:szCs w:val="28"/>
        </w:rPr>
        <w:t>с</w:t>
      </w:r>
      <w:r w:rsidR="0050698B">
        <w:rPr>
          <w:rFonts w:ascii="Times New Roman" w:hAnsi="Times New Roman" w:cs="Times New Roman"/>
          <w:sz w:val="28"/>
          <w:szCs w:val="28"/>
        </w:rPr>
        <w:t xml:space="preserve"> </w:t>
      </w:r>
      <w:r w:rsidR="0050698B" w:rsidRPr="00554AC7">
        <w:rPr>
          <w:rFonts w:ascii="Times New Roman" w:hAnsi="Times New Roman" w:cs="Times New Roman"/>
          <w:color w:val="auto"/>
          <w:sz w:val="28"/>
          <w:szCs w:val="28"/>
        </w:rPr>
        <w:t>легкой умственной отсталость</w:t>
      </w:r>
      <w:r w:rsidR="0050698B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="0050698B" w:rsidRPr="00554AC7">
        <w:rPr>
          <w:rFonts w:ascii="Times New Roman" w:hAnsi="Times New Roman" w:cs="Times New Roman"/>
          <w:sz w:val="28"/>
          <w:szCs w:val="28"/>
        </w:rPr>
        <w:t xml:space="preserve"> (интеллектуальными нарушениями)</w:t>
      </w:r>
      <w:r w:rsidRPr="002814D2">
        <w:rPr>
          <w:rFonts w:ascii="Times New Roman" w:hAnsi="Times New Roman" w:cs="Times New Roman"/>
          <w:sz w:val="28"/>
          <w:szCs w:val="28"/>
        </w:rPr>
        <w:t>;</w:t>
      </w:r>
    </w:p>
    <w:p w:rsidR="002814D2" w:rsidRPr="002814D2" w:rsidRDefault="002814D2" w:rsidP="002814D2">
      <w:pPr>
        <w:numPr>
          <w:ilvl w:val="0"/>
          <w:numId w:val="179"/>
        </w:numPr>
        <w:tabs>
          <w:tab w:val="left" w:pos="567"/>
        </w:tabs>
        <w:suppressAutoHyphens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нравственное</w:t>
      </w:r>
      <w:r w:rsidRPr="002814D2">
        <w:rPr>
          <w:rFonts w:ascii="Times New Roman" w:hAnsi="Times New Roman" w:cs="Times New Roman"/>
          <w:sz w:val="28"/>
          <w:szCs w:val="28"/>
        </w:rPr>
        <w:t xml:space="preserve"> развитие </w:t>
      </w:r>
      <w:r w:rsidR="0050698B">
        <w:rPr>
          <w:rFonts w:ascii="Times New Roman" w:hAnsi="Times New Roman" w:cs="Times New Roman"/>
          <w:sz w:val="28"/>
          <w:szCs w:val="28"/>
        </w:rPr>
        <w:t>с</w:t>
      </w:r>
      <w:r w:rsidR="0050698B" w:rsidRPr="00554AC7">
        <w:rPr>
          <w:rFonts w:ascii="Times New Roman" w:hAnsi="Times New Roman" w:cs="Times New Roman"/>
          <w:sz w:val="28"/>
          <w:szCs w:val="28"/>
        </w:rPr>
        <w:t xml:space="preserve">лабослышащих и позднооглохших обучающихся </w:t>
      </w:r>
      <w:r w:rsidR="0050698B" w:rsidRPr="006F02CC">
        <w:rPr>
          <w:rFonts w:ascii="Times New Roman" w:hAnsi="Times New Roman" w:cs="Times New Roman"/>
          <w:sz w:val="28"/>
          <w:szCs w:val="28"/>
        </w:rPr>
        <w:t>с</w:t>
      </w:r>
      <w:r w:rsidR="0050698B">
        <w:rPr>
          <w:rFonts w:ascii="Times New Roman" w:hAnsi="Times New Roman" w:cs="Times New Roman"/>
          <w:sz w:val="28"/>
          <w:szCs w:val="28"/>
        </w:rPr>
        <w:t xml:space="preserve"> </w:t>
      </w:r>
      <w:r w:rsidR="0050698B" w:rsidRPr="00554AC7">
        <w:rPr>
          <w:rFonts w:ascii="Times New Roman" w:hAnsi="Times New Roman" w:cs="Times New Roman"/>
          <w:color w:val="auto"/>
          <w:sz w:val="28"/>
          <w:szCs w:val="28"/>
        </w:rPr>
        <w:t>легкой умственной отсталость</w:t>
      </w:r>
      <w:r w:rsidR="0050698B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="0050698B" w:rsidRPr="00554AC7">
        <w:rPr>
          <w:rFonts w:ascii="Times New Roman" w:hAnsi="Times New Roman" w:cs="Times New Roman"/>
          <w:sz w:val="28"/>
          <w:szCs w:val="28"/>
        </w:rPr>
        <w:t xml:space="preserve"> (интеллектуальными нарушениями)</w:t>
      </w:r>
      <w:r w:rsidRPr="002814D2">
        <w:rPr>
          <w:rFonts w:ascii="Times New Roman" w:hAnsi="Times New Roman" w:cs="Times New Roman"/>
          <w:sz w:val="28"/>
          <w:szCs w:val="28"/>
        </w:rPr>
        <w:t>, гарантирует охрану и укрепление физического, психического и социального здоровья обучающихся;</w:t>
      </w:r>
    </w:p>
    <w:p w:rsidR="002814D2" w:rsidRPr="002814D2" w:rsidRDefault="002814D2" w:rsidP="002814D2">
      <w:pPr>
        <w:numPr>
          <w:ilvl w:val="0"/>
          <w:numId w:val="179"/>
        </w:numPr>
        <w:tabs>
          <w:tab w:val="left" w:pos="567"/>
        </w:tabs>
        <w:suppressAutoHyphens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814D2">
        <w:rPr>
          <w:rFonts w:ascii="Times New Roman" w:hAnsi="Times New Roman" w:cs="Times New Roman"/>
          <w:sz w:val="28"/>
          <w:szCs w:val="28"/>
        </w:rPr>
        <w:t>использование в образовательной деятельности современных образовательных технологий, в том числе информационно-коммуникативных технологий;</w:t>
      </w:r>
    </w:p>
    <w:p w:rsidR="002814D2" w:rsidRPr="002814D2" w:rsidRDefault="002814D2" w:rsidP="002814D2">
      <w:pPr>
        <w:numPr>
          <w:ilvl w:val="0"/>
          <w:numId w:val="179"/>
        </w:numPr>
        <w:tabs>
          <w:tab w:val="left" w:pos="567"/>
        </w:tabs>
        <w:suppressAutoHyphens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814D2">
        <w:rPr>
          <w:rFonts w:ascii="Times New Roman" w:hAnsi="Times New Roman" w:cs="Times New Roman"/>
          <w:sz w:val="28"/>
          <w:szCs w:val="28"/>
        </w:rPr>
        <w:t xml:space="preserve">обновление содержания АООП НОО,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(законных представителей), а также особенностей </w:t>
      </w:r>
      <w:r>
        <w:rPr>
          <w:rFonts w:ascii="Times New Roman" w:hAnsi="Times New Roman" w:cs="Times New Roman"/>
          <w:sz w:val="28"/>
          <w:szCs w:val="28"/>
        </w:rPr>
        <w:t>Ярославской области</w:t>
      </w:r>
      <w:r w:rsidRPr="002814D2">
        <w:rPr>
          <w:rFonts w:ascii="Times New Roman" w:hAnsi="Times New Roman" w:cs="Times New Roman"/>
          <w:sz w:val="28"/>
          <w:szCs w:val="28"/>
        </w:rPr>
        <w:t>;</w:t>
      </w:r>
    </w:p>
    <w:p w:rsidR="002814D2" w:rsidRPr="002814D2" w:rsidRDefault="002814D2" w:rsidP="002814D2">
      <w:pPr>
        <w:numPr>
          <w:ilvl w:val="0"/>
          <w:numId w:val="179"/>
        </w:numPr>
        <w:tabs>
          <w:tab w:val="left" w:pos="567"/>
        </w:tabs>
        <w:suppressAutoHyphens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814D2">
        <w:rPr>
          <w:rFonts w:ascii="Times New Roman" w:hAnsi="Times New Roman" w:cs="Times New Roman"/>
          <w:sz w:val="28"/>
          <w:szCs w:val="28"/>
        </w:rPr>
        <w:t>возможность эффективного управления организацией с использованием информационно-коммуникационных технологий, а также современных механизмов финансирования.</w:t>
      </w:r>
    </w:p>
    <w:p w:rsidR="002814D2" w:rsidRPr="002814D2" w:rsidRDefault="002814D2" w:rsidP="002814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14D2" w:rsidRPr="002814D2" w:rsidRDefault="002814D2" w:rsidP="00281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814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Кадровые  условия  реализации  АООП ОО </w:t>
      </w:r>
    </w:p>
    <w:p w:rsidR="0050698B" w:rsidRDefault="002814D2" w:rsidP="0050698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814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для </w:t>
      </w:r>
      <w:r w:rsidR="0050698B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r w:rsidR="0050698B" w:rsidRPr="0050698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лабослышащих и позднооглохших обучающихся с легкой умственной отсталостью (интеллектуальными нарушениями) </w:t>
      </w:r>
    </w:p>
    <w:p w:rsidR="002814D2" w:rsidRPr="002814D2" w:rsidRDefault="002814D2" w:rsidP="0050698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814D2">
        <w:rPr>
          <w:rFonts w:ascii="Times New Roman" w:hAnsi="Times New Roman" w:cs="Times New Roman"/>
          <w:b/>
          <w:color w:val="000000"/>
          <w:sz w:val="28"/>
          <w:szCs w:val="28"/>
        </w:rPr>
        <w:t>(вариант 2.3)</w:t>
      </w:r>
    </w:p>
    <w:p w:rsidR="002814D2" w:rsidRPr="002814D2" w:rsidRDefault="002814D2" w:rsidP="002814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814D2" w:rsidRPr="002814D2" w:rsidRDefault="002814D2" w:rsidP="002814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4D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дровое</w:t>
      </w:r>
      <w:r w:rsidRPr="002814D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14D2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14D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sz w:val="28"/>
          <w:szCs w:val="28"/>
        </w:rPr>
        <w:t xml:space="preserve">реализации АООП НОО для </w:t>
      </w:r>
      <w:r w:rsidR="0050698B">
        <w:rPr>
          <w:rFonts w:ascii="Times New Roman" w:hAnsi="Times New Roman" w:cs="Times New Roman"/>
          <w:sz w:val="28"/>
          <w:szCs w:val="28"/>
        </w:rPr>
        <w:t>с</w:t>
      </w:r>
      <w:r w:rsidR="0050698B" w:rsidRPr="00554AC7">
        <w:rPr>
          <w:rFonts w:ascii="Times New Roman" w:hAnsi="Times New Roman" w:cs="Times New Roman"/>
          <w:sz w:val="28"/>
          <w:szCs w:val="28"/>
        </w:rPr>
        <w:t xml:space="preserve">лабослышащих и позднооглохших обучающихся </w:t>
      </w:r>
      <w:r w:rsidR="0050698B" w:rsidRPr="006F02CC">
        <w:rPr>
          <w:rFonts w:ascii="Times New Roman" w:hAnsi="Times New Roman" w:cs="Times New Roman"/>
          <w:sz w:val="28"/>
          <w:szCs w:val="28"/>
        </w:rPr>
        <w:t>с</w:t>
      </w:r>
      <w:r w:rsidR="0050698B">
        <w:rPr>
          <w:rFonts w:ascii="Times New Roman" w:hAnsi="Times New Roman" w:cs="Times New Roman"/>
          <w:sz w:val="28"/>
          <w:szCs w:val="28"/>
        </w:rPr>
        <w:t xml:space="preserve"> </w:t>
      </w:r>
      <w:r w:rsidR="0050698B" w:rsidRPr="00554AC7">
        <w:rPr>
          <w:rFonts w:ascii="Times New Roman" w:hAnsi="Times New Roman" w:cs="Times New Roman"/>
          <w:color w:val="auto"/>
          <w:sz w:val="28"/>
          <w:szCs w:val="28"/>
        </w:rPr>
        <w:t>легкой умственной отсталость</w:t>
      </w:r>
      <w:r w:rsidR="0050698B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="0050698B" w:rsidRPr="00554AC7">
        <w:rPr>
          <w:rFonts w:ascii="Times New Roman" w:hAnsi="Times New Roman" w:cs="Times New Roman"/>
          <w:sz w:val="28"/>
          <w:szCs w:val="28"/>
        </w:rPr>
        <w:t xml:space="preserve"> (интеллектуальными нарушениями)</w:t>
      </w:r>
      <w:r w:rsidR="0050698B" w:rsidRPr="00EB607E">
        <w:rPr>
          <w:rFonts w:ascii="Times New Roman" w:hAnsi="Times New Roman"/>
          <w:b/>
          <w:sz w:val="24"/>
          <w:szCs w:val="24"/>
        </w:rPr>
        <w:t xml:space="preserve"> </w:t>
      </w:r>
      <w:r w:rsidRPr="002814D2">
        <w:rPr>
          <w:rFonts w:ascii="Times New Roman" w:hAnsi="Times New Roman" w:cs="Times New Roman"/>
          <w:sz w:val="28"/>
          <w:szCs w:val="28"/>
        </w:rPr>
        <w:t>соот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ве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вует</w:t>
      </w:r>
      <w:r w:rsidRPr="002814D2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ребова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ям, предъявляемым </w:t>
      </w:r>
      <w:r w:rsidRPr="002814D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814D2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ед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аг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гам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814D2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особ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pacing w:val="1"/>
          <w:sz w:val="28"/>
          <w:szCs w:val="28"/>
        </w:rPr>
        <w:t>ым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Pr="002814D2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инн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ци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2814D2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рофесс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аль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2814D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ель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14D2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, обл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щи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2814D2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2814D2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ки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2814D2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ур</w:t>
      </w:r>
      <w:r w:rsidRPr="002814D2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2814D2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ет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одоло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гич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14D2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уль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уры</w:t>
      </w:r>
      <w:r w:rsidRPr="002814D2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814D2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сформ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рова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2814D2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ью</w:t>
      </w:r>
      <w:r w:rsidRPr="002814D2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814D2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рер</w:t>
      </w:r>
      <w:r w:rsidRPr="002814D2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ому</w:t>
      </w:r>
      <w:r w:rsidRPr="002814D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ессу</w:t>
      </w:r>
      <w:r w:rsidRPr="002814D2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обр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аз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я. Пед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аг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гич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2814D2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14D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руд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ник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МОУ СОШ №2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ют</w:t>
      </w:r>
      <w:r w:rsidRPr="002814D2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высшее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и среднее </w:t>
      </w:r>
      <w:r w:rsidRPr="002814D2">
        <w:rPr>
          <w:rFonts w:ascii="Times New Roman" w:eastAsia="Times New Roman" w:hAnsi="Times New Roman" w:cs="Times New Roman"/>
          <w:spacing w:val="5"/>
          <w:sz w:val="28"/>
          <w:szCs w:val="28"/>
        </w:rPr>
        <w:t>профессиональное педагогическое образование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.</w:t>
      </w:r>
    </w:p>
    <w:p w:rsidR="002814D2" w:rsidRPr="002814D2" w:rsidRDefault="002814D2" w:rsidP="002814D2">
      <w:pPr>
        <w:widowControl w:val="0"/>
        <w:spacing w:after="0" w:line="240" w:lineRule="auto"/>
        <w:ind w:right="5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4D2">
        <w:rPr>
          <w:rFonts w:ascii="Times New Roman" w:eastAsia="Times New Roman" w:hAnsi="Times New Roman" w:cs="Times New Roman"/>
          <w:sz w:val="28"/>
          <w:szCs w:val="28"/>
        </w:rPr>
        <w:t>Ур</w:t>
      </w:r>
      <w:r w:rsidRPr="002814D2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ве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2814D2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вал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ик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ци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814D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педагогов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, реал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из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щих</w:t>
      </w:r>
      <w:r w:rsidRPr="002814D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АООП ОО ОВЗ (вариант 2.3) для каж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дой</w:t>
      </w:r>
      <w:r w:rsidRPr="002814D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емой</w:t>
      </w:r>
      <w:r w:rsidRPr="002814D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долж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2814D2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соо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ве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вует</w:t>
      </w:r>
      <w:r w:rsidRPr="002814D2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вал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ик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ци</w:t>
      </w:r>
      <w:r w:rsidRPr="002814D2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 w:rsidRPr="002814D2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м хара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кт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14D2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814D2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ик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ам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 соо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ве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вую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щ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долж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814D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2814D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вал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ик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ци</w:t>
      </w:r>
      <w:r w:rsidRPr="002814D2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2814D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ии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14D2" w:rsidRPr="002814D2" w:rsidRDefault="002814D2" w:rsidP="002814D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4D2">
        <w:rPr>
          <w:rFonts w:ascii="Times New Roman" w:eastAsia="Times New Roman" w:hAnsi="Times New Roman" w:cs="Times New Roman"/>
          <w:sz w:val="28"/>
          <w:szCs w:val="28"/>
        </w:rPr>
        <w:t>Соо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ве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е  </w:t>
      </w:r>
      <w:r w:rsidRPr="002814D2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уров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я  </w:t>
      </w:r>
      <w:r w:rsidRPr="002814D2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вал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ик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 w:rsidRPr="002814D2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и  </w:t>
      </w:r>
      <w:r w:rsidRPr="002814D2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рабо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тник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ов  </w:t>
      </w:r>
      <w:r w:rsidRPr="002814D2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обр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аз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ель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о  </w:t>
      </w:r>
      <w:r w:rsidRPr="002814D2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режд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ени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я,   реал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из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щих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2814D2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ую  </w:t>
      </w:r>
      <w:r w:rsidRPr="002814D2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обр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аз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ель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ую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рамму </w:t>
      </w:r>
      <w:r w:rsidRPr="002814D2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аль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14D2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щ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14D2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обр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аз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я,</w:t>
      </w:r>
      <w:r w:rsidRPr="002814D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емым </w:t>
      </w:r>
      <w:r w:rsidRPr="002814D2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ми </w:t>
      </w:r>
      <w:r w:rsidRPr="002814D2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долж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ям </w:t>
      </w:r>
      <w:r w:rsidRPr="002814D2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ус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авл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2814D2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2814D2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ри</w:t>
      </w:r>
      <w:r w:rsidRPr="002814D2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2814D2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14D2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814D2"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814D2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14D2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реже,</w:t>
      </w:r>
      <w:r w:rsidRPr="002814D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2814D2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2814D2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раз</w:t>
      </w:r>
      <w:r w:rsidRPr="002814D2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814D2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5 ле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17EB" w:rsidRDefault="002814D2" w:rsidP="000317EB">
      <w:pPr>
        <w:widowControl w:val="0"/>
        <w:spacing w:after="0" w:line="240" w:lineRule="auto"/>
        <w:ind w:right="67" w:firstLine="567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2814D2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рер</w:t>
      </w:r>
      <w:r w:rsidRPr="002814D2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2814D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рофесс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аль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2814D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ити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я 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ед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аг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2814D2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14D2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ки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2814D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рабо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тник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2814D2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МОУ СОШ №2</w:t>
      </w:r>
      <w:r w:rsidRPr="002814D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чи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вае</w:t>
      </w:r>
      <w:r w:rsidRPr="002814D2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2814D2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освое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ем до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нит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ель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2814D2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рофесс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аль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2814D2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обр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аз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ель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2814D2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рамм </w:t>
      </w:r>
      <w:r w:rsidRPr="002814D2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2814D2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объ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ё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ме </w:t>
      </w:r>
      <w:r w:rsidRPr="002814D2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2814D2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ен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ее </w:t>
      </w:r>
      <w:r w:rsidRPr="002814D2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72 </w:t>
      </w:r>
      <w:r w:rsidRPr="002814D2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асов, </w:t>
      </w:r>
      <w:r w:rsidRPr="002814D2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2814D2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реже </w:t>
      </w:r>
      <w:r w:rsidRPr="002814D2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1 раза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аждые 3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ода </w:t>
      </w:r>
      <w:r w:rsidRPr="002814D2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в обр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аз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ель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2814D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режд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ени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ях,</w:t>
      </w:r>
      <w:r w:rsidRPr="002814D2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щи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иц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нзи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2814D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раво</w:t>
      </w:r>
      <w:r w:rsidRPr="002814D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вед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ени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2814D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анн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 в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2814D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обр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аз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ова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ель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2814D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ель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.</w:t>
      </w:r>
      <w:r w:rsidR="000317EB" w:rsidRPr="000317EB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</w:t>
      </w:r>
    </w:p>
    <w:p w:rsidR="000317EB" w:rsidRPr="000317EB" w:rsidRDefault="000317EB" w:rsidP="000317EB">
      <w:pPr>
        <w:widowControl w:val="0"/>
        <w:spacing w:after="0" w:line="240" w:lineRule="auto"/>
        <w:ind w:right="67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1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Ожидаемый результат повышения квалификации — профессиональная готовность работников образования к реализации </w:t>
      </w:r>
      <w:r w:rsidRPr="000317EB">
        <w:rPr>
          <w:rFonts w:ascii="Times New Roman" w:eastAsia="Times New Roman" w:hAnsi="Times New Roman" w:cs="Times New Roman"/>
          <w:sz w:val="28"/>
          <w:szCs w:val="28"/>
        </w:rPr>
        <w:t>ФГОС НОО обучающихся с ОВЗ</w:t>
      </w:r>
    </w:p>
    <w:p w:rsidR="000317EB" w:rsidRPr="000317EB" w:rsidRDefault="000317EB" w:rsidP="000317EB">
      <w:pPr>
        <w:widowControl w:val="0"/>
        <w:spacing w:after="0" w:line="240" w:lineRule="auto"/>
        <w:ind w:right="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17EB">
        <w:rPr>
          <w:rFonts w:ascii="Times New Roman" w:eastAsia="Times New Roman" w:hAnsi="Times New Roman" w:cs="Times New Roman"/>
          <w:bCs/>
          <w:sz w:val="28"/>
          <w:szCs w:val="28"/>
        </w:rPr>
        <w:t>• обеспечение</w:t>
      </w:r>
      <w:r w:rsidRPr="000317EB">
        <w:rPr>
          <w:rFonts w:ascii="Times New Roman" w:eastAsia="Times New Roman" w:hAnsi="Times New Roman" w:cs="Times New Roman"/>
          <w:sz w:val="28"/>
          <w:szCs w:val="28"/>
        </w:rPr>
        <w:t xml:space="preserve"> оптимального вхождения работников образования в систему ценностей современного образования;</w:t>
      </w:r>
    </w:p>
    <w:p w:rsidR="000317EB" w:rsidRPr="000317EB" w:rsidRDefault="000317EB" w:rsidP="000317EB">
      <w:pPr>
        <w:widowControl w:val="0"/>
        <w:spacing w:after="0" w:line="240" w:lineRule="auto"/>
        <w:ind w:right="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17EB">
        <w:rPr>
          <w:rFonts w:ascii="Times New Roman" w:eastAsia="Times New Roman" w:hAnsi="Times New Roman" w:cs="Times New Roman"/>
          <w:bCs/>
          <w:sz w:val="28"/>
          <w:szCs w:val="28"/>
        </w:rPr>
        <w:t xml:space="preserve">• принятие </w:t>
      </w:r>
      <w:r w:rsidRPr="000317EB">
        <w:rPr>
          <w:rFonts w:ascii="Times New Roman" w:eastAsia="Times New Roman" w:hAnsi="Times New Roman" w:cs="Times New Roman"/>
          <w:sz w:val="28"/>
          <w:szCs w:val="28"/>
        </w:rPr>
        <w:t>идеологии ФГОС НОО обучающихся с ОВЗ;</w:t>
      </w:r>
    </w:p>
    <w:p w:rsidR="000317EB" w:rsidRPr="000317EB" w:rsidRDefault="000317EB" w:rsidP="000317EB">
      <w:pPr>
        <w:widowControl w:val="0"/>
        <w:spacing w:after="0" w:line="240" w:lineRule="auto"/>
        <w:ind w:right="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17EB">
        <w:rPr>
          <w:rFonts w:ascii="Times New Roman" w:eastAsia="Times New Roman" w:hAnsi="Times New Roman" w:cs="Times New Roman"/>
          <w:bCs/>
          <w:sz w:val="28"/>
          <w:szCs w:val="28"/>
        </w:rPr>
        <w:t>• освоение</w:t>
      </w:r>
      <w:r w:rsidRPr="000317EB">
        <w:rPr>
          <w:rFonts w:ascii="Times New Roman" w:eastAsia="Times New Roman" w:hAnsi="Times New Roman" w:cs="Times New Roman"/>
          <w:sz w:val="28"/>
          <w:szCs w:val="28"/>
        </w:rPr>
        <w:t xml:space="preserve"> новой системы требований к структуре адаптированной основной образовательной программы,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0317EB" w:rsidRPr="000317EB" w:rsidRDefault="000317EB" w:rsidP="000317EB">
      <w:pPr>
        <w:widowControl w:val="0"/>
        <w:spacing w:after="0" w:line="240" w:lineRule="auto"/>
        <w:ind w:right="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17EB">
        <w:rPr>
          <w:rFonts w:ascii="Times New Roman" w:eastAsia="Times New Roman" w:hAnsi="Times New Roman" w:cs="Times New Roman"/>
          <w:bCs/>
          <w:sz w:val="28"/>
          <w:szCs w:val="28"/>
        </w:rPr>
        <w:t>• овладение</w:t>
      </w:r>
      <w:r w:rsidRPr="000317EB">
        <w:rPr>
          <w:rFonts w:ascii="Times New Roman" w:eastAsia="Times New Roman" w:hAnsi="Times New Roman" w:cs="Times New Roman"/>
          <w:sz w:val="28"/>
          <w:szCs w:val="28"/>
        </w:rPr>
        <w:t xml:space="preserve"> учебно-методическими и информационно-методическими ресурсами, необходимыми для успешного решения задач ФГОС НОО обучающихся с ОВЗ</w:t>
      </w:r>
      <w:r w:rsidR="005069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14D2" w:rsidRPr="002814D2" w:rsidRDefault="002814D2" w:rsidP="002814D2">
      <w:pPr>
        <w:widowControl w:val="0"/>
        <w:spacing w:after="0" w:line="240" w:lineRule="auto"/>
        <w:ind w:right="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14D2" w:rsidRPr="002814D2" w:rsidRDefault="002814D2" w:rsidP="002814D2">
      <w:pPr>
        <w:widowControl w:val="0"/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4D2">
        <w:rPr>
          <w:rFonts w:ascii="Times New Roman" w:eastAsia="Times New Roman" w:hAnsi="Times New Roman" w:cs="Times New Roman"/>
          <w:sz w:val="28"/>
          <w:szCs w:val="28"/>
        </w:rPr>
        <w:t>Кадровый  со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ст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ав</w:t>
      </w:r>
      <w:r w:rsidRPr="002814D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 с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ци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814D2">
        <w:rPr>
          <w:rFonts w:ascii="Times New Roman" w:eastAsia="Times New Roman" w:hAnsi="Times New Roman" w:cs="Times New Roman"/>
          <w:spacing w:val="2"/>
          <w:sz w:val="28"/>
          <w:szCs w:val="28"/>
        </w:rPr>
        <w:t>л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ов,</w:t>
      </w:r>
      <w:r w:rsidRPr="002814D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ас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вую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щи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реализации АООП </w:t>
      </w:r>
      <w:r w:rsidRPr="002814D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ОО  </w:t>
      </w:r>
      <w:r>
        <w:rPr>
          <w:rFonts w:ascii="Times New Roman" w:eastAsia="Times New Roman" w:hAnsi="Times New Roman" w:cs="Times New Roman"/>
          <w:sz w:val="28"/>
          <w:szCs w:val="28"/>
        </w:rPr>
        <w:t>в МОУ СОШ №2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 соответствует  данному  штатному  расписани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814D2" w:rsidRPr="002814D2" w:rsidRDefault="002814D2" w:rsidP="002814D2">
      <w:pPr>
        <w:widowControl w:val="0"/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14D2" w:rsidRPr="002814D2" w:rsidRDefault="002814D2" w:rsidP="002814D2">
      <w:pPr>
        <w:widowControl w:val="0"/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b"/>
        <w:tblW w:w="0" w:type="auto"/>
        <w:tblInd w:w="675" w:type="dxa"/>
        <w:tblLook w:val="04A0"/>
      </w:tblPr>
      <w:tblGrid>
        <w:gridCol w:w="5103"/>
        <w:gridCol w:w="3119"/>
      </w:tblGrid>
      <w:tr w:rsidR="002814D2" w:rsidRPr="002814D2" w:rsidTr="000A0330">
        <w:tc>
          <w:tcPr>
            <w:tcW w:w="5103" w:type="dxa"/>
          </w:tcPr>
          <w:p w:rsidR="002814D2" w:rsidRPr="002814D2" w:rsidRDefault="002814D2" w:rsidP="0028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4D2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</w:p>
        </w:tc>
        <w:tc>
          <w:tcPr>
            <w:tcW w:w="3119" w:type="dxa"/>
          </w:tcPr>
          <w:p w:rsidR="002814D2" w:rsidRPr="002814D2" w:rsidRDefault="002814D2" w:rsidP="0028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4D2">
              <w:rPr>
                <w:rFonts w:ascii="Times New Roman" w:hAnsi="Times New Roman" w:cs="Times New Roman"/>
                <w:sz w:val="28"/>
                <w:szCs w:val="28"/>
              </w:rPr>
              <w:t>Количество  штатных единиц</w:t>
            </w:r>
          </w:p>
        </w:tc>
      </w:tr>
      <w:tr w:rsidR="002814D2" w:rsidRPr="002814D2" w:rsidTr="000A0330">
        <w:tc>
          <w:tcPr>
            <w:tcW w:w="5103" w:type="dxa"/>
          </w:tcPr>
          <w:p w:rsidR="002814D2" w:rsidRPr="002814D2" w:rsidRDefault="002814D2" w:rsidP="002814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14D2">
              <w:rPr>
                <w:rFonts w:ascii="Times New Roman" w:hAnsi="Times New Roman" w:cs="Times New Roman"/>
                <w:sz w:val="28"/>
                <w:szCs w:val="28"/>
              </w:rPr>
              <w:t>учитель  начальных  классов</w:t>
            </w:r>
          </w:p>
        </w:tc>
        <w:tc>
          <w:tcPr>
            <w:tcW w:w="3119" w:type="dxa"/>
          </w:tcPr>
          <w:p w:rsidR="002814D2" w:rsidRPr="002814D2" w:rsidRDefault="002814D2" w:rsidP="0028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814D2" w:rsidRPr="002814D2" w:rsidTr="000A0330">
        <w:tc>
          <w:tcPr>
            <w:tcW w:w="5103" w:type="dxa"/>
          </w:tcPr>
          <w:p w:rsidR="002814D2" w:rsidRPr="002814D2" w:rsidRDefault="002814D2" w:rsidP="002814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14D2">
              <w:rPr>
                <w:rFonts w:ascii="Times New Roman" w:hAnsi="Times New Roman" w:cs="Times New Roman"/>
                <w:sz w:val="28"/>
                <w:szCs w:val="28"/>
              </w:rPr>
              <w:t>учитель физической культуры</w:t>
            </w:r>
          </w:p>
        </w:tc>
        <w:tc>
          <w:tcPr>
            <w:tcW w:w="3119" w:type="dxa"/>
          </w:tcPr>
          <w:p w:rsidR="002814D2" w:rsidRPr="002814D2" w:rsidRDefault="002814D2" w:rsidP="0028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4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814D2" w:rsidRPr="002814D2" w:rsidTr="000A0330">
        <w:tc>
          <w:tcPr>
            <w:tcW w:w="5103" w:type="dxa"/>
          </w:tcPr>
          <w:p w:rsidR="002814D2" w:rsidRPr="002814D2" w:rsidRDefault="002814D2" w:rsidP="002814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814D2">
              <w:rPr>
                <w:rFonts w:ascii="Times New Roman" w:hAnsi="Times New Roman" w:cs="Times New Roman"/>
                <w:sz w:val="28"/>
                <w:szCs w:val="28"/>
              </w:rPr>
              <w:t>читель по адаптивной физической культуре</w:t>
            </w:r>
          </w:p>
        </w:tc>
        <w:tc>
          <w:tcPr>
            <w:tcW w:w="3119" w:type="dxa"/>
          </w:tcPr>
          <w:p w:rsidR="002814D2" w:rsidRPr="002814D2" w:rsidRDefault="002814D2" w:rsidP="0028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4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814D2" w:rsidRPr="002814D2" w:rsidTr="000A0330">
        <w:tc>
          <w:tcPr>
            <w:tcW w:w="5103" w:type="dxa"/>
          </w:tcPr>
          <w:p w:rsidR="002814D2" w:rsidRPr="002814D2" w:rsidRDefault="002814D2" w:rsidP="002814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14D2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3119" w:type="dxa"/>
          </w:tcPr>
          <w:p w:rsidR="002814D2" w:rsidRPr="002814D2" w:rsidRDefault="002814D2" w:rsidP="0028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4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814D2" w:rsidRPr="002814D2" w:rsidTr="000A0330">
        <w:tc>
          <w:tcPr>
            <w:tcW w:w="5103" w:type="dxa"/>
          </w:tcPr>
          <w:p w:rsidR="002814D2" w:rsidRPr="002814D2" w:rsidRDefault="002814D2" w:rsidP="002814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14D2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3119" w:type="dxa"/>
          </w:tcPr>
          <w:p w:rsidR="002814D2" w:rsidRPr="002814D2" w:rsidRDefault="002814D2" w:rsidP="0028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4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814D2" w:rsidRPr="002814D2" w:rsidRDefault="002814D2" w:rsidP="002814D2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814D2" w:rsidRPr="002814D2" w:rsidRDefault="002814D2" w:rsidP="002814D2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50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%  </w:t>
      </w:r>
      <w:r w:rsidRPr="002814D2">
        <w:rPr>
          <w:rFonts w:ascii="Times New Roman" w:eastAsia="Times New Roman" w:hAnsi="Times New Roman" w:cs="Times New Roman"/>
          <w:bCs/>
          <w:sz w:val="28"/>
          <w:szCs w:val="28"/>
        </w:rPr>
        <w:t xml:space="preserve">педагогов,  реализующих 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АООП </w:t>
      </w:r>
      <w:r w:rsidRPr="002814D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ОО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имеют  высшую  и  первую  квалификационную  категорию.  </w:t>
      </w:r>
    </w:p>
    <w:p w:rsidR="001E238A" w:rsidRPr="00554AC7" w:rsidRDefault="001E238A" w:rsidP="001E238A">
      <w:pPr>
        <w:pStyle w:val="2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В процессе реализации АООП НОО для </w:t>
      </w:r>
      <w:r w:rsidR="0050698B">
        <w:rPr>
          <w:rFonts w:ascii="Times New Roman" w:hAnsi="Times New Roman" w:cs="Times New Roman"/>
          <w:sz w:val="28"/>
          <w:szCs w:val="28"/>
        </w:rPr>
        <w:t>с</w:t>
      </w:r>
      <w:r w:rsidR="0050698B" w:rsidRPr="00554AC7">
        <w:rPr>
          <w:rFonts w:ascii="Times New Roman" w:hAnsi="Times New Roman" w:cs="Times New Roman"/>
          <w:sz w:val="28"/>
          <w:szCs w:val="28"/>
        </w:rPr>
        <w:t xml:space="preserve">лабослышащих и позднооглохших обучающихся </w:t>
      </w:r>
      <w:r w:rsidR="0050698B" w:rsidRPr="006F02CC">
        <w:rPr>
          <w:rFonts w:ascii="Times New Roman" w:hAnsi="Times New Roman" w:cs="Times New Roman"/>
          <w:sz w:val="28"/>
          <w:szCs w:val="28"/>
        </w:rPr>
        <w:t>с</w:t>
      </w:r>
      <w:r w:rsidR="0050698B">
        <w:rPr>
          <w:rFonts w:ascii="Times New Roman" w:hAnsi="Times New Roman" w:cs="Times New Roman"/>
          <w:sz w:val="28"/>
          <w:szCs w:val="28"/>
        </w:rPr>
        <w:t xml:space="preserve"> </w:t>
      </w:r>
      <w:r w:rsidR="0050698B" w:rsidRPr="00554AC7">
        <w:rPr>
          <w:rFonts w:ascii="Times New Roman" w:hAnsi="Times New Roman" w:cs="Times New Roman"/>
          <w:sz w:val="28"/>
          <w:szCs w:val="28"/>
        </w:rPr>
        <w:t>легкой умственной отсталость</w:t>
      </w:r>
      <w:r w:rsidR="0050698B">
        <w:rPr>
          <w:rFonts w:ascii="Times New Roman" w:hAnsi="Times New Roman" w:cs="Times New Roman"/>
          <w:sz w:val="28"/>
          <w:szCs w:val="28"/>
        </w:rPr>
        <w:t>ю</w:t>
      </w:r>
      <w:r w:rsidR="0050698B" w:rsidRPr="00554AC7">
        <w:rPr>
          <w:rFonts w:ascii="Times New Roman" w:hAnsi="Times New Roman" w:cs="Times New Roman"/>
          <w:sz w:val="28"/>
          <w:szCs w:val="28"/>
        </w:rPr>
        <w:t xml:space="preserve"> (интеллектуальными нарушениями)</w:t>
      </w:r>
      <w:r w:rsidR="0050698B" w:rsidRPr="00EB607E">
        <w:rPr>
          <w:rFonts w:ascii="Times New Roman" w:hAnsi="Times New Roman"/>
          <w:b/>
          <w:sz w:val="24"/>
          <w:szCs w:val="24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 xml:space="preserve">(вариант 2.3.) </w:t>
      </w:r>
      <w:r w:rsidRPr="00554AC7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554AC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i/>
          <w:iCs/>
          <w:sz w:val="28"/>
          <w:szCs w:val="28"/>
        </w:rPr>
        <w:t>рамках сетевого взаимодействия</w:t>
      </w:r>
      <w:r w:rsidRPr="00554A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 xml:space="preserve"> организованы консультации специалистов медицинских и других организаций</w:t>
      </w:r>
      <w:r w:rsidR="0058678F">
        <w:rPr>
          <w:rFonts w:ascii="Times New Roman" w:hAnsi="Times New Roman" w:cs="Times New Roman"/>
          <w:sz w:val="28"/>
          <w:szCs w:val="28"/>
        </w:rPr>
        <w:t xml:space="preserve"> </w:t>
      </w:r>
      <w:r w:rsidR="0058678F" w:rsidRPr="00AA1166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58678F">
        <w:rPr>
          <w:rFonts w:ascii="Times New Roman" w:hAnsi="Times New Roman" w:cs="Times New Roman"/>
          <w:sz w:val="28"/>
          <w:szCs w:val="28"/>
        </w:rPr>
        <w:t>Муниципального учреждения</w:t>
      </w:r>
      <w:r w:rsidR="0058678F" w:rsidRPr="00E454CE">
        <w:rPr>
          <w:rFonts w:ascii="Times New Roman" w:hAnsi="Times New Roman" w:cs="Times New Roman"/>
          <w:sz w:val="28"/>
          <w:szCs w:val="28"/>
        </w:rPr>
        <w:t xml:space="preserve"> Центр психолого-педагогической, медицинской и социальной помощи «Гармония»</w:t>
      </w:r>
      <w:r w:rsidR="0058678F">
        <w:rPr>
          <w:rFonts w:ascii="Times New Roman" w:hAnsi="Times New Roman" w:cs="Times New Roman"/>
          <w:sz w:val="28"/>
          <w:szCs w:val="28"/>
        </w:rPr>
        <w:t xml:space="preserve">, </w:t>
      </w:r>
      <w:r w:rsidR="0058678F" w:rsidRPr="00E454CE">
        <w:rPr>
          <w:rFonts w:ascii="Times New Roman" w:hAnsi="Times New Roman" w:cs="Times New Roman"/>
          <w:sz w:val="28"/>
          <w:szCs w:val="28"/>
        </w:rPr>
        <w:t>ГОУ ЯО «</w:t>
      </w:r>
      <w:r w:rsidR="0058678F" w:rsidRPr="00E454CE">
        <w:rPr>
          <w:rFonts w:ascii="Times New Roman" w:hAnsi="Times New Roman" w:cs="Times New Roman"/>
          <w:bCs/>
          <w:sz w:val="28"/>
          <w:szCs w:val="28"/>
        </w:rPr>
        <w:t>Центр</w:t>
      </w:r>
      <w:r w:rsidR="0058678F" w:rsidRPr="00E454CE">
        <w:rPr>
          <w:rFonts w:ascii="Times New Roman" w:hAnsi="Times New Roman" w:cs="Times New Roman"/>
          <w:sz w:val="28"/>
          <w:szCs w:val="28"/>
        </w:rPr>
        <w:t> </w:t>
      </w:r>
      <w:r w:rsidR="0058678F" w:rsidRPr="00E454CE">
        <w:rPr>
          <w:rFonts w:ascii="Times New Roman" w:hAnsi="Times New Roman" w:cs="Times New Roman"/>
          <w:bCs/>
          <w:sz w:val="28"/>
          <w:szCs w:val="28"/>
        </w:rPr>
        <w:t>помощи</w:t>
      </w:r>
      <w:r w:rsidR="0058678F" w:rsidRPr="00E454CE">
        <w:rPr>
          <w:rFonts w:ascii="Times New Roman" w:hAnsi="Times New Roman" w:cs="Times New Roman"/>
          <w:sz w:val="28"/>
          <w:szCs w:val="28"/>
        </w:rPr>
        <w:t> </w:t>
      </w:r>
      <w:r w:rsidR="0058678F" w:rsidRPr="00E454CE">
        <w:rPr>
          <w:rFonts w:ascii="Times New Roman" w:hAnsi="Times New Roman" w:cs="Times New Roman"/>
          <w:bCs/>
          <w:sz w:val="28"/>
          <w:szCs w:val="28"/>
        </w:rPr>
        <w:t>детям</w:t>
      </w:r>
      <w:r w:rsidR="0058678F" w:rsidRPr="00E454CE">
        <w:rPr>
          <w:rFonts w:ascii="Times New Roman" w:hAnsi="Times New Roman" w:cs="Times New Roman"/>
          <w:sz w:val="28"/>
          <w:szCs w:val="28"/>
        </w:rPr>
        <w:t>»</w:t>
      </w:r>
      <w:r w:rsidR="0058678F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554AC7">
        <w:rPr>
          <w:rFonts w:ascii="Times New Roman" w:hAnsi="Times New Roman" w:cs="Times New Roman"/>
          <w:sz w:val="28"/>
          <w:szCs w:val="28"/>
        </w:rPr>
        <w:t xml:space="preserve">, которые не включены в штатное расписание </w:t>
      </w:r>
      <w:r>
        <w:rPr>
          <w:rFonts w:ascii="Times New Roman" w:hAnsi="Times New Roman" w:cs="Times New Roman"/>
          <w:sz w:val="28"/>
          <w:szCs w:val="28"/>
        </w:rPr>
        <w:t>МОУ СОШ №2</w:t>
      </w:r>
      <w:r w:rsidRPr="00554A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 xml:space="preserve">для проведения дополнительного обследования обучающихся и получения медицинских заключений о состоянии их здоровья, возможностях лечения, оперативного вмешательства, медицинской реабилитации; подбора технических средств коррекции (средства передвижения для детей с нарушениями опорно-двигательного аппарата, слуховые аппараты и кохлеарные импланты, очки и другие средства коррекции зрительных нарушений и т.д.). При необходимости, с учетом соответствующих показаний, </w:t>
      </w:r>
      <w:r w:rsidRPr="00554AC7">
        <w:rPr>
          <w:rFonts w:ascii="Times New Roman" w:hAnsi="Times New Roman" w:cs="Times New Roman"/>
          <w:i/>
          <w:iCs/>
          <w:sz w:val="28"/>
          <w:szCs w:val="28"/>
        </w:rPr>
        <w:t>в рамках сетевого взаимодействия</w:t>
      </w:r>
      <w:r w:rsidRPr="00554AC7">
        <w:rPr>
          <w:rFonts w:ascii="Times New Roman" w:hAnsi="Times New Roman" w:cs="Times New Roman"/>
          <w:sz w:val="28"/>
          <w:szCs w:val="28"/>
        </w:rPr>
        <w:t xml:space="preserve"> осуществляется медицинское сопровождение обучающихся. </w:t>
      </w:r>
    </w:p>
    <w:p w:rsidR="002814D2" w:rsidRPr="002814D2" w:rsidRDefault="002814D2" w:rsidP="002814D2">
      <w:pPr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14D2" w:rsidRPr="002814D2" w:rsidRDefault="002814D2" w:rsidP="002814D2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814D2">
        <w:rPr>
          <w:rFonts w:ascii="Times New Roman" w:eastAsia="Times New Roman" w:hAnsi="Times New Roman" w:cs="Times New Roman"/>
          <w:b/>
          <w:bCs/>
          <w:sz w:val="28"/>
          <w:szCs w:val="28"/>
        </w:rPr>
        <w:t>Финансово</w:t>
      </w:r>
      <w:r w:rsidRPr="002814D2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-</w:t>
      </w:r>
      <w:r w:rsidRPr="002814D2">
        <w:rPr>
          <w:rFonts w:ascii="Times New Roman" w:eastAsia="Times New Roman" w:hAnsi="Times New Roman" w:cs="Times New Roman"/>
          <w:b/>
          <w:bCs/>
          <w:sz w:val="28"/>
          <w:szCs w:val="28"/>
        </w:rPr>
        <w:t>экономические</w:t>
      </w:r>
      <w:r w:rsidRPr="002814D2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b/>
          <w:bCs/>
          <w:sz w:val="28"/>
          <w:szCs w:val="28"/>
        </w:rPr>
        <w:t>ус</w:t>
      </w:r>
      <w:r w:rsidRPr="002814D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л</w:t>
      </w:r>
      <w:r w:rsidRPr="002814D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овия  реализации  АООП НОО </w:t>
      </w:r>
    </w:p>
    <w:p w:rsidR="0050698B" w:rsidRDefault="002814D2" w:rsidP="0050698B">
      <w:pPr>
        <w:spacing w:after="0" w:line="240" w:lineRule="auto"/>
        <w:ind w:right="-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814D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для </w:t>
      </w:r>
      <w:r w:rsidR="0050698B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="0050698B" w:rsidRPr="0050698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лабослышащих и позднооглохших обучающихся с легкой умственной отсталостью (интеллектуальными нарушениями) </w:t>
      </w:r>
    </w:p>
    <w:p w:rsidR="002814D2" w:rsidRPr="002814D2" w:rsidRDefault="002814D2" w:rsidP="0050698B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814D2">
        <w:rPr>
          <w:rFonts w:ascii="Times New Roman" w:eastAsia="Times New Roman" w:hAnsi="Times New Roman" w:cs="Times New Roman"/>
          <w:b/>
          <w:bCs/>
          <w:sz w:val="28"/>
          <w:szCs w:val="28"/>
        </w:rPr>
        <w:t>(вариант 2.3)</w:t>
      </w:r>
    </w:p>
    <w:p w:rsidR="002814D2" w:rsidRPr="002814D2" w:rsidRDefault="002814D2" w:rsidP="002814D2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814D2" w:rsidRPr="002814D2" w:rsidRDefault="002814D2" w:rsidP="002814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14D2">
        <w:rPr>
          <w:rFonts w:ascii="Times New Roman" w:hAnsi="Times New Roman" w:cs="Times New Roman"/>
          <w:sz w:val="28"/>
          <w:szCs w:val="28"/>
        </w:rPr>
        <w:t xml:space="preserve">Финансовое обеспечение государственных гарантий на получение </w:t>
      </w:r>
      <w:r w:rsidR="000A03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14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698B">
        <w:rPr>
          <w:rFonts w:ascii="Times New Roman" w:eastAsia="Times New Roman" w:hAnsi="Times New Roman" w:cs="Times New Roman"/>
          <w:sz w:val="28"/>
          <w:szCs w:val="28"/>
        </w:rPr>
        <w:t>с</w:t>
      </w:r>
      <w:r w:rsidR="0050698B">
        <w:rPr>
          <w:rFonts w:ascii="Times New Roman" w:hAnsi="Times New Roman" w:cs="Times New Roman"/>
          <w:sz w:val="28"/>
          <w:szCs w:val="28"/>
        </w:rPr>
        <w:t>лабослышащими</w:t>
      </w:r>
      <w:r w:rsidR="0050698B" w:rsidRPr="00554AC7">
        <w:rPr>
          <w:rFonts w:ascii="Times New Roman" w:hAnsi="Times New Roman" w:cs="Times New Roman"/>
          <w:sz w:val="28"/>
          <w:szCs w:val="28"/>
        </w:rPr>
        <w:t xml:space="preserve"> и позднооглохши</w:t>
      </w:r>
      <w:r w:rsidR="0050698B">
        <w:rPr>
          <w:rFonts w:ascii="Times New Roman" w:hAnsi="Times New Roman" w:cs="Times New Roman"/>
          <w:sz w:val="28"/>
          <w:szCs w:val="28"/>
        </w:rPr>
        <w:t>ми</w:t>
      </w:r>
      <w:r w:rsidR="0050698B" w:rsidRPr="00554AC7">
        <w:rPr>
          <w:rFonts w:ascii="Times New Roman" w:hAnsi="Times New Roman" w:cs="Times New Roman"/>
          <w:sz w:val="28"/>
          <w:szCs w:val="28"/>
        </w:rPr>
        <w:t xml:space="preserve"> обучающи</w:t>
      </w:r>
      <w:r w:rsidR="0050698B">
        <w:rPr>
          <w:rFonts w:ascii="Times New Roman" w:hAnsi="Times New Roman" w:cs="Times New Roman"/>
          <w:sz w:val="28"/>
          <w:szCs w:val="28"/>
        </w:rPr>
        <w:t>ми</w:t>
      </w:r>
      <w:r w:rsidR="0050698B" w:rsidRPr="00554AC7">
        <w:rPr>
          <w:rFonts w:ascii="Times New Roman" w:hAnsi="Times New Roman" w:cs="Times New Roman"/>
          <w:sz w:val="28"/>
          <w:szCs w:val="28"/>
        </w:rPr>
        <w:t xml:space="preserve">ся </w:t>
      </w:r>
      <w:r w:rsidR="0050698B" w:rsidRPr="006F02CC">
        <w:rPr>
          <w:rFonts w:ascii="Times New Roman" w:hAnsi="Times New Roman" w:cs="Times New Roman"/>
          <w:sz w:val="28"/>
          <w:szCs w:val="28"/>
        </w:rPr>
        <w:t>с</w:t>
      </w:r>
      <w:r w:rsidR="0050698B">
        <w:rPr>
          <w:rFonts w:ascii="Times New Roman" w:hAnsi="Times New Roman" w:cs="Times New Roman"/>
          <w:sz w:val="28"/>
          <w:szCs w:val="28"/>
        </w:rPr>
        <w:t xml:space="preserve"> </w:t>
      </w:r>
      <w:r w:rsidR="0050698B" w:rsidRPr="00554AC7">
        <w:rPr>
          <w:rFonts w:ascii="Times New Roman" w:hAnsi="Times New Roman" w:cs="Times New Roman"/>
          <w:color w:val="auto"/>
          <w:sz w:val="28"/>
          <w:szCs w:val="28"/>
        </w:rPr>
        <w:t>легкой умственной отсталость</w:t>
      </w:r>
      <w:r w:rsidR="0050698B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="0050698B" w:rsidRPr="00554AC7">
        <w:rPr>
          <w:rFonts w:ascii="Times New Roman" w:hAnsi="Times New Roman" w:cs="Times New Roman"/>
          <w:sz w:val="28"/>
          <w:szCs w:val="28"/>
        </w:rPr>
        <w:t xml:space="preserve"> (интеллектуальными нарушениями)</w:t>
      </w:r>
      <w:r w:rsidR="0050698B" w:rsidRPr="00EB607E">
        <w:rPr>
          <w:rFonts w:ascii="Times New Roman" w:hAnsi="Times New Roman"/>
          <w:b/>
          <w:sz w:val="24"/>
          <w:szCs w:val="24"/>
        </w:rPr>
        <w:t xml:space="preserve"> </w:t>
      </w:r>
      <w:r w:rsidRPr="002814D2">
        <w:rPr>
          <w:rFonts w:ascii="Times New Roman" w:hAnsi="Times New Roman" w:cs="Times New Roman"/>
          <w:sz w:val="28"/>
          <w:szCs w:val="28"/>
        </w:rPr>
        <w:t xml:space="preserve">общедоступного и бесплатного образования </w:t>
      </w:r>
      <w:r w:rsidR="000317EB">
        <w:rPr>
          <w:rFonts w:ascii="Times New Roman" w:hAnsi="Times New Roman" w:cs="Times New Roman"/>
          <w:sz w:val="28"/>
          <w:szCs w:val="28"/>
        </w:rPr>
        <w:t>в МОУ СОШ №2</w:t>
      </w:r>
      <w:r w:rsidRPr="002814D2">
        <w:rPr>
          <w:rFonts w:ascii="Times New Roman" w:hAnsi="Times New Roman" w:cs="Times New Roman"/>
          <w:sz w:val="28"/>
          <w:szCs w:val="28"/>
        </w:rPr>
        <w:t xml:space="preserve"> осуществляется на основе нормативов, определяемых органами государственной власти </w:t>
      </w:r>
      <w:r w:rsidR="000317EB">
        <w:rPr>
          <w:rFonts w:ascii="Times New Roman" w:hAnsi="Times New Roman" w:cs="Times New Roman"/>
          <w:sz w:val="28"/>
          <w:szCs w:val="28"/>
        </w:rPr>
        <w:t>Ярославской</w:t>
      </w:r>
      <w:r w:rsidRPr="002814D2">
        <w:rPr>
          <w:rFonts w:ascii="Times New Roman" w:hAnsi="Times New Roman" w:cs="Times New Roman"/>
          <w:sz w:val="28"/>
          <w:szCs w:val="28"/>
        </w:rPr>
        <w:t xml:space="preserve"> области, обеспечивающих реализацию АООП НОО в соответствии со Стандартом, а именно в соответствии со:</w:t>
      </w:r>
    </w:p>
    <w:p w:rsidR="002814D2" w:rsidRPr="002814D2" w:rsidRDefault="002814D2" w:rsidP="002814D2">
      <w:pPr>
        <w:numPr>
          <w:ilvl w:val="0"/>
          <w:numId w:val="180"/>
        </w:numPr>
        <w:tabs>
          <w:tab w:val="left" w:pos="567"/>
        </w:tabs>
        <w:suppressAutoHyphens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814D2">
        <w:rPr>
          <w:rFonts w:ascii="Times New Roman" w:hAnsi="Times New Roman" w:cs="Times New Roman"/>
          <w:sz w:val="28"/>
          <w:szCs w:val="28"/>
        </w:rPr>
        <w:t>специальными  условиями  получения  образования  (кадровыми, материально-техническими);</w:t>
      </w:r>
    </w:p>
    <w:p w:rsidR="002814D2" w:rsidRPr="002814D2" w:rsidRDefault="002814D2" w:rsidP="002814D2">
      <w:pPr>
        <w:numPr>
          <w:ilvl w:val="0"/>
          <w:numId w:val="180"/>
        </w:numPr>
        <w:tabs>
          <w:tab w:val="left" w:pos="567"/>
        </w:tabs>
        <w:suppressAutoHyphens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814D2">
        <w:rPr>
          <w:rFonts w:ascii="Times New Roman" w:hAnsi="Times New Roman" w:cs="Times New Roman"/>
          <w:sz w:val="28"/>
          <w:szCs w:val="28"/>
        </w:rPr>
        <w:t>расходами на оплату труда р</w:t>
      </w:r>
      <w:r w:rsidR="000317EB">
        <w:rPr>
          <w:rFonts w:ascii="Times New Roman" w:hAnsi="Times New Roman" w:cs="Times New Roman"/>
          <w:sz w:val="28"/>
          <w:szCs w:val="28"/>
        </w:rPr>
        <w:t>аботников, реализующих АООП НОО</w:t>
      </w:r>
      <w:r w:rsidRPr="002814D2">
        <w:rPr>
          <w:rFonts w:ascii="Times New Roman" w:hAnsi="Times New Roman" w:cs="Times New Roman"/>
          <w:sz w:val="28"/>
          <w:szCs w:val="28"/>
        </w:rPr>
        <w:t>;</w:t>
      </w:r>
    </w:p>
    <w:p w:rsidR="002814D2" w:rsidRPr="002814D2" w:rsidRDefault="002814D2" w:rsidP="000317EB">
      <w:pPr>
        <w:numPr>
          <w:ilvl w:val="0"/>
          <w:numId w:val="180"/>
        </w:numPr>
        <w:tabs>
          <w:tab w:val="left" w:pos="567"/>
        </w:tabs>
        <w:suppressAutoHyphens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814D2">
        <w:rPr>
          <w:rFonts w:ascii="Times New Roman" w:hAnsi="Times New Roman" w:cs="Times New Roman"/>
          <w:sz w:val="28"/>
          <w:szCs w:val="28"/>
        </w:rPr>
        <w:t>расходами на средства обучения и воспитания, коррекцию (компенсацию) нарушений развития, включающими расходные и дидактические материалы, оборудование, инвентарь, электронные ресурсы, оплату услуг связи, в том числе расходами, связанными с подключением к информационно-телекоммуникационной сети «Интернет»;</w:t>
      </w:r>
      <w:r w:rsidR="000317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14D2" w:rsidRPr="002814D2" w:rsidRDefault="002814D2" w:rsidP="002814D2">
      <w:pPr>
        <w:numPr>
          <w:ilvl w:val="0"/>
          <w:numId w:val="180"/>
        </w:numPr>
        <w:tabs>
          <w:tab w:val="left" w:pos="567"/>
        </w:tabs>
        <w:suppressAutoHyphens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814D2">
        <w:rPr>
          <w:rFonts w:ascii="Times New Roman" w:hAnsi="Times New Roman" w:cs="Times New Roman"/>
          <w:sz w:val="28"/>
          <w:szCs w:val="28"/>
        </w:rPr>
        <w:t>иными расходами, связанными с реализацией и обеспечением реализации АООП НОО</w:t>
      </w:r>
      <w:r w:rsidR="000317E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814D2" w:rsidRPr="002814D2" w:rsidRDefault="002814D2" w:rsidP="002814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14D2">
        <w:rPr>
          <w:rFonts w:ascii="Times New Roman" w:hAnsi="Times New Roman" w:cs="Times New Roman"/>
          <w:sz w:val="28"/>
          <w:szCs w:val="28"/>
        </w:rPr>
        <w:t xml:space="preserve">Финансовое обеспечение должно соответствовать специфике кадровых и материально-технических условий, определенных для АООП </w:t>
      </w:r>
      <w:r w:rsidR="000317EB">
        <w:rPr>
          <w:rFonts w:ascii="Times New Roman" w:hAnsi="Times New Roman" w:cs="Times New Roman"/>
          <w:sz w:val="28"/>
          <w:szCs w:val="28"/>
        </w:rPr>
        <w:t>НОО</w:t>
      </w:r>
      <w:r w:rsidRPr="002814D2">
        <w:rPr>
          <w:rFonts w:ascii="Times New Roman" w:hAnsi="Times New Roman" w:cs="Times New Roman"/>
          <w:sz w:val="28"/>
          <w:szCs w:val="28"/>
        </w:rPr>
        <w:t xml:space="preserve"> (вариант 2.3).</w:t>
      </w:r>
    </w:p>
    <w:p w:rsidR="002814D2" w:rsidRPr="002814D2" w:rsidRDefault="002814D2" w:rsidP="002814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14D2">
        <w:rPr>
          <w:rFonts w:ascii="Times New Roman" w:hAnsi="Times New Roman" w:cs="Times New Roman"/>
          <w:sz w:val="28"/>
          <w:szCs w:val="28"/>
        </w:rPr>
        <w:t>Финансовые  условия  реализации  АООП НОО</w:t>
      </w:r>
      <w:r w:rsidR="000317EB">
        <w:rPr>
          <w:rFonts w:ascii="Times New Roman" w:hAnsi="Times New Roman" w:cs="Times New Roman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sz w:val="28"/>
          <w:szCs w:val="28"/>
        </w:rPr>
        <w:t xml:space="preserve">обеспечивают возможность выполнения требований Стандарта  к условиям </w:t>
      </w:r>
      <w:r w:rsidR="000317EB">
        <w:rPr>
          <w:rFonts w:ascii="Times New Roman" w:hAnsi="Times New Roman" w:cs="Times New Roman"/>
          <w:sz w:val="28"/>
          <w:szCs w:val="28"/>
        </w:rPr>
        <w:t>реализации и структуре АООП НОО</w:t>
      </w:r>
      <w:r w:rsidRPr="002814D2">
        <w:rPr>
          <w:rFonts w:ascii="Times New Roman" w:hAnsi="Times New Roman" w:cs="Times New Roman"/>
          <w:sz w:val="28"/>
          <w:szCs w:val="28"/>
        </w:rPr>
        <w:t xml:space="preserve">; обеспечивают реализацию обязательной части АООП НОО и части, формируемой участниками образовательных отношений, учитывая вариативность особых образовательных потребностей и индивидуальных особенностей развития </w:t>
      </w:r>
      <w:r w:rsidR="000317EB">
        <w:rPr>
          <w:rFonts w:ascii="Times New Roman" w:hAnsi="Times New Roman" w:cs="Times New Roman"/>
          <w:sz w:val="28"/>
          <w:szCs w:val="28"/>
        </w:rPr>
        <w:t xml:space="preserve"> </w:t>
      </w:r>
      <w:r w:rsidR="000317EB" w:rsidRPr="002814D2">
        <w:rPr>
          <w:rFonts w:ascii="Times New Roman" w:hAnsi="Times New Roman" w:cs="Times New Roman"/>
          <w:color w:val="000000"/>
          <w:sz w:val="28"/>
          <w:szCs w:val="28"/>
        </w:rPr>
        <w:t>слабослышащих и позднооглохших</w:t>
      </w:r>
      <w:r w:rsidR="000317EB" w:rsidRPr="002814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317EB" w:rsidRPr="002814D2">
        <w:rPr>
          <w:rFonts w:ascii="Times New Roman" w:hAnsi="Times New Roman" w:cs="Times New Roman"/>
          <w:sz w:val="28"/>
          <w:szCs w:val="28"/>
        </w:rPr>
        <w:t>обучающихся</w:t>
      </w:r>
      <w:r w:rsidRPr="002814D2">
        <w:rPr>
          <w:rFonts w:ascii="Times New Roman" w:hAnsi="Times New Roman" w:cs="Times New Roman"/>
          <w:sz w:val="28"/>
          <w:szCs w:val="28"/>
        </w:rPr>
        <w:t xml:space="preserve">. Финансовые  условия  отражают структуру и объем расходов, необходимых для реализации АООП НОО </w:t>
      </w:r>
      <w:r w:rsidR="0050698B">
        <w:rPr>
          <w:rFonts w:ascii="Times New Roman" w:hAnsi="Times New Roman" w:cs="Times New Roman"/>
          <w:sz w:val="28"/>
          <w:szCs w:val="28"/>
        </w:rPr>
        <w:t>с</w:t>
      </w:r>
      <w:r w:rsidR="0050698B" w:rsidRPr="00554AC7">
        <w:rPr>
          <w:rFonts w:ascii="Times New Roman" w:hAnsi="Times New Roman" w:cs="Times New Roman"/>
          <w:sz w:val="28"/>
          <w:szCs w:val="28"/>
        </w:rPr>
        <w:t xml:space="preserve">лабослышащих и позднооглохших обучающихся </w:t>
      </w:r>
      <w:r w:rsidR="0050698B" w:rsidRPr="006F02CC">
        <w:rPr>
          <w:rFonts w:ascii="Times New Roman" w:hAnsi="Times New Roman" w:cs="Times New Roman"/>
          <w:sz w:val="28"/>
          <w:szCs w:val="28"/>
        </w:rPr>
        <w:t>с</w:t>
      </w:r>
      <w:r w:rsidR="0050698B">
        <w:rPr>
          <w:rFonts w:ascii="Times New Roman" w:hAnsi="Times New Roman" w:cs="Times New Roman"/>
          <w:sz w:val="28"/>
          <w:szCs w:val="28"/>
        </w:rPr>
        <w:t xml:space="preserve"> </w:t>
      </w:r>
      <w:r w:rsidR="0050698B" w:rsidRPr="00554AC7">
        <w:rPr>
          <w:rFonts w:ascii="Times New Roman" w:hAnsi="Times New Roman" w:cs="Times New Roman"/>
          <w:color w:val="auto"/>
          <w:sz w:val="28"/>
          <w:szCs w:val="28"/>
        </w:rPr>
        <w:t>легкой умственной отсталость</w:t>
      </w:r>
      <w:r w:rsidR="0050698B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="0050698B" w:rsidRPr="00554AC7">
        <w:rPr>
          <w:rFonts w:ascii="Times New Roman" w:hAnsi="Times New Roman" w:cs="Times New Roman"/>
          <w:sz w:val="28"/>
          <w:szCs w:val="28"/>
        </w:rPr>
        <w:t xml:space="preserve"> (интеллектуальными нарушениями)</w:t>
      </w:r>
      <w:r w:rsidRPr="002814D2">
        <w:rPr>
          <w:rFonts w:ascii="Times New Roman" w:hAnsi="Times New Roman" w:cs="Times New Roman"/>
          <w:sz w:val="28"/>
          <w:szCs w:val="28"/>
        </w:rPr>
        <w:t>, а также механизм их формирования.</w:t>
      </w:r>
    </w:p>
    <w:p w:rsidR="002814D2" w:rsidRPr="002814D2" w:rsidRDefault="002814D2" w:rsidP="002814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14D2">
        <w:rPr>
          <w:rFonts w:ascii="Times New Roman" w:hAnsi="Times New Roman" w:cs="Times New Roman"/>
          <w:color w:val="000000"/>
          <w:sz w:val="28"/>
          <w:szCs w:val="28"/>
        </w:rPr>
        <w:t>Вариант 2.3 предполагает</w:t>
      </w:r>
      <w:r w:rsidRPr="002814D2">
        <w:rPr>
          <w:rFonts w:ascii="Times New Roman" w:hAnsi="Times New Roman" w:cs="Times New Roman"/>
          <w:sz w:val="28"/>
          <w:szCs w:val="28"/>
        </w:rPr>
        <w:t xml:space="preserve">, что </w:t>
      </w:r>
      <w:r w:rsidR="0050698B">
        <w:rPr>
          <w:rFonts w:ascii="Times New Roman" w:hAnsi="Times New Roman" w:cs="Times New Roman"/>
          <w:sz w:val="28"/>
          <w:szCs w:val="28"/>
        </w:rPr>
        <w:t>с</w:t>
      </w:r>
      <w:r w:rsidR="0050698B" w:rsidRPr="00554AC7">
        <w:rPr>
          <w:rFonts w:ascii="Times New Roman" w:hAnsi="Times New Roman" w:cs="Times New Roman"/>
          <w:sz w:val="28"/>
          <w:szCs w:val="28"/>
        </w:rPr>
        <w:t>лабослышащи</w:t>
      </w:r>
      <w:r w:rsidR="0050698B">
        <w:rPr>
          <w:rFonts w:ascii="Times New Roman" w:hAnsi="Times New Roman" w:cs="Times New Roman"/>
          <w:sz w:val="28"/>
          <w:szCs w:val="28"/>
        </w:rPr>
        <w:t>й</w:t>
      </w:r>
      <w:r w:rsidR="0050698B" w:rsidRPr="00554AC7">
        <w:rPr>
          <w:rFonts w:ascii="Times New Roman" w:hAnsi="Times New Roman" w:cs="Times New Roman"/>
          <w:sz w:val="28"/>
          <w:szCs w:val="28"/>
        </w:rPr>
        <w:t xml:space="preserve"> и позднооглохши</w:t>
      </w:r>
      <w:r w:rsidR="0050698B">
        <w:rPr>
          <w:rFonts w:ascii="Times New Roman" w:hAnsi="Times New Roman" w:cs="Times New Roman"/>
          <w:sz w:val="28"/>
          <w:szCs w:val="28"/>
        </w:rPr>
        <w:t>й</w:t>
      </w:r>
      <w:r w:rsidR="0050698B" w:rsidRPr="00554AC7">
        <w:rPr>
          <w:rFonts w:ascii="Times New Roman" w:hAnsi="Times New Roman" w:cs="Times New Roman"/>
          <w:sz w:val="28"/>
          <w:szCs w:val="28"/>
        </w:rPr>
        <w:t xml:space="preserve"> обучающи</w:t>
      </w:r>
      <w:r w:rsidR="0050698B">
        <w:rPr>
          <w:rFonts w:ascii="Times New Roman" w:hAnsi="Times New Roman" w:cs="Times New Roman"/>
          <w:sz w:val="28"/>
          <w:szCs w:val="28"/>
        </w:rPr>
        <w:t>й</w:t>
      </w:r>
      <w:r w:rsidR="0050698B" w:rsidRPr="00554AC7">
        <w:rPr>
          <w:rFonts w:ascii="Times New Roman" w:hAnsi="Times New Roman" w:cs="Times New Roman"/>
          <w:sz w:val="28"/>
          <w:szCs w:val="28"/>
        </w:rPr>
        <w:t xml:space="preserve">ся </w:t>
      </w:r>
      <w:r w:rsidR="0050698B" w:rsidRPr="006F02CC">
        <w:rPr>
          <w:rFonts w:ascii="Times New Roman" w:hAnsi="Times New Roman" w:cs="Times New Roman"/>
          <w:sz w:val="28"/>
          <w:szCs w:val="28"/>
        </w:rPr>
        <w:t>с</w:t>
      </w:r>
      <w:r w:rsidR="0050698B">
        <w:rPr>
          <w:rFonts w:ascii="Times New Roman" w:hAnsi="Times New Roman" w:cs="Times New Roman"/>
          <w:sz w:val="28"/>
          <w:szCs w:val="28"/>
        </w:rPr>
        <w:t xml:space="preserve"> </w:t>
      </w:r>
      <w:r w:rsidR="0050698B" w:rsidRPr="00554AC7">
        <w:rPr>
          <w:rFonts w:ascii="Times New Roman" w:hAnsi="Times New Roman" w:cs="Times New Roman"/>
          <w:color w:val="auto"/>
          <w:sz w:val="28"/>
          <w:szCs w:val="28"/>
        </w:rPr>
        <w:t>легкой умственной отсталость</w:t>
      </w:r>
      <w:r w:rsidR="0050698B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="0050698B" w:rsidRPr="00554AC7">
        <w:rPr>
          <w:rFonts w:ascii="Times New Roman" w:hAnsi="Times New Roman" w:cs="Times New Roman"/>
          <w:sz w:val="28"/>
          <w:szCs w:val="28"/>
        </w:rPr>
        <w:t xml:space="preserve"> (интеллектуальными нарушениями)</w:t>
      </w:r>
      <w:r w:rsidR="0050698B" w:rsidRPr="00EB607E">
        <w:rPr>
          <w:rFonts w:ascii="Times New Roman" w:hAnsi="Times New Roman"/>
          <w:b/>
          <w:sz w:val="24"/>
          <w:szCs w:val="24"/>
        </w:rPr>
        <w:t xml:space="preserve"> </w:t>
      </w:r>
      <w:r w:rsidRPr="002814D2">
        <w:rPr>
          <w:rFonts w:ascii="Times New Roman" w:eastAsia="Calibri" w:hAnsi="Times New Roman" w:cs="Times New Roman"/>
          <w:sz w:val="28"/>
          <w:szCs w:val="28"/>
        </w:rPr>
        <w:t>получает образование, находясь в среде сверстников,  имеющих такие же ограничения по возможностям здоровья, в пролонгированные   сроки обучения  (увеличение срока обучения на 1</w:t>
      </w:r>
      <w:r w:rsidR="000317EB">
        <w:rPr>
          <w:rFonts w:ascii="Times New Roman" w:eastAsia="Calibri" w:hAnsi="Times New Roman" w:cs="Times New Roman"/>
          <w:sz w:val="28"/>
          <w:szCs w:val="28"/>
        </w:rPr>
        <w:t>- 2</w:t>
      </w:r>
      <w:r w:rsidRPr="002814D2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0317EB">
        <w:rPr>
          <w:rFonts w:ascii="Times New Roman" w:eastAsia="Calibri" w:hAnsi="Times New Roman" w:cs="Times New Roman"/>
          <w:sz w:val="28"/>
          <w:szCs w:val="28"/>
        </w:rPr>
        <w:t>а</w:t>
      </w:r>
      <w:r w:rsidRPr="002814D2">
        <w:rPr>
          <w:rFonts w:ascii="Times New Roman" w:eastAsia="Calibri" w:hAnsi="Times New Roman" w:cs="Times New Roman"/>
          <w:sz w:val="28"/>
          <w:szCs w:val="28"/>
        </w:rPr>
        <w:t xml:space="preserve">). </w:t>
      </w:r>
      <w:r w:rsidR="0050698B">
        <w:rPr>
          <w:rFonts w:ascii="Times New Roman" w:eastAsia="Calibri" w:hAnsi="Times New Roman" w:cs="Times New Roman"/>
          <w:sz w:val="28"/>
          <w:szCs w:val="28"/>
        </w:rPr>
        <w:t>С</w:t>
      </w:r>
      <w:r w:rsidR="0050698B" w:rsidRPr="00554AC7">
        <w:rPr>
          <w:rFonts w:ascii="Times New Roman" w:hAnsi="Times New Roman" w:cs="Times New Roman"/>
          <w:sz w:val="28"/>
          <w:szCs w:val="28"/>
        </w:rPr>
        <w:t>лабослышащи</w:t>
      </w:r>
      <w:r w:rsidR="0050698B">
        <w:rPr>
          <w:rFonts w:ascii="Times New Roman" w:hAnsi="Times New Roman" w:cs="Times New Roman"/>
          <w:sz w:val="28"/>
          <w:szCs w:val="28"/>
        </w:rPr>
        <w:t>м</w:t>
      </w:r>
      <w:r w:rsidR="0050698B" w:rsidRPr="00554AC7">
        <w:rPr>
          <w:rFonts w:ascii="Times New Roman" w:hAnsi="Times New Roman" w:cs="Times New Roman"/>
          <w:sz w:val="28"/>
          <w:szCs w:val="28"/>
        </w:rPr>
        <w:t xml:space="preserve"> и позднооглохши</w:t>
      </w:r>
      <w:r w:rsidR="0050698B">
        <w:rPr>
          <w:rFonts w:ascii="Times New Roman" w:hAnsi="Times New Roman" w:cs="Times New Roman"/>
          <w:sz w:val="28"/>
          <w:szCs w:val="28"/>
        </w:rPr>
        <w:t>м</w:t>
      </w:r>
      <w:r w:rsidR="0050698B" w:rsidRPr="00554AC7">
        <w:rPr>
          <w:rFonts w:ascii="Times New Roman" w:hAnsi="Times New Roman" w:cs="Times New Roman"/>
          <w:sz w:val="28"/>
          <w:szCs w:val="28"/>
        </w:rPr>
        <w:t xml:space="preserve"> обучающи</w:t>
      </w:r>
      <w:r w:rsidR="0050698B">
        <w:rPr>
          <w:rFonts w:ascii="Times New Roman" w:hAnsi="Times New Roman" w:cs="Times New Roman"/>
          <w:sz w:val="28"/>
          <w:szCs w:val="28"/>
        </w:rPr>
        <w:t>м</w:t>
      </w:r>
      <w:r w:rsidR="0050698B" w:rsidRPr="00554AC7">
        <w:rPr>
          <w:rFonts w:ascii="Times New Roman" w:hAnsi="Times New Roman" w:cs="Times New Roman"/>
          <w:sz w:val="28"/>
          <w:szCs w:val="28"/>
        </w:rPr>
        <w:t xml:space="preserve">ся </w:t>
      </w:r>
      <w:r w:rsidR="0050698B" w:rsidRPr="006F02CC">
        <w:rPr>
          <w:rFonts w:ascii="Times New Roman" w:hAnsi="Times New Roman" w:cs="Times New Roman"/>
          <w:sz w:val="28"/>
          <w:szCs w:val="28"/>
        </w:rPr>
        <w:t>с</w:t>
      </w:r>
      <w:r w:rsidR="0050698B">
        <w:rPr>
          <w:rFonts w:ascii="Times New Roman" w:hAnsi="Times New Roman" w:cs="Times New Roman"/>
          <w:sz w:val="28"/>
          <w:szCs w:val="28"/>
        </w:rPr>
        <w:t xml:space="preserve"> </w:t>
      </w:r>
      <w:r w:rsidR="0050698B" w:rsidRPr="00554AC7">
        <w:rPr>
          <w:rFonts w:ascii="Times New Roman" w:hAnsi="Times New Roman" w:cs="Times New Roman"/>
          <w:color w:val="auto"/>
          <w:sz w:val="28"/>
          <w:szCs w:val="28"/>
        </w:rPr>
        <w:t>легкой умственной отсталость</w:t>
      </w:r>
      <w:r w:rsidR="0050698B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="0050698B" w:rsidRPr="00554AC7">
        <w:rPr>
          <w:rFonts w:ascii="Times New Roman" w:hAnsi="Times New Roman" w:cs="Times New Roman"/>
          <w:sz w:val="28"/>
          <w:szCs w:val="28"/>
        </w:rPr>
        <w:t xml:space="preserve"> (интеллектуальными нарушениями)</w:t>
      </w:r>
      <w:r w:rsidR="0050698B" w:rsidRPr="00EB607E">
        <w:rPr>
          <w:rFonts w:ascii="Times New Roman" w:hAnsi="Times New Roman"/>
          <w:b/>
          <w:sz w:val="24"/>
          <w:szCs w:val="24"/>
        </w:rPr>
        <w:t xml:space="preserve"> </w:t>
      </w:r>
      <w:r w:rsidRPr="002814D2">
        <w:rPr>
          <w:rFonts w:ascii="Times New Roman" w:hAnsi="Times New Roman" w:cs="Times New Roman"/>
          <w:sz w:val="28"/>
          <w:szCs w:val="28"/>
        </w:rPr>
        <w:t xml:space="preserve">предоставляется государственная услуга по реализации </w:t>
      </w:r>
      <w:r w:rsidR="00105772">
        <w:rPr>
          <w:rFonts w:ascii="Times New Roman" w:hAnsi="Times New Roman" w:cs="Times New Roman"/>
          <w:sz w:val="28"/>
          <w:szCs w:val="28"/>
        </w:rPr>
        <w:t xml:space="preserve">адаптированной </w:t>
      </w:r>
      <w:r w:rsidRPr="002814D2">
        <w:rPr>
          <w:rFonts w:ascii="Times New Roman" w:hAnsi="Times New Roman" w:cs="Times New Roman"/>
          <w:sz w:val="28"/>
          <w:szCs w:val="28"/>
        </w:rPr>
        <w:t>основной общеобразовательной программы начального общего образования, которая адаптируется под особые образовательные потребности обучающегося и при разработке которой  необходимо учитывать следующее:</w:t>
      </w:r>
    </w:p>
    <w:p w:rsidR="002814D2" w:rsidRPr="002814D2" w:rsidRDefault="002814D2" w:rsidP="002814D2">
      <w:pPr>
        <w:numPr>
          <w:ilvl w:val="0"/>
          <w:numId w:val="181"/>
        </w:numPr>
        <w:tabs>
          <w:tab w:val="left" w:pos="567"/>
        </w:tabs>
        <w:suppressAutoHyphens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814D2">
        <w:rPr>
          <w:rFonts w:ascii="Times New Roman" w:hAnsi="Times New Roman" w:cs="Times New Roman"/>
          <w:sz w:val="28"/>
          <w:szCs w:val="28"/>
        </w:rPr>
        <w:t xml:space="preserve">обязательное включение в структуру АООП начального общего образования для </w:t>
      </w:r>
      <w:r w:rsidR="0050698B">
        <w:rPr>
          <w:rFonts w:ascii="Times New Roman" w:hAnsi="Times New Roman" w:cs="Times New Roman"/>
          <w:sz w:val="28"/>
          <w:szCs w:val="28"/>
        </w:rPr>
        <w:t>с</w:t>
      </w:r>
      <w:r w:rsidR="0050698B" w:rsidRPr="00554AC7">
        <w:rPr>
          <w:rFonts w:ascii="Times New Roman" w:hAnsi="Times New Roman" w:cs="Times New Roman"/>
          <w:sz w:val="28"/>
          <w:szCs w:val="28"/>
        </w:rPr>
        <w:t>лабослышащи</w:t>
      </w:r>
      <w:r w:rsidR="0050698B">
        <w:rPr>
          <w:rFonts w:ascii="Times New Roman" w:hAnsi="Times New Roman" w:cs="Times New Roman"/>
          <w:sz w:val="28"/>
          <w:szCs w:val="28"/>
        </w:rPr>
        <w:t>х</w:t>
      </w:r>
      <w:r w:rsidR="0050698B" w:rsidRPr="00554AC7">
        <w:rPr>
          <w:rFonts w:ascii="Times New Roman" w:hAnsi="Times New Roman" w:cs="Times New Roman"/>
          <w:sz w:val="28"/>
          <w:szCs w:val="28"/>
        </w:rPr>
        <w:t xml:space="preserve"> и позднооглохших обучающихся </w:t>
      </w:r>
      <w:r w:rsidR="0050698B" w:rsidRPr="006F02CC">
        <w:rPr>
          <w:rFonts w:ascii="Times New Roman" w:hAnsi="Times New Roman" w:cs="Times New Roman"/>
          <w:sz w:val="28"/>
          <w:szCs w:val="28"/>
        </w:rPr>
        <w:t>с</w:t>
      </w:r>
      <w:r w:rsidR="0050698B">
        <w:rPr>
          <w:rFonts w:ascii="Times New Roman" w:hAnsi="Times New Roman" w:cs="Times New Roman"/>
          <w:sz w:val="28"/>
          <w:szCs w:val="28"/>
        </w:rPr>
        <w:t xml:space="preserve"> </w:t>
      </w:r>
      <w:r w:rsidR="0050698B" w:rsidRPr="00554AC7">
        <w:rPr>
          <w:rFonts w:ascii="Times New Roman" w:hAnsi="Times New Roman" w:cs="Times New Roman"/>
          <w:color w:val="auto"/>
          <w:sz w:val="28"/>
          <w:szCs w:val="28"/>
        </w:rPr>
        <w:t>легкой умственной отсталость</w:t>
      </w:r>
      <w:r w:rsidR="0050698B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="0050698B" w:rsidRPr="00554AC7">
        <w:rPr>
          <w:rFonts w:ascii="Times New Roman" w:hAnsi="Times New Roman" w:cs="Times New Roman"/>
          <w:sz w:val="28"/>
          <w:szCs w:val="28"/>
        </w:rPr>
        <w:t xml:space="preserve"> (интеллектуальными нарушениями)</w:t>
      </w:r>
      <w:r w:rsidR="0050698B" w:rsidRPr="00EB607E">
        <w:rPr>
          <w:rFonts w:ascii="Times New Roman" w:hAnsi="Times New Roman"/>
          <w:b/>
          <w:sz w:val="24"/>
          <w:szCs w:val="24"/>
        </w:rPr>
        <w:t xml:space="preserve"> </w:t>
      </w:r>
      <w:r w:rsidRPr="002814D2">
        <w:rPr>
          <w:rFonts w:ascii="Times New Roman" w:hAnsi="Times New Roman" w:cs="Times New Roman"/>
          <w:sz w:val="28"/>
          <w:szCs w:val="28"/>
        </w:rPr>
        <w:t>программы коррекционной работы, что требует качественно особого кадрового состава специалистов, реализующих АООП НОО;</w:t>
      </w:r>
    </w:p>
    <w:p w:rsidR="002814D2" w:rsidRPr="002814D2" w:rsidRDefault="002814D2" w:rsidP="002814D2">
      <w:pPr>
        <w:numPr>
          <w:ilvl w:val="0"/>
          <w:numId w:val="181"/>
        </w:numPr>
        <w:tabs>
          <w:tab w:val="left" w:pos="567"/>
        </w:tabs>
        <w:suppressAutoHyphens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814D2">
        <w:rPr>
          <w:rFonts w:ascii="Times New Roman" w:hAnsi="Times New Roman" w:cs="Times New Roman"/>
          <w:sz w:val="28"/>
          <w:szCs w:val="28"/>
        </w:rPr>
        <w:t>при необходимости предусматривается участие в образовательно-коррекционной работе тьютора,  ассистента, медицинских работников, необходимых для сопровождения глухого обучающегося, инженера, имеющего соответствующую квалификацию в обслуживании звукоусиливающей  аппаратуры.</w:t>
      </w:r>
    </w:p>
    <w:p w:rsidR="002814D2" w:rsidRPr="002814D2" w:rsidRDefault="000317EB" w:rsidP="002814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14D2" w:rsidRPr="002814D2">
        <w:rPr>
          <w:rFonts w:ascii="Times New Roman" w:hAnsi="Times New Roman" w:cs="Times New Roman"/>
          <w:sz w:val="28"/>
          <w:szCs w:val="28"/>
        </w:rPr>
        <w:t xml:space="preserve">Финансирование рассчитывается с учетом рекомендаций ПМПК, ИПР инвалида в соответствии с кадровыми и материально – техническими условиями реализации АООП, требованиями к наполняемости классов в соответствии с СанПиНом. </w:t>
      </w:r>
    </w:p>
    <w:p w:rsidR="002814D2" w:rsidRPr="002814D2" w:rsidRDefault="002814D2" w:rsidP="002814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14D2">
        <w:rPr>
          <w:rFonts w:ascii="Times New Roman" w:hAnsi="Times New Roman" w:cs="Times New Roman"/>
          <w:sz w:val="28"/>
          <w:szCs w:val="28"/>
        </w:rPr>
        <w:t xml:space="preserve">Таким образом, финансирование АООП НОО для каждого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>слабослышащего или позднооглохшего</w:t>
      </w:r>
      <w:r w:rsidRPr="002814D2">
        <w:rPr>
          <w:rFonts w:ascii="Times New Roman" w:hAnsi="Times New Roman" w:cs="Times New Roman"/>
          <w:sz w:val="28"/>
          <w:szCs w:val="28"/>
        </w:rPr>
        <w:t xml:space="preserve"> обучающегося производится в большем объеме, чем финансирование ООП НОО обучающихся, не имеющих ограниченных возможностей здоровья. </w:t>
      </w:r>
    </w:p>
    <w:p w:rsidR="002814D2" w:rsidRPr="002814D2" w:rsidRDefault="002814D2" w:rsidP="002814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14D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2814D2">
        <w:rPr>
          <w:rFonts w:ascii="Times New Roman" w:hAnsi="Times New Roman" w:cs="Times New Roman"/>
          <w:sz w:val="28"/>
          <w:szCs w:val="28"/>
        </w:rPr>
        <w:t>осуд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2814D2">
        <w:rPr>
          <w:rFonts w:ascii="Times New Roman" w:hAnsi="Times New Roman" w:cs="Times New Roman"/>
          <w:sz w:val="28"/>
          <w:szCs w:val="28"/>
        </w:rPr>
        <w:t>рс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hAnsi="Times New Roman" w:cs="Times New Roman"/>
          <w:sz w:val="28"/>
          <w:szCs w:val="28"/>
        </w:rPr>
        <w:t>ве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нн</w:t>
      </w:r>
      <w:r w:rsidRPr="002814D2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2814D2">
        <w:rPr>
          <w:rFonts w:ascii="Times New Roman" w:hAnsi="Times New Roman" w:cs="Times New Roman"/>
          <w:sz w:val="28"/>
          <w:szCs w:val="28"/>
        </w:rPr>
        <w:t xml:space="preserve">е   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2814D2">
        <w:rPr>
          <w:rFonts w:ascii="Times New Roman" w:hAnsi="Times New Roman" w:cs="Times New Roman"/>
          <w:sz w:val="28"/>
          <w:szCs w:val="28"/>
        </w:rPr>
        <w:t>ад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ани</w:t>
      </w:r>
      <w:r w:rsidRPr="002814D2">
        <w:rPr>
          <w:rFonts w:ascii="Times New Roman" w:hAnsi="Times New Roman" w:cs="Times New Roman"/>
          <w:sz w:val="28"/>
          <w:szCs w:val="28"/>
        </w:rPr>
        <w:t xml:space="preserve">е  </w:t>
      </w:r>
      <w:r w:rsidRPr="002814D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sz w:val="28"/>
          <w:szCs w:val="28"/>
        </w:rPr>
        <w:t>у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2814D2">
        <w:rPr>
          <w:rFonts w:ascii="Times New Roman" w:hAnsi="Times New Roman" w:cs="Times New Roman"/>
          <w:sz w:val="28"/>
          <w:szCs w:val="28"/>
        </w:rPr>
        <w:t>ред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ит</w:t>
      </w:r>
      <w:r w:rsidRPr="002814D2">
        <w:rPr>
          <w:rFonts w:ascii="Times New Roman" w:hAnsi="Times New Roman" w:cs="Times New Roman"/>
          <w:sz w:val="28"/>
          <w:szCs w:val="28"/>
        </w:rPr>
        <w:t xml:space="preserve">еля  </w:t>
      </w:r>
      <w:r w:rsidRPr="002814D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sz w:val="28"/>
          <w:szCs w:val="28"/>
        </w:rPr>
        <w:t>об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2814D2">
        <w:rPr>
          <w:rFonts w:ascii="Times New Roman" w:hAnsi="Times New Roman" w:cs="Times New Roman"/>
          <w:sz w:val="28"/>
          <w:szCs w:val="28"/>
        </w:rPr>
        <w:t>с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2814D2">
        <w:rPr>
          <w:rFonts w:ascii="Times New Roman" w:hAnsi="Times New Roman" w:cs="Times New Roman"/>
          <w:sz w:val="28"/>
          <w:szCs w:val="28"/>
        </w:rPr>
        <w:t>е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чи</w:t>
      </w:r>
      <w:r w:rsidRPr="002814D2">
        <w:rPr>
          <w:rFonts w:ascii="Times New Roman" w:hAnsi="Times New Roman" w:cs="Times New Roman"/>
          <w:sz w:val="28"/>
          <w:szCs w:val="28"/>
        </w:rPr>
        <w:t>в</w:t>
      </w:r>
      <w:r w:rsidRPr="002814D2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2814D2">
        <w:rPr>
          <w:rFonts w:ascii="Times New Roman" w:hAnsi="Times New Roman" w:cs="Times New Roman"/>
          <w:sz w:val="28"/>
          <w:szCs w:val="28"/>
        </w:rPr>
        <w:t>ет соо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hAnsi="Times New Roman" w:cs="Times New Roman"/>
          <w:sz w:val="28"/>
          <w:szCs w:val="28"/>
        </w:rPr>
        <w:t>ве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hAnsi="Times New Roman" w:cs="Times New Roman"/>
          <w:sz w:val="28"/>
          <w:szCs w:val="28"/>
        </w:rPr>
        <w:t>с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hAnsi="Times New Roman" w:cs="Times New Roman"/>
          <w:sz w:val="28"/>
          <w:szCs w:val="28"/>
        </w:rPr>
        <w:t>в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814D2">
        <w:rPr>
          <w:rFonts w:ascii="Times New Roman" w:hAnsi="Times New Roman" w:cs="Times New Roman"/>
          <w:sz w:val="28"/>
          <w:szCs w:val="28"/>
        </w:rPr>
        <w:t xml:space="preserve">е 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2814D2">
        <w:rPr>
          <w:rFonts w:ascii="Times New Roman" w:hAnsi="Times New Roman" w:cs="Times New Roman"/>
          <w:sz w:val="28"/>
          <w:szCs w:val="28"/>
        </w:rPr>
        <w:t>о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2814D2">
        <w:rPr>
          <w:rFonts w:ascii="Times New Roman" w:hAnsi="Times New Roman" w:cs="Times New Roman"/>
          <w:sz w:val="28"/>
          <w:szCs w:val="28"/>
        </w:rPr>
        <w:t>а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2814D2">
        <w:rPr>
          <w:rFonts w:ascii="Times New Roman" w:hAnsi="Times New Roman" w:cs="Times New Roman"/>
          <w:sz w:val="28"/>
          <w:szCs w:val="28"/>
        </w:rPr>
        <w:t>а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hAnsi="Times New Roman" w:cs="Times New Roman"/>
          <w:sz w:val="28"/>
          <w:szCs w:val="28"/>
        </w:rPr>
        <w:t>е</w:t>
      </w:r>
      <w:r w:rsidRPr="002814D2">
        <w:rPr>
          <w:rFonts w:ascii="Times New Roman" w:hAnsi="Times New Roman" w:cs="Times New Roman"/>
          <w:spacing w:val="2"/>
          <w:sz w:val="28"/>
          <w:szCs w:val="28"/>
        </w:rPr>
        <w:t>л</w:t>
      </w:r>
      <w:r w:rsidRPr="002814D2">
        <w:rPr>
          <w:rFonts w:ascii="Times New Roman" w:hAnsi="Times New Roman" w:cs="Times New Roman"/>
          <w:sz w:val="28"/>
          <w:szCs w:val="28"/>
        </w:rPr>
        <w:t>ей</w:t>
      </w:r>
      <w:r w:rsidRPr="002814D2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sz w:val="28"/>
          <w:szCs w:val="28"/>
        </w:rPr>
        <w:t>объ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2814D2">
        <w:rPr>
          <w:rFonts w:ascii="Times New Roman" w:hAnsi="Times New Roman" w:cs="Times New Roman"/>
          <w:sz w:val="28"/>
          <w:szCs w:val="28"/>
        </w:rPr>
        <w:t>мов</w:t>
      </w:r>
      <w:r w:rsidRPr="002814D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sz w:val="28"/>
          <w:szCs w:val="28"/>
        </w:rPr>
        <w:t>и</w:t>
      </w:r>
      <w:r w:rsidRPr="002814D2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2814D2">
        <w:rPr>
          <w:rFonts w:ascii="Times New Roman" w:hAnsi="Times New Roman" w:cs="Times New Roman"/>
          <w:sz w:val="28"/>
          <w:szCs w:val="28"/>
        </w:rPr>
        <w:t>а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2814D2">
        <w:rPr>
          <w:rFonts w:ascii="Times New Roman" w:hAnsi="Times New Roman" w:cs="Times New Roman"/>
          <w:sz w:val="28"/>
          <w:szCs w:val="28"/>
        </w:rPr>
        <w:t>ес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hAnsi="Times New Roman" w:cs="Times New Roman"/>
          <w:sz w:val="28"/>
          <w:szCs w:val="28"/>
        </w:rPr>
        <w:t>ва</w:t>
      </w:r>
      <w:r w:rsidRPr="002814D2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2814D2">
        <w:rPr>
          <w:rFonts w:ascii="Times New Roman" w:hAnsi="Times New Roman" w:cs="Times New Roman"/>
          <w:sz w:val="28"/>
          <w:szCs w:val="28"/>
        </w:rPr>
        <w:t>редо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ст</w:t>
      </w:r>
      <w:r w:rsidRPr="002814D2">
        <w:rPr>
          <w:rFonts w:ascii="Times New Roman" w:hAnsi="Times New Roman" w:cs="Times New Roman"/>
          <w:sz w:val="28"/>
          <w:szCs w:val="28"/>
        </w:rPr>
        <w:t>авляемых</w:t>
      </w:r>
      <w:r w:rsidRPr="002814D2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sz w:val="28"/>
          <w:szCs w:val="28"/>
        </w:rPr>
        <w:t>обр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аз</w:t>
      </w:r>
      <w:r w:rsidRPr="002814D2">
        <w:rPr>
          <w:rFonts w:ascii="Times New Roman" w:hAnsi="Times New Roman" w:cs="Times New Roman"/>
          <w:sz w:val="28"/>
          <w:szCs w:val="28"/>
        </w:rPr>
        <w:t>ова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hAnsi="Times New Roman" w:cs="Times New Roman"/>
          <w:sz w:val="28"/>
          <w:szCs w:val="28"/>
        </w:rPr>
        <w:t>ель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hAnsi="Times New Roman" w:cs="Times New Roman"/>
          <w:spacing w:val="1"/>
          <w:sz w:val="28"/>
          <w:szCs w:val="28"/>
        </w:rPr>
        <w:t>ых</w:t>
      </w:r>
      <w:r w:rsidRPr="002814D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sz w:val="28"/>
          <w:szCs w:val="28"/>
        </w:rPr>
        <w:t>услуг</w:t>
      </w:r>
      <w:r w:rsidRPr="002814D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sz w:val="28"/>
          <w:szCs w:val="28"/>
        </w:rPr>
        <w:t>ра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2814D2">
        <w:rPr>
          <w:rFonts w:ascii="Times New Roman" w:hAnsi="Times New Roman" w:cs="Times New Roman"/>
          <w:sz w:val="28"/>
          <w:szCs w:val="28"/>
        </w:rPr>
        <w:t>м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2814D2">
        <w:rPr>
          <w:rFonts w:ascii="Times New Roman" w:hAnsi="Times New Roman" w:cs="Times New Roman"/>
          <w:sz w:val="28"/>
          <w:szCs w:val="28"/>
        </w:rPr>
        <w:t>рам</w:t>
      </w:r>
      <w:r w:rsidRPr="002814D2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hAnsi="Times New Roman" w:cs="Times New Roman"/>
          <w:sz w:val="28"/>
          <w:szCs w:val="28"/>
        </w:rPr>
        <w:t>а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2814D2">
        <w:rPr>
          <w:rFonts w:ascii="Times New Roman" w:hAnsi="Times New Roman" w:cs="Times New Roman"/>
          <w:sz w:val="28"/>
          <w:szCs w:val="28"/>
        </w:rPr>
        <w:t>равляемых</w:t>
      </w:r>
      <w:r w:rsidRPr="002814D2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hAnsi="Times New Roman" w:cs="Times New Roman"/>
          <w:sz w:val="28"/>
          <w:szCs w:val="28"/>
        </w:rPr>
        <w:t>а</w:t>
      </w:r>
      <w:r w:rsidRPr="002814D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spacing w:val="1"/>
          <w:sz w:val="28"/>
          <w:szCs w:val="28"/>
        </w:rPr>
        <w:t>э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hAnsi="Times New Roman" w:cs="Times New Roman"/>
          <w:sz w:val="28"/>
          <w:szCs w:val="28"/>
        </w:rPr>
        <w:t>и</w:t>
      </w:r>
      <w:r w:rsidRPr="002814D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2814D2">
        <w:rPr>
          <w:rFonts w:ascii="Times New Roman" w:hAnsi="Times New Roman" w:cs="Times New Roman"/>
          <w:sz w:val="28"/>
          <w:szCs w:val="28"/>
        </w:rPr>
        <w:t>ели сред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ст</w:t>
      </w:r>
      <w:r w:rsidRPr="002814D2">
        <w:rPr>
          <w:rFonts w:ascii="Times New Roman" w:hAnsi="Times New Roman" w:cs="Times New Roman"/>
          <w:sz w:val="28"/>
          <w:szCs w:val="28"/>
        </w:rPr>
        <w:t>в</w:t>
      </w:r>
      <w:r w:rsidRPr="002814D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spacing w:val="-2"/>
          <w:sz w:val="28"/>
          <w:szCs w:val="28"/>
        </w:rPr>
        <w:t>б</w:t>
      </w:r>
      <w:r w:rsidRPr="002814D2">
        <w:rPr>
          <w:rFonts w:ascii="Times New Roman" w:hAnsi="Times New Roman" w:cs="Times New Roman"/>
          <w:sz w:val="28"/>
          <w:szCs w:val="28"/>
        </w:rPr>
        <w:t>юдже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hAnsi="Times New Roman" w:cs="Times New Roman"/>
          <w:sz w:val="28"/>
          <w:szCs w:val="28"/>
        </w:rPr>
        <w:t>а</w:t>
      </w:r>
      <w:r w:rsidRPr="002814D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0317EB">
        <w:rPr>
          <w:rFonts w:ascii="Times New Roman" w:hAnsi="Times New Roman" w:cs="Times New Roman"/>
          <w:spacing w:val="-5"/>
          <w:sz w:val="28"/>
          <w:szCs w:val="28"/>
        </w:rPr>
        <w:t>Ярославской</w:t>
      </w:r>
      <w:r w:rsidRPr="002814D2">
        <w:rPr>
          <w:rFonts w:ascii="Times New Roman" w:hAnsi="Times New Roman" w:cs="Times New Roman"/>
          <w:spacing w:val="-5"/>
          <w:sz w:val="28"/>
          <w:szCs w:val="28"/>
        </w:rPr>
        <w:t xml:space="preserve"> области</w:t>
      </w:r>
      <w:r w:rsidRPr="002814D2">
        <w:rPr>
          <w:rFonts w:ascii="Times New Roman" w:hAnsi="Times New Roman" w:cs="Times New Roman"/>
          <w:sz w:val="28"/>
          <w:szCs w:val="28"/>
        </w:rPr>
        <w:t>.</w:t>
      </w:r>
    </w:p>
    <w:p w:rsidR="002814D2" w:rsidRPr="002814D2" w:rsidRDefault="002814D2" w:rsidP="002814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14D2">
        <w:rPr>
          <w:rFonts w:ascii="Times New Roman" w:hAnsi="Times New Roman" w:cs="Times New Roman"/>
          <w:sz w:val="28"/>
          <w:szCs w:val="28"/>
        </w:rPr>
        <w:t>Госуд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2814D2">
        <w:rPr>
          <w:rFonts w:ascii="Times New Roman" w:hAnsi="Times New Roman" w:cs="Times New Roman"/>
          <w:sz w:val="28"/>
          <w:szCs w:val="28"/>
        </w:rPr>
        <w:t>рс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hAnsi="Times New Roman" w:cs="Times New Roman"/>
          <w:sz w:val="28"/>
          <w:szCs w:val="28"/>
        </w:rPr>
        <w:t>ве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нн</w:t>
      </w:r>
      <w:r w:rsidRPr="002814D2">
        <w:rPr>
          <w:rFonts w:ascii="Times New Roman" w:hAnsi="Times New Roman" w:cs="Times New Roman"/>
          <w:spacing w:val="2"/>
          <w:sz w:val="28"/>
          <w:szCs w:val="28"/>
        </w:rPr>
        <w:t>ое</w:t>
      </w:r>
      <w:r w:rsidRPr="002814D2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2814D2">
        <w:rPr>
          <w:rFonts w:ascii="Times New Roman" w:hAnsi="Times New Roman" w:cs="Times New Roman"/>
          <w:sz w:val="28"/>
          <w:szCs w:val="28"/>
        </w:rPr>
        <w:t>ад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ание</w:t>
      </w:r>
      <w:r w:rsidRPr="002814D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2814D2">
        <w:rPr>
          <w:rFonts w:ascii="Times New Roman" w:hAnsi="Times New Roman" w:cs="Times New Roman"/>
          <w:sz w:val="28"/>
          <w:szCs w:val="28"/>
        </w:rPr>
        <w:t>о  о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2814D2">
        <w:rPr>
          <w:rFonts w:ascii="Times New Roman" w:hAnsi="Times New Roman" w:cs="Times New Roman"/>
          <w:sz w:val="28"/>
          <w:szCs w:val="28"/>
        </w:rPr>
        <w:t>а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2814D2">
        <w:rPr>
          <w:rFonts w:ascii="Times New Roman" w:hAnsi="Times New Roman" w:cs="Times New Roman"/>
          <w:sz w:val="28"/>
          <w:szCs w:val="28"/>
        </w:rPr>
        <w:t>а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2814D2">
        <w:rPr>
          <w:rFonts w:ascii="Times New Roman" w:hAnsi="Times New Roman" w:cs="Times New Roman"/>
          <w:sz w:val="28"/>
          <w:szCs w:val="28"/>
        </w:rPr>
        <w:t>ю</w:t>
      </w:r>
      <w:r w:rsidRPr="002814D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sz w:val="28"/>
          <w:szCs w:val="28"/>
        </w:rPr>
        <w:t>обр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аз</w:t>
      </w:r>
      <w:r w:rsidRPr="002814D2">
        <w:rPr>
          <w:rFonts w:ascii="Times New Roman" w:hAnsi="Times New Roman" w:cs="Times New Roman"/>
          <w:sz w:val="28"/>
          <w:szCs w:val="28"/>
        </w:rPr>
        <w:t>ова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hAnsi="Times New Roman" w:cs="Times New Roman"/>
          <w:sz w:val="28"/>
          <w:szCs w:val="28"/>
        </w:rPr>
        <w:t>ель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2814D2">
        <w:rPr>
          <w:rFonts w:ascii="Times New Roman" w:hAnsi="Times New Roman" w:cs="Times New Roman"/>
          <w:sz w:val="28"/>
          <w:szCs w:val="28"/>
        </w:rPr>
        <w:t>х</w:t>
      </w:r>
      <w:r w:rsidRPr="002814D2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sz w:val="28"/>
          <w:szCs w:val="28"/>
        </w:rPr>
        <w:t>услуг</w:t>
      </w:r>
      <w:r w:rsidRPr="002814D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sz w:val="28"/>
          <w:szCs w:val="28"/>
        </w:rPr>
        <w:t>осу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2814D2">
        <w:rPr>
          <w:rFonts w:ascii="Times New Roman" w:hAnsi="Times New Roman" w:cs="Times New Roman"/>
          <w:sz w:val="28"/>
          <w:szCs w:val="28"/>
        </w:rPr>
        <w:t>ес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hAnsi="Times New Roman" w:cs="Times New Roman"/>
          <w:sz w:val="28"/>
          <w:szCs w:val="28"/>
        </w:rPr>
        <w:t>вляе</w:t>
      </w:r>
      <w:r w:rsidRPr="002814D2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2814D2">
        <w:rPr>
          <w:rFonts w:ascii="Times New Roman" w:hAnsi="Times New Roman" w:cs="Times New Roman"/>
          <w:sz w:val="28"/>
          <w:szCs w:val="28"/>
        </w:rPr>
        <w:t>ся</w:t>
      </w:r>
      <w:r w:rsidRPr="002814D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sz w:val="28"/>
          <w:szCs w:val="28"/>
        </w:rPr>
        <w:t xml:space="preserve">в  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2814D2">
        <w:rPr>
          <w:rFonts w:ascii="Times New Roman" w:hAnsi="Times New Roman" w:cs="Times New Roman"/>
          <w:sz w:val="28"/>
          <w:szCs w:val="28"/>
        </w:rPr>
        <w:t>оряд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2814D2">
        <w:rPr>
          <w:rFonts w:ascii="Times New Roman" w:hAnsi="Times New Roman" w:cs="Times New Roman"/>
          <w:sz w:val="28"/>
          <w:szCs w:val="28"/>
        </w:rPr>
        <w:t>е,</w:t>
      </w:r>
      <w:r w:rsidRPr="002814D2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sz w:val="28"/>
          <w:szCs w:val="28"/>
        </w:rPr>
        <w:t>ус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hAnsi="Times New Roman" w:cs="Times New Roman"/>
          <w:sz w:val="28"/>
          <w:szCs w:val="28"/>
        </w:rPr>
        <w:t>а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hAnsi="Times New Roman" w:cs="Times New Roman"/>
          <w:sz w:val="28"/>
          <w:szCs w:val="28"/>
        </w:rPr>
        <w:t>овле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нн</w:t>
      </w:r>
      <w:r w:rsidRPr="002814D2">
        <w:rPr>
          <w:rFonts w:ascii="Times New Roman" w:hAnsi="Times New Roman" w:cs="Times New Roman"/>
          <w:sz w:val="28"/>
          <w:szCs w:val="28"/>
        </w:rPr>
        <w:t xml:space="preserve">ом  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2814D2">
        <w:rPr>
          <w:rFonts w:ascii="Times New Roman" w:hAnsi="Times New Roman" w:cs="Times New Roman"/>
          <w:sz w:val="28"/>
          <w:szCs w:val="28"/>
        </w:rPr>
        <w:t>рав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ит</w:t>
      </w:r>
      <w:r w:rsidRPr="002814D2">
        <w:rPr>
          <w:rFonts w:ascii="Times New Roman" w:hAnsi="Times New Roman" w:cs="Times New Roman"/>
          <w:sz w:val="28"/>
          <w:szCs w:val="28"/>
        </w:rPr>
        <w:t>ельс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814D2">
        <w:rPr>
          <w:rFonts w:ascii="Times New Roman" w:hAnsi="Times New Roman" w:cs="Times New Roman"/>
          <w:sz w:val="28"/>
          <w:szCs w:val="28"/>
        </w:rPr>
        <w:t>вом</w:t>
      </w:r>
      <w:r w:rsidRPr="002814D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sz w:val="28"/>
          <w:szCs w:val="28"/>
        </w:rPr>
        <w:t>Росс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ий</w:t>
      </w:r>
      <w:r w:rsidRPr="002814D2">
        <w:rPr>
          <w:rFonts w:ascii="Times New Roman" w:hAnsi="Times New Roman" w:cs="Times New Roman"/>
          <w:sz w:val="28"/>
          <w:szCs w:val="28"/>
        </w:rPr>
        <w:t>с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2814D2">
        <w:rPr>
          <w:rFonts w:ascii="Times New Roman" w:hAnsi="Times New Roman" w:cs="Times New Roman"/>
          <w:sz w:val="28"/>
          <w:szCs w:val="28"/>
        </w:rPr>
        <w:t>ой</w:t>
      </w:r>
      <w:r w:rsidRPr="002814D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sz w:val="28"/>
          <w:szCs w:val="28"/>
        </w:rPr>
        <w:t>Фед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2814D2">
        <w:rPr>
          <w:rFonts w:ascii="Times New Roman" w:hAnsi="Times New Roman" w:cs="Times New Roman"/>
          <w:sz w:val="28"/>
          <w:szCs w:val="28"/>
        </w:rPr>
        <w:t>ра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ции</w:t>
      </w:r>
      <w:r w:rsidRPr="002814D2">
        <w:rPr>
          <w:rFonts w:ascii="Times New Roman" w:hAnsi="Times New Roman" w:cs="Times New Roman"/>
          <w:sz w:val="28"/>
          <w:szCs w:val="28"/>
        </w:rPr>
        <w:t>,</w:t>
      </w:r>
      <w:r w:rsidRPr="002814D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2814D2">
        <w:rPr>
          <w:rFonts w:ascii="Times New Roman" w:hAnsi="Times New Roman" w:cs="Times New Roman"/>
          <w:sz w:val="28"/>
          <w:szCs w:val="28"/>
        </w:rPr>
        <w:t>а срок</w:t>
      </w:r>
      <w:r w:rsidRPr="002814D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sz w:val="28"/>
          <w:szCs w:val="28"/>
        </w:rPr>
        <w:t xml:space="preserve">1 </w:t>
      </w:r>
      <w:r w:rsidRPr="002814D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2814D2">
        <w:rPr>
          <w:rFonts w:ascii="Times New Roman" w:hAnsi="Times New Roman" w:cs="Times New Roman"/>
          <w:sz w:val="28"/>
          <w:szCs w:val="28"/>
        </w:rPr>
        <w:t>од.</w:t>
      </w:r>
    </w:p>
    <w:p w:rsidR="002814D2" w:rsidRPr="002814D2" w:rsidRDefault="002814D2" w:rsidP="002814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14D2">
        <w:rPr>
          <w:rFonts w:ascii="Times New Roman" w:hAnsi="Times New Roman" w:cs="Times New Roman"/>
          <w:sz w:val="28"/>
          <w:szCs w:val="28"/>
        </w:rPr>
        <w:t xml:space="preserve">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времени, необходимых для оказания единицы государственной услуги, с учетом стимулирующих выплат за результативность труда. Стоимость единицы времени персонала рассчитывается исходя из действующей в </w:t>
      </w:r>
      <w:r w:rsidR="00105772">
        <w:rPr>
          <w:rFonts w:ascii="Times New Roman" w:hAnsi="Times New Roman" w:cs="Times New Roman"/>
          <w:sz w:val="28"/>
          <w:szCs w:val="28"/>
        </w:rPr>
        <w:t>МОУ СОШ №2</w:t>
      </w:r>
      <w:r w:rsidRPr="002814D2">
        <w:rPr>
          <w:rFonts w:ascii="Times New Roman" w:hAnsi="Times New Roman" w:cs="Times New Roman"/>
          <w:sz w:val="28"/>
          <w:szCs w:val="28"/>
        </w:rPr>
        <w:t xml:space="preserve"> системы оплаты труда, с учетом доплат и надбавок, установленных действующим законодательством.</w:t>
      </w:r>
    </w:p>
    <w:p w:rsidR="002814D2" w:rsidRPr="002814D2" w:rsidRDefault="00105772" w:rsidP="002814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14D2" w:rsidRPr="002814D2" w:rsidRDefault="002814D2" w:rsidP="002814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814D2">
        <w:rPr>
          <w:rFonts w:ascii="Times New Roman" w:hAnsi="Times New Roman" w:cs="Times New Roman"/>
          <w:b/>
          <w:sz w:val="28"/>
          <w:szCs w:val="28"/>
        </w:rPr>
        <w:t xml:space="preserve">Материально-технические  </w:t>
      </w:r>
      <w:r w:rsidRPr="002814D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ус</w:t>
      </w:r>
      <w:r w:rsidRPr="002814D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л</w:t>
      </w:r>
      <w:r w:rsidRPr="002814D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овия  реализации  АООП ОО </w:t>
      </w:r>
    </w:p>
    <w:p w:rsidR="00C96E74" w:rsidRDefault="002814D2" w:rsidP="00C96E7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814D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для </w:t>
      </w:r>
      <w:r w:rsidR="00C96E74" w:rsidRPr="00C96E7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слабослышащих и позднооглохших обучающихся с легкой умственной отсталостью (интеллектуальными нарушениями) </w:t>
      </w:r>
    </w:p>
    <w:p w:rsidR="002814D2" w:rsidRPr="002814D2" w:rsidRDefault="002814D2" w:rsidP="00C96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814D2">
        <w:rPr>
          <w:rFonts w:ascii="Times New Roman" w:eastAsia="Times New Roman" w:hAnsi="Times New Roman" w:cs="Times New Roman"/>
          <w:b/>
          <w:bCs/>
          <w:sz w:val="28"/>
          <w:szCs w:val="28"/>
        </w:rPr>
        <w:t>(вариант 2.3)</w:t>
      </w:r>
    </w:p>
    <w:p w:rsidR="002814D2" w:rsidRPr="002814D2" w:rsidRDefault="002814D2" w:rsidP="002814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0AA5" w:rsidRPr="005F0AA5" w:rsidRDefault="005F0AA5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Материально-техническое обеспечение начального общего образования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>слабослышащи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 или позднооглохши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sz w:val="28"/>
          <w:szCs w:val="28"/>
        </w:rPr>
        <w:t xml:space="preserve">  </w:t>
      </w:r>
      <w:r w:rsidRPr="002814D2">
        <w:rPr>
          <w:rFonts w:ascii="Times New Roman" w:eastAsia="Calibri" w:hAnsi="Times New Roman" w:cs="Times New Roman"/>
          <w:sz w:val="28"/>
          <w:szCs w:val="28"/>
        </w:rPr>
        <w:t>обучающи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2814D2">
        <w:rPr>
          <w:rFonts w:ascii="Times New Roman" w:eastAsia="Calibri" w:hAnsi="Times New Roman" w:cs="Times New Roman"/>
          <w:sz w:val="28"/>
          <w:szCs w:val="28"/>
        </w:rPr>
        <w:t>ся</w:t>
      </w:r>
      <w:r w:rsidRPr="002814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5F0AA5">
        <w:rPr>
          <w:rFonts w:ascii="Times New Roman" w:eastAsia="Calibri" w:hAnsi="Times New Roman" w:cs="Times New Roman"/>
          <w:sz w:val="28"/>
          <w:szCs w:val="28"/>
        </w:rPr>
        <w:t>умственной отсталостью (интеллектуальными нарушениями)   должно отвечать не только общим, но и их особым образовательным потребностям. В связи с этим в структуре материально-технического обеспечения процесса образования отражена специфика требований к:</w:t>
      </w:r>
    </w:p>
    <w:p w:rsidR="005F0AA5" w:rsidRPr="005F0AA5" w:rsidRDefault="005F0AA5" w:rsidP="005F0AA5">
      <w:pPr>
        <w:numPr>
          <w:ilvl w:val="0"/>
          <w:numId w:val="18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организации пространства, в котором обучается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>слабослышащи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 или позднооглохши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2814D2">
        <w:rPr>
          <w:rFonts w:ascii="Times New Roman" w:hAnsi="Times New Roman" w:cs="Times New Roman"/>
          <w:sz w:val="28"/>
          <w:szCs w:val="28"/>
        </w:rPr>
        <w:t xml:space="preserve">  </w:t>
      </w:r>
      <w:r w:rsidRPr="002814D2">
        <w:rPr>
          <w:rFonts w:ascii="Times New Roman" w:eastAsia="Calibri" w:hAnsi="Times New Roman" w:cs="Times New Roman"/>
          <w:sz w:val="28"/>
          <w:szCs w:val="28"/>
        </w:rPr>
        <w:t>обучающи</w:t>
      </w:r>
      <w:r>
        <w:rPr>
          <w:rFonts w:ascii="Times New Roman" w:eastAsia="Calibri" w:hAnsi="Times New Roman" w:cs="Times New Roman"/>
          <w:sz w:val="28"/>
          <w:szCs w:val="28"/>
        </w:rPr>
        <w:t>й</w:t>
      </w:r>
      <w:r w:rsidRPr="002814D2">
        <w:rPr>
          <w:rFonts w:ascii="Times New Roman" w:eastAsia="Calibri" w:hAnsi="Times New Roman" w:cs="Times New Roman"/>
          <w:sz w:val="28"/>
          <w:szCs w:val="28"/>
        </w:rPr>
        <w:t>ся</w:t>
      </w:r>
      <w:r w:rsidRPr="002814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5F0AA5">
        <w:rPr>
          <w:rFonts w:ascii="Times New Roman" w:eastAsia="Calibri" w:hAnsi="Times New Roman" w:cs="Times New Roman"/>
          <w:sz w:val="28"/>
          <w:szCs w:val="28"/>
        </w:rPr>
        <w:t>умственной отсталостью (интеллектуальными нарушениями)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5F0AA5" w:rsidRPr="005F0AA5" w:rsidRDefault="005F0AA5" w:rsidP="005F0AA5">
      <w:pPr>
        <w:numPr>
          <w:ilvl w:val="0"/>
          <w:numId w:val="18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sz w:val="28"/>
          <w:szCs w:val="28"/>
        </w:rPr>
        <w:t>организации временного режима обучения;</w:t>
      </w:r>
    </w:p>
    <w:p w:rsidR="005F0AA5" w:rsidRPr="005F0AA5" w:rsidRDefault="005F0AA5" w:rsidP="005F0AA5">
      <w:pPr>
        <w:numPr>
          <w:ilvl w:val="0"/>
          <w:numId w:val="18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техническим средствам обучения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>слабослышащи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 или позднооглохши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sz w:val="28"/>
          <w:szCs w:val="28"/>
        </w:rPr>
        <w:t xml:space="preserve">  </w:t>
      </w:r>
      <w:r w:rsidRPr="002814D2">
        <w:rPr>
          <w:rFonts w:ascii="Times New Roman" w:eastAsia="Calibri" w:hAnsi="Times New Roman" w:cs="Times New Roman"/>
          <w:sz w:val="28"/>
          <w:szCs w:val="28"/>
        </w:rPr>
        <w:t>обучающи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2814D2">
        <w:rPr>
          <w:rFonts w:ascii="Times New Roman" w:eastAsia="Calibri" w:hAnsi="Times New Roman" w:cs="Times New Roman"/>
          <w:sz w:val="28"/>
          <w:szCs w:val="28"/>
        </w:rPr>
        <w:t>ся</w:t>
      </w:r>
      <w:r w:rsidRPr="002814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5F0AA5">
        <w:rPr>
          <w:rFonts w:ascii="Times New Roman" w:eastAsia="Calibri" w:hAnsi="Times New Roman" w:cs="Times New Roman"/>
          <w:sz w:val="28"/>
          <w:szCs w:val="28"/>
        </w:rPr>
        <w:t>умственной отсталостью (интеллектуальными нарушениями)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5F0AA5" w:rsidRPr="005F0AA5" w:rsidRDefault="005F0AA5" w:rsidP="005F0AA5">
      <w:pPr>
        <w:numPr>
          <w:ilvl w:val="0"/>
          <w:numId w:val="184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учебникам, рабочим тетрадям, дидактическим материалам, компьютерным инструментам обучения, отвечающим особым образовательным потребностям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>слабослышащи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 или позднооглохши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sz w:val="28"/>
          <w:szCs w:val="28"/>
        </w:rPr>
        <w:t xml:space="preserve">  </w:t>
      </w:r>
      <w:r w:rsidRPr="002814D2">
        <w:rPr>
          <w:rFonts w:ascii="Times New Roman" w:eastAsia="Calibri" w:hAnsi="Times New Roman" w:cs="Times New Roman"/>
          <w:sz w:val="28"/>
          <w:szCs w:val="28"/>
        </w:rPr>
        <w:t>обучающи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2814D2">
        <w:rPr>
          <w:rFonts w:ascii="Times New Roman" w:eastAsia="Calibri" w:hAnsi="Times New Roman" w:cs="Times New Roman"/>
          <w:sz w:val="28"/>
          <w:szCs w:val="28"/>
        </w:rPr>
        <w:t>ся</w:t>
      </w:r>
      <w:r w:rsidRPr="002814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5F0AA5">
        <w:rPr>
          <w:rFonts w:ascii="Times New Roman" w:eastAsia="Calibri" w:hAnsi="Times New Roman" w:cs="Times New Roman"/>
          <w:sz w:val="28"/>
          <w:szCs w:val="28"/>
        </w:rPr>
        <w:t>умственной отсталостью (интеллектуальными нарушениями)   и позволяющих реализовывать выбранный вариант программы.</w:t>
      </w:r>
    </w:p>
    <w:p w:rsidR="005F0AA5" w:rsidRPr="005F0AA5" w:rsidRDefault="005F0AA5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F0AA5" w:rsidRPr="005F0AA5" w:rsidRDefault="005F0AA5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i/>
          <w:sz w:val="28"/>
          <w:szCs w:val="28"/>
        </w:rPr>
        <w:t>Требования к организации пространства</w:t>
      </w:r>
    </w:p>
    <w:p w:rsidR="005F0AA5" w:rsidRPr="005F0AA5" w:rsidRDefault="005F0AA5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sz w:val="28"/>
          <w:szCs w:val="28"/>
        </w:rPr>
        <w:t>Под особой организацией образовательного пространства понимается создание комфортных условий во всех учебных и внеучебных помещениях МОУ СОШ №2.</w:t>
      </w:r>
    </w:p>
    <w:p w:rsidR="001E238A" w:rsidRPr="002814D2" w:rsidRDefault="005F0AA5" w:rsidP="001E23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В МОУ СОШ №2  организованы отдельные помещения для проведения занятий с педагогом - психологом, учителем адаптивной физической культуры, отвечающие задачам программы коррекционной работы и задачам психолого-педагогического сопровождения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>слабослышащи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 или позднооглохши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sz w:val="28"/>
          <w:szCs w:val="28"/>
        </w:rPr>
        <w:t xml:space="preserve">  </w:t>
      </w:r>
      <w:r w:rsidRPr="002814D2">
        <w:rPr>
          <w:rFonts w:ascii="Times New Roman" w:eastAsia="Calibri" w:hAnsi="Times New Roman" w:cs="Times New Roman"/>
          <w:sz w:val="28"/>
          <w:szCs w:val="28"/>
        </w:rPr>
        <w:t>обучающи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2814D2">
        <w:rPr>
          <w:rFonts w:ascii="Times New Roman" w:eastAsia="Calibri" w:hAnsi="Times New Roman" w:cs="Times New Roman"/>
          <w:sz w:val="28"/>
          <w:szCs w:val="28"/>
        </w:rPr>
        <w:t>ся</w:t>
      </w:r>
      <w:r w:rsidRPr="002814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5F0AA5">
        <w:rPr>
          <w:rFonts w:ascii="Times New Roman" w:eastAsia="Calibri" w:hAnsi="Times New Roman" w:cs="Times New Roman"/>
          <w:sz w:val="28"/>
          <w:szCs w:val="28"/>
        </w:rPr>
        <w:t>умственной отсталостью (интеллектуальными нарушениями)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5F0AA5">
        <w:rPr>
          <w:rFonts w:ascii="Times New Roman" w:eastAsia="Calibri" w:hAnsi="Times New Roman" w:cs="Times New Roman"/>
          <w:sz w:val="28"/>
          <w:szCs w:val="28"/>
        </w:rPr>
        <w:t>Организовано пространство для отдыха и двигательной активности обучающихся на перемене.</w:t>
      </w:r>
      <w:r w:rsidR="001E238A" w:rsidRPr="001E238A">
        <w:rPr>
          <w:rFonts w:ascii="Times New Roman" w:hAnsi="Times New Roman" w:cs="Times New Roman"/>
          <w:sz w:val="28"/>
          <w:szCs w:val="28"/>
        </w:rPr>
        <w:t xml:space="preserve"> </w:t>
      </w:r>
      <w:r w:rsidR="001E238A" w:rsidRPr="002814D2">
        <w:rPr>
          <w:rFonts w:ascii="Times New Roman" w:hAnsi="Times New Roman" w:cs="Times New Roman"/>
          <w:sz w:val="28"/>
          <w:szCs w:val="28"/>
        </w:rPr>
        <w:t>Санитарно-бытовые условия (гардероб, санузлы) соответствуют требованиям.</w:t>
      </w:r>
    </w:p>
    <w:p w:rsidR="005F0AA5" w:rsidRDefault="005F0AA5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>слабослышащи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 или позднооглохши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sz w:val="28"/>
          <w:szCs w:val="28"/>
        </w:rPr>
        <w:t xml:space="preserve">  </w:t>
      </w:r>
      <w:r w:rsidRPr="002814D2">
        <w:rPr>
          <w:rFonts w:ascii="Times New Roman" w:eastAsia="Calibri" w:hAnsi="Times New Roman" w:cs="Times New Roman"/>
          <w:sz w:val="28"/>
          <w:szCs w:val="28"/>
        </w:rPr>
        <w:t>обучающи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2814D2">
        <w:rPr>
          <w:rFonts w:ascii="Times New Roman" w:eastAsia="Calibri" w:hAnsi="Times New Roman" w:cs="Times New Roman"/>
          <w:sz w:val="28"/>
          <w:szCs w:val="28"/>
        </w:rPr>
        <w:t>ся</w:t>
      </w:r>
      <w:r w:rsidRPr="002814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умственной отсталостью (интеллектуальными нарушениями)   создано доступное пространство, которое позволит воспринимать максимальное количество сведений через аудио-визуализированные источники, а именно удобно расположенные и доступные </w:t>
      </w:r>
      <w:r w:rsidRPr="005F0AA5">
        <w:rPr>
          <w:rFonts w:ascii="Times New Roman" w:eastAsia="Calibri" w:hAnsi="Times New Roman" w:cs="Times New Roman"/>
          <w:iCs/>
          <w:sz w:val="28"/>
          <w:szCs w:val="28"/>
        </w:rPr>
        <w:t>стенды</w:t>
      </w: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 с представленным на них наглядным материалом о внутришкольных правилах поведения, правилах безопасности, распорядке /режиме функционирования учреждения, расписании уроков, последних событиях в шк</w:t>
      </w:r>
      <w:r w:rsidR="001E238A">
        <w:rPr>
          <w:rFonts w:ascii="Times New Roman" w:eastAsia="Calibri" w:hAnsi="Times New Roman" w:cs="Times New Roman"/>
          <w:sz w:val="28"/>
          <w:szCs w:val="28"/>
        </w:rPr>
        <w:t>оле, ближайших планах и т.д.</w:t>
      </w:r>
    </w:p>
    <w:p w:rsidR="001E238A" w:rsidRPr="002814D2" w:rsidRDefault="001E238A" w:rsidP="001E23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14D2">
        <w:rPr>
          <w:rFonts w:ascii="Times New Roman" w:hAnsi="Times New Roman" w:cs="Times New Roman"/>
          <w:sz w:val="28"/>
          <w:szCs w:val="28"/>
        </w:rPr>
        <w:t>Учебные помещения (классы, специальные кабинеты), их площадь,  освещенность, расположение, размеры рабочих, игровых зон и зон для индивидуальных занятий, акт</w:t>
      </w:r>
      <w:r w:rsidR="00C96E74">
        <w:rPr>
          <w:rFonts w:ascii="Times New Roman" w:hAnsi="Times New Roman" w:cs="Times New Roman"/>
          <w:sz w:val="28"/>
          <w:szCs w:val="28"/>
        </w:rPr>
        <w:t>ивной деятельности</w:t>
      </w:r>
      <w:r w:rsidRPr="002814D2">
        <w:rPr>
          <w:rFonts w:ascii="Times New Roman" w:hAnsi="Times New Roman" w:cs="Times New Roman"/>
          <w:sz w:val="28"/>
          <w:szCs w:val="28"/>
        </w:rPr>
        <w:t xml:space="preserve"> обеспечивают возможность успешной  реализации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sz w:val="28"/>
          <w:szCs w:val="28"/>
        </w:rPr>
        <w:t>урочной и внеурочной  деятельности.</w:t>
      </w:r>
      <w:r w:rsidRPr="001E238A">
        <w:rPr>
          <w:rFonts w:ascii="Times New Roman" w:hAnsi="Times New Roman" w:cs="Times New Roman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sz w:val="28"/>
          <w:szCs w:val="28"/>
        </w:rPr>
        <w:t>Учебное  пространство  классных  комнат  оснащено  комплектами  учебной  мебели  в  соответствии  с  требованиями  СанПиН, шкафами с раздаточным учебным материалом, находящимся в свободном доступе для детей, учебными пособиями и лабораторным оборудованием, меловой доской, мультимедийной  системой (потолочное размещение медиа-проектора без напольной проводки  и  интерактивная  доска), стационарным или мобильным компьютером, средствами цифровой фото-видео-аудио-фиксации, местом для выставок ученич</w:t>
      </w:r>
      <w:r>
        <w:rPr>
          <w:rFonts w:ascii="Times New Roman" w:hAnsi="Times New Roman" w:cs="Times New Roman"/>
          <w:sz w:val="28"/>
          <w:szCs w:val="28"/>
        </w:rPr>
        <w:t>еских работ  (магнитные доски)</w:t>
      </w:r>
      <w:r w:rsidRPr="002814D2">
        <w:rPr>
          <w:rFonts w:ascii="Times New Roman" w:hAnsi="Times New Roman" w:cs="Times New Roman"/>
          <w:sz w:val="28"/>
          <w:szCs w:val="28"/>
        </w:rPr>
        <w:t>.</w:t>
      </w:r>
    </w:p>
    <w:p w:rsidR="005F0AA5" w:rsidRPr="005F0AA5" w:rsidRDefault="005F0AA5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iCs/>
          <w:sz w:val="28"/>
          <w:szCs w:val="28"/>
        </w:rPr>
        <w:t xml:space="preserve">Организация рабочего пространства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>слабослышащи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 или позднооглохши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sz w:val="28"/>
          <w:szCs w:val="28"/>
        </w:rPr>
        <w:t xml:space="preserve">  </w:t>
      </w:r>
      <w:r w:rsidRPr="002814D2">
        <w:rPr>
          <w:rFonts w:ascii="Times New Roman" w:eastAsia="Calibri" w:hAnsi="Times New Roman" w:cs="Times New Roman"/>
          <w:sz w:val="28"/>
          <w:szCs w:val="28"/>
        </w:rPr>
        <w:t>обучающи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2814D2">
        <w:rPr>
          <w:rFonts w:ascii="Times New Roman" w:eastAsia="Calibri" w:hAnsi="Times New Roman" w:cs="Times New Roman"/>
          <w:sz w:val="28"/>
          <w:szCs w:val="28"/>
        </w:rPr>
        <w:t>ся</w:t>
      </w:r>
      <w:r w:rsidRPr="002814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умственной отсталостью (интеллектуальными нарушениями)   </w:t>
      </w:r>
      <w:r w:rsidRPr="005F0AA5">
        <w:rPr>
          <w:rFonts w:ascii="Times New Roman" w:eastAsia="Calibri" w:hAnsi="Times New Roman" w:cs="Times New Roman"/>
          <w:iCs/>
          <w:sz w:val="28"/>
          <w:szCs w:val="28"/>
        </w:rPr>
        <w:t>в классе</w:t>
      </w:r>
      <w:r w:rsidRPr="005F0AA5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</w:t>
      </w: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предполагает выбор парты и партнера. При реализации АООП необходимо обеспечение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>слабослышащи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 или позднооглохши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sz w:val="28"/>
          <w:szCs w:val="28"/>
        </w:rPr>
        <w:t xml:space="preserve">  </w:t>
      </w:r>
      <w:r w:rsidRPr="002814D2">
        <w:rPr>
          <w:rFonts w:ascii="Times New Roman" w:eastAsia="Calibri" w:hAnsi="Times New Roman" w:cs="Times New Roman"/>
          <w:sz w:val="28"/>
          <w:szCs w:val="28"/>
        </w:rPr>
        <w:t>обучающи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2814D2">
        <w:rPr>
          <w:rFonts w:ascii="Times New Roman" w:eastAsia="Calibri" w:hAnsi="Times New Roman" w:cs="Times New Roman"/>
          <w:sz w:val="28"/>
          <w:szCs w:val="28"/>
        </w:rPr>
        <w:t>ся</w:t>
      </w:r>
      <w:r w:rsidRPr="002814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5F0AA5">
        <w:rPr>
          <w:rFonts w:ascii="Times New Roman" w:eastAsia="Calibri" w:hAnsi="Times New Roman" w:cs="Times New Roman"/>
          <w:sz w:val="28"/>
          <w:szCs w:val="28"/>
        </w:rPr>
        <w:t>умственной отсталостью (интеллектуальными нарушениями)   возможности постоянно находиться в зоне внимания педагога.</w:t>
      </w:r>
    </w:p>
    <w:p w:rsidR="0058678F" w:rsidRPr="00554AC7" w:rsidRDefault="0058678F" w:rsidP="00586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Материально-техническое и информационное оснащение о</w:t>
      </w:r>
      <w:r w:rsidR="00C96E74">
        <w:rPr>
          <w:rFonts w:ascii="Times New Roman" w:hAnsi="Times New Roman" w:cs="Times New Roman"/>
          <w:sz w:val="28"/>
          <w:szCs w:val="28"/>
        </w:rPr>
        <w:t>бразовательного процесса обеспечивает</w:t>
      </w:r>
      <w:r w:rsidRPr="00554AC7">
        <w:rPr>
          <w:rFonts w:ascii="Times New Roman" w:hAnsi="Times New Roman" w:cs="Times New Roman"/>
          <w:sz w:val="28"/>
          <w:szCs w:val="28"/>
        </w:rPr>
        <w:t xml:space="preserve"> возможность:</w:t>
      </w:r>
    </w:p>
    <w:p w:rsidR="0058678F" w:rsidRPr="00554AC7" w:rsidRDefault="0058678F" w:rsidP="00586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- создания и использования информации (в том числе запись и обработка изображений и звука, выступления с аудио-, видео сопровождением и графическим сопровождением, общение в сети Интернет  и др.);</w:t>
      </w:r>
    </w:p>
    <w:p w:rsidR="0058678F" w:rsidRPr="00554AC7" w:rsidRDefault="0058678F" w:rsidP="00586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- получения информации различными способами из разных источников (поиск информации  в сети Интернет,  работа в библиотеке и др.), в том числе специфических (научной, учебно-методической, справочно-информационной и художественной литературы для образовательных организаций и библиотек);</w:t>
      </w:r>
    </w:p>
    <w:p w:rsidR="0058678F" w:rsidRPr="00554AC7" w:rsidRDefault="0058678F" w:rsidP="00586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- проведения экспериментов, в том числе с использованием учебного лабораторного оборудования, вещественных и виртуально-наглядных моделей и коллекций основных математических и естественнонаучных объектов и явлений; цифрового (электронного) и традиционного измерения;</w:t>
      </w:r>
    </w:p>
    <w:p w:rsidR="0058678F" w:rsidRPr="00554AC7" w:rsidRDefault="0058678F" w:rsidP="00586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- наблюдений (включая наблюдение микрообъектов), определения местонахождения, наглядного представления и анализа данных; использования цифровых планов и карт, спутниковых изображений;</w:t>
      </w:r>
    </w:p>
    <w:p w:rsidR="0058678F" w:rsidRPr="00554AC7" w:rsidRDefault="0058678F" w:rsidP="00586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- создания материальных объектов, в том числе произведений искусства;</w:t>
      </w:r>
    </w:p>
    <w:p w:rsidR="0058678F" w:rsidRPr="00554AC7" w:rsidRDefault="0058678F" w:rsidP="00586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- обработки материалов и информации с использованием технологических инструментов;</w:t>
      </w:r>
    </w:p>
    <w:p w:rsidR="0058678F" w:rsidRPr="00554AC7" w:rsidRDefault="0058678F" w:rsidP="00586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- пр</w:t>
      </w:r>
      <w:r>
        <w:rPr>
          <w:rFonts w:ascii="Times New Roman" w:hAnsi="Times New Roman" w:cs="Times New Roman"/>
          <w:sz w:val="28"/>
          <w:szCs w:val="28"/>
        </w:rPr>
        <w:t>оектирования и конструирования</w:t>
      </w:r>
      <w:r w:rsidRPr="00554AC7">
        <w:rPr>
          <w:rFonts w:ascii="Times New Roman" w:hAnsi="Times New Roman" w:cs="Times New Roman"/>
          <w:sz w:val="28"/>
          <w:szCs w:val="28"/>
        </w:rPr>
        <w:t>;</w:t>
      </w:r>
    </w:p>
    <w:p w:rsidR="0058678F" w:rsidRPr="00554AC7" w:rsidRDefault="0058678F" w:rsidP="00586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- исполнения, сочинения и аранжировки музыкальных произведений с применением традиционных ин</w:t>
      </w:r>
      <w:r>
        <w:rPr>
          <w:rFonts w:ascii="Times New Roman" w:hAnsi="Times New Roman" w:cs="Times New Roman"/>
          <w:sz w:val="28"/>
          <w:szCs w:val="28"/>
        </w:rPr>
        <w:t>струментов</w:t>
      </w:r>
      <w:r w:rsidRPr="00554AC7">
        <w:rPr>
          <w:rFonts w:ascii="Times New Roman" w:hAnsi="Times New Roman" w:cs="Times New Roman"/>
          <w:sz w:val="28"/>
          <w:szCs w:val="28"/>
        </w:rPr>
        <w:t>;</w:t>
      </w:r>
    </w:p>
    <w:p w:rsidR="0058678F" w:rsidRPr="00554AC7" w:rsidRDefault="0058678F" w:rsidP="00586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- физического развития, участия в спортивных соревнованиях и играх;</w:t>
      </w:r>
    </w:p>
    <w:p w:rsidR="0058678F" w:rsidRPr="00554AC7" w:rsidRDefault="0058678F" w:rsidP="00586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- планирования учебного процесса, фиксирования его реализации в целом и отдельных этапов; </w:t>
      </w:r>
    </w:p>
    <w:p w:rsidR="0058678F" w:rsidRPr="00554AC7" w:rsidRDefault="0058678F" w:rsidP="00586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- размещения своих материалов и работ в информационной среде образовательной организации; </w:t>
      </w:r>
    </w:p>
    <w:p w:rsidR="0058678F" w:rsidRPr="00554AC7" w:rsidRDefault="0058678F" w:rsidP="00586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- проведения массовых мероприятий, собраний, представлений; организации отдыха и питания.</w:t>
      </w:r>
    </w:p>
    <w:p w:rsidR="0058678F" w:rsidRPr="00554AC7" w:rsidRDefault="0058678F" w:rsidP="00586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Важным условием организации пространства, в котором обучаются обучающиеся с нарушением слуха, является:</w:t>
      </w:r>
    </w:p>
    <w:p w:rsidR="0058678F" w:rsidRPr="00554AC7" w:rsidRDefault="0058678F" w:rsidP="00586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- наличие текстовой информации, представленной в виде печатных таблиц на стендах или электронных носителях, предупреждающей об опасностях, изменениях в режиме обучения и обозначающей названия приборов, кабинетов и учебных классов;</w:t>
      </w:r>
    </w:p>
    <w:p w:rsidR="0058678F" w:rsidRPr="00554AC7" w:rsidRDefault="0058678F" w:rsidP="00586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- использование современной электроакустической, в том числе звукоусиливающей аппаратуры, а также аппаратуры, позволяющей лучше видеть происходящее на расстоянии 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– системы</w:t>
      </w:r>
      <w:r w:rsidRPr="00554AC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>проецирование на большой экран);</w:t>
      </w:r>
    </w:p>
    <w:p w:rsidR="0058678F" w:rsidRPr="00554AC7" w:rsidRDefault="0058678F" w:rsidP="00C96E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- дублирование звуковой справочной информации о расписании учебных з</w:t>
      </w:r>
      <w:r>
        <w:rPr>
          <w:rFonts w:ascii="Times New Roman" w:hAnsi="Times New Roman" w:cs="Times New Roman"/>
          <w:sz w:val="28"/>
          <w:szCs w:val="28"/>
        </w:rPr>
        <w:t>анятий визуальной</w:t>
      </w:r>
      <w:r w:rsidR="00C96E74">
        <w:rPr>
          <w:rFonts w:ascii="Times New Roman" w:hAnsi="Times New Roman" w:cs="Times New Roman"/>
          <w:sz w:val="28"/>
          <w:szCs w:val="28"/>
        </w:rPr>
        <w:t>.</w:t>
      </w:r>
    </w:p>
    <w:p w:rsidR="0058678F" w:rsidRPr="00554AC7" w:rsidRDefault="0058678F" w:rsidP="0058678F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Д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ля слабослышащих и позднооглохших обучающихся, не имевших дошкольной подготовки и/или по уровню своего развития не готовых к освоению программы с 1 класса, предусматривается первый дополнительный класс. </w:t>
      </w:r>
    </w:p>
    <w:p w:rsidR="0058678F" w:rsidRPr="00554AC7" w:rsidRDefault="0058678F" w:rsidP="0058678F">
      <w:pPr>
        <w:pStyle w:val="18TexstSPISOK1"/>
        <w:spacing w:line="24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54AC7">
        <w:rPr>
          <w:rFonts w:ascii="Times New Roman" w:hAnsi="Times New Roman" w:cs="Times New Roman"/>
          <w:color w:val="auto"/>
          <w:sz w:val="28"/>
          <w:szCs w:val="28"/>
        </w:rPr>
        <w:t>Специальный класс организуется при образовательной организации, реализующей АООП НОО слабослышащих и позднооглохших обучающихся</w:t>
      </w:r>
      <w:r w:rsidR="00C96E7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>при обязательном соблюдении всего комплекса условий и необходимого ресурсного обеспечения, приведенных в данном варианте Стандарте.</w:t>
      </w:r>
    </w:p>
    <w:p w:rsidR="0058678F" w:rsidRPr="00554AC7" w:rsidRDefault="0058678F" w:rsidP="005867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>Специальными условиями является также продуманность</w:t>
      </w:r>
      <w:r w:rsidRPr="00554AC7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554AC7">
        <w:rPr>
          <w:rFonts w:ascii="Times New Roman" w:hAnsi="Times New Roman" w:cs="Times New Roman"/>
          <w:sz w:val="28"/>
          <w:szCs w:val="28"/>
        </w:rPr>
        <w:t>освещенности лица говорящего и фона за ним, использование современной электроакустической, в том числе звукоусиливающей аппаратуры, а также аппаратуры, позволяющей лучше видеть происходящее на расстоянии (проецирование на большой экран).</w:t>
      </w:r>
    </w:p>
    <w:p w:rsidR="0058678F" w:rsidRPr="00554AC7" w:rsidRDefault="0058678F" w:rsidP="0058678F">
      <w:pPr>
        <w:pStyle w:val="18TexstSPISOK1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Для создания оптимальных условий обучения организуются учебные места для проведения, как индивидуальной, так и групповой форм обучения, предусматриваются места для отдыха и проведения свободного времени, организации других видов деятельности. </w:t>
      </w:r>
      <w:r w:rsidR="00C96E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78F" w:rsidRPr="00554AC7" w:rsidRDefault="0058678F" w:rsidP="0058678F">
      <w:pPr>
        <w:pStyle w:val="18TexstSPISOK1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Для размещения дидактического материала в поле зрения обучающихся, имеющих, помимо нарушений слуха,  недостатки зрения, необходимы специально оборудованные места для</w:t>
      </w:r>
      <w:r w:rsidR="00C96E74">
        <w:rPr>
          <w:rFonts w:ascii="Times New Roman" w:hAnsi="Times New Roman" w:cs="Times New Roman"/>
          <w:sz w:val="28"/>
          <w:szCs w:val="28"/>
        </w:rPr>
        <w:t xml:space="preserve"> размещения </w:t>
      </w:r>
      <w:r w:rsidRPr="00554AC7">
        <w:rPr>
          <w:rFonts w:ascii="Times New Roman" w:hAnsi="Times New Roman" w:cs="Times New Roman"/>
          <w:sz w:val="28"/>
          <w:szCs w:val="28"/>
        </w:rPr>
        <w:t>маг</w:t>
      </w:r>
      <w:r w:rsidR="00C96E74">
        <w:rPr>
          <w:rFonts w:ascii="Times New Roman" w:hAnsi="Times New Roman" w:cs="Times New Roman"/>
          <w:sz w:val="28"/>
          <w:szCs w:val="28"/>
        </w:rPr>
        <w:t>нитных досок. П</w:t>
      </w:r>
      <w:r w:rsidRPr="00554AC7">
        <w:rPr>
          <w:rFonts w:ascii="Times New Roman" w:hAnsi="Times New Roman" w:cs="Times New Roman"/>
          <w:sz w:val="28"/>
          <w:szCs w:val="28"/>
        </w:rPr>
        <w:t xml:space="preserve">редусмотрена необходимая освещенность помещений с учетом состояния зрения детей. </w:t>
      </w:r>
    </w:p>
    <w:p w:rsidR="005F0AA5" w:rsidRPr="005F0AA5" w:rsidRDefault="0058678F" w:rsidP="0058678F">
      <w:pPr>
        <w:pStyle w:val="18TexstSPISOK1"/>
        <w:tabs>
          <w:tab w:val="clear" w:pos="640"/>
        </w:tabs>
        <w:spacing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5F0AA5" w:rsidRPr="005F0AA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F0AA5" w:rsidRPr="005F0AA5" w:rsidRDefault="005F0AA5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i/>
          <w:sz w:val="28"/>
          <w:szCs w:val="28"/>
        </w:rPr>
        <w:t xml:space="preserve">Требования к организации временного режима обучения </w:t>
      </w:r>
    </w:p>
    <w:p w:rsidR="005F0AA5" w:rsidRPr="005F0AA5" w:rsidRDefault="005F0AA5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Временной режим образования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>слабослышащи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 или позднооглохши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sz w:val="28"/>
          <w:szCs w:val="28"/>
        </w:rPr>
        <w:t xml:space="preserve">  </w:t>
      </w:r>
      <w:r w:rsidRPr="002814D2">
        <w:rPr>
          <w:rFonts w:ascii="Times New Roman" w:eastAsia="Calibri" w:hAnsi="Times New Roman" w:cs="Times New Roman"/>
          <w:sz w:val="28"/>
          <w:szCs w:val="28"/>
        </w:rPr>
        <w:t>обучающи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2814D2">
        <w:rPr>
          <w:rFonts w:ascii="Times New Roman" w:eastAsia="Calibri" w:hAnsi="Times New Roman" w:cs="Times New Roman"/>
          <w:sz w:val="28"/>
          <w:szCs w:val="28"/>
        </w:rPr>
        <w:t>ся</w:t>
      </w:r>
      <w:r w:rsidRPr="002814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умственной отсталостью (интеллектуальными нарушениями)   (учебный год, учебная неделя, день) устанавливается в соответствии с законодательно закрепленными нормативами (ФЗ «Об образовании в РФ», СанПиН, приказы Министерства образования и др.), а также локальными актами </w:t>
      </w:r>
      <w:r>
        <w:rPr>
          <w:rFonts w:ascii="Times New Roman" w:eastAsia="Calibri" w:hAnsi="Times New Roman" w:cs="Times New Roman"/>
          <w:sz w:val="28"/>
          <w:szCs w:val="28"/>
        </w:rPr>
        <w:t>МОУ СОШ №2</w:t>
      </w:r>
      <w:r w:rsidRPr="005F0AA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F0AA5" w:rsidRPr="005F0AA5" w:rsidRDefault="005F0AA5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Организация временного режима обучения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>слабослышащи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 или позднооглохши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sz w:val="28"/>
          <w:szCs w:val="28"/>
        </w:rPr>
        <w:t xml:space="preserve">  </w:t>
      </w:r>
      <w:r w:rsidRPr="002814D2">
        <w:rPr>
          <w:rFonts w:ascii="Times New Roman" w:eastAsia="Calibri" w:hAnsi="Times New Roman" w:cs="Times New Roman"/>
          <w:sz w:val="28"/>
          <w:szCs w:val="28"/>
        </w:rPr>
        <w:t>обучающи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2814D2">
        <w:rPr>
          <w:rFonts w:ascii="Times New Roman" w:eastAsia="Calibri" w:hAnsi="Times New Roman" w:cs="Times New Roman"/>
          <w:sz w:val="28"/>
          <w:szCs w:val="28"/>
        </w:rPr>
        <w:t>ся</w:t>
      </w:r>
      <w:r w:rsidRPr="002814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5F0AA5">
        <w:rPr>
          <w:rFonts w:ascii="Times New Roman" w:eastAsia="Calibri" w:hAnsi="Times New Roman" w:cs="Times New Roman"/>
          <w:sz w:val="28"/>
          <w:szCs w:val="28"/>
        </w:rPr>
        <w:t>умственной отсталостью (интеллектуальными нарушениями)   соответствует их особым образовательным потребностям и учитывает их индивидуальные возможности.</w:t>
      </w:r>
    </w:p>
    <w:p w:rsidR="005F0AA5" w:rsidRPr="005F0AA5" w:rsidRDefault="005F0AA5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Сроки освоения АООП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>слабослышащи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 или позднооглохши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sz w:val="28"/>
          <w:szCs w:val="28"/>
        </w:rPr>
        <w:t xml:space="preserve">  </w:t>
      </w:r>
      <w:r w:rsidRPr="002814D2">
        <w:rPr>
          <w:rFonts w:ascii="Times New Roman" w:eastAsia="Calibri" w:hAnsi="Times New Roman" w:cs="Times New Roman"/>
          <w:sz w:val="28"/>
          <w:szCs w:val="28"/>
        </w:rPr>
        <w:t>обучающи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2814D2">
        <w:rPr>
          <w:rFonts w:ascii="Times New Roman" w:eastAsia="Calibri" w:hAnsi="Times New Roman" w:cs="Times New Roman"/>
          <w:sz w:val="28"/>
          <w:szCs w:val="28"/>
        </w:rPr>
        <w:t>ся</w:t>
      </w:r>
      <w:r w:rsidRPr="002814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умственной отсталостью (интеллектуальными нарушениями)   для варианта </w:t>
      </w:r>
      <w:r>
        <w:rPr>
          <w:rFonts w:ascii="Times New Roman" w:eastAsia="Calibri" w:hAnsi="Times New Roman" w:cs="Times New Roman"/>
          <w:sz w:val="28"/>
          <w:szCs w:val="28"/>
        </w:rPr>
        <w:t>2.3.</w:t>
      </w: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 составляют 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 лет (</w:t>
      </w:r>
      <w:r>
        <w:rPr>
          <w:rFonts w:ascii="Times New Roman" w:eastAsia="Calibri" w:hAnsi="Times New Roman" w:cs="Times New Roman"/>
          <w:sz w:val="28"/>
          <w:szCs w:val="28"/>
        </w:rPr>
        <w:t>1 дополнительной - 5</w:t>
      </w: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 классы).</w:t>
      </w:r>
    </w:p>
    <w:p w:rsidR="005F0AA5" w:rsidRPr="005F0AA5" w:rsidRDefault="005F0AA5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sz w:val="28"/>
          <w:szCs w:val="28"/>
        </w:rPr>
        <w:t>Устанавливается следующая продолжительность учебного года:</w:t>
      </w:r>
      <w:r w:rsidRPr="005F0AA5">
        <w:rPr>
          <w:rFonts w:ascii="Times New Roman" w:eastAsia="Calibri" w:hAnsi="Times New Roman" w:cs="Times New Roman"/>
          <w:sz w:val="28"/>
          <w:szCs w:val="28"/>
        </w:rPr>
        <w:br/>
        <w:t>1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дополнительный, 1</w:t>
      </w: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 классы – 33 учебных недели; 2 – 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 классы – 34 учебных недели.</w:t>
      </w:r>
    </w:p>
    <w:p w:rsidR="005F0AA5" w:rsidRPr="005F0AA5" w:rsidRDefault="005F0AA5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Для профилактики переутомления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>слабослышащи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 или позднооглохши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sz w:val="28"/>
          <w:szCs w:val="28"/>
        </w:rPr>
        <w:t xml:space="preserve">  </w:t>
      </w:r>
      <w:r w:rsidRPr="002814D2">
        <w:rPr>
          <w:rFonts w:ascii="Times New Roman" w:eastAsia="Calibri" w:hAnsi="Times New Roman" w:cs="Times New Roman"/>
          <w:sz w:val="28"/>
          <w:szCs w:val="28"/>
        </w:rPr>
        <w:t>обучающи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2814D2">
        <w:rPr>
          <w:rFonts w:ascii="Times New Roman" w:eastAsia="Calibri" w:hAnsi="Times New Roman" w:cs="Times New Roman"/>
          <w:sz w:val="28"/>
          <w:szCs w:val="28"/>
        </w:rPr>
        <w:t>ся</w:t>
      </w:r>
      <w:r w:rsidRPr="002814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умственной отсталостью (интеллектуальными нарушениями)   в годовом календарном учебном плане предусмотрено равномерное распределение периодов учебного времени и каникул. </w:t>
      </w:r>
    </w:p>
    <w:p w:rsidR="005F0AA5" w:rsidRPr="005F0AA5" w:rsidRDefault="005F0AA5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Продолжительность учебной недели – 5 дней (при соблюдении гигиенических требований к максимальным величинам недельной образовательной нагрузки согласно СанПиН 2.4.2.2821-10). Пятидневная рабочая неделя устанавливается в целях сохранения и укрепления здоровья обучающихся. Обучение проходит в первую смену. Продолжительность учебного дня для конкретного ребенка устанавливается МОУ СОШ №2 с учетом особых образовательных потребностей обучающегося, его готовности к нахождению в среде сверстников без родителей. Распорядок учебного дня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>слабослышащи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 или позднооглохши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sz w:val="28"/>
          <w:szCs w:val="28"/>
        </w:rPr>
        <w:t xml:space="preserve">  </w:t>
      </w:r>
      <w:r w:rsidRPr="002814D2">
        <w:rPr>
          <w:rFonts w:ascii="Times New Roman" w:eastAsia="Calibri" w:hAnsi="Times New Roman" w:cs="Times New Roman"/>
          <w:sz w:val="28"/>
          <w:szCs w:val="28"/>
        </w:rPr>
        <w:t>обучающи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2814D2">
        <w:rPr>
          <w:rFonts w:ascii="Times New Roman" w:eastAsia="Calibri" w:hAnsi="Times New Roman" w:cs="Times New Roman"/>
          <w:sz w:val="28"/>
          <w:szCs w:val="28"/>
        </w:rPr>
        <w:t>ся</w:t>
      </w:r>
      <w:r w:rsidRPr="002814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умственной отсталостью (интеллектуальными нарушениями)   устанавливается с учетом их повышенной утомляемости в соответствии с требованиями к здоровьесбережению (регулируется объем нагрузки по реализации АООП, время на самостоятельную учебную работу, время отдыха, удовлетворение потребностей обучающихся в двигательной активности).  </w:t>
      </w:r>
    </w:p>
    <w:p w:rsidR="005F0AA5" w:rsidRPr="005F0AA5" w:rsidRDefault="005F0AA5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Количество часов, отведенных на освоение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>слабослышащи</w:t>
      </w:r>
      <w:r w:rsidR="00C96E74">
        <w:rPr>
          <w:rFonts w:ascii="Times New Roman" w:hAnsi="Times New Roman" w:cs="Times New Roman"/>
          <w:color w:val="000000"/>
          <w:sz w:val="28"/>
          <w:szCs w:val="28"/>
        </w:rPr>
        <w:t>ми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 или позднооглохши</w:t>
      </w:r>
      <w:r w:rsidR="00C96E74">
        <w:rPr>
          <w:rFonts w:ascii="Times New Roman" w:hAnsi="Times New Roman" w:cs="Times New Roman"/>
          <w:color w:val="000000"/>
          <w:sz w:val="28"/>
          <w:szCs w:val="28"/>
        </w:rPr>
        <w:t>ми</w:t>
      </w:r>
      <w:r w:rsidRPr="002814D2">
        <w:rPr>
          <w:rFonts w:ascii="Times New Roman" w:hAnsi="Times New Roman" w:cs="Times New Roman"/>
          <w:sz w:val="28"/>
          <w:szCs w:val="28"/>
        </w:rPr>
        <w:t xml:space="preserve">  </w:t>
      </w:r>
      <w:r w:rsidRPr="002814D2">
        <w:rPr>
          <w:rFonts w:ascii="Times New Roman" w:eastAsia="Calibri" w:hAnsi="Times New Roman" w:cs="Times New Roman"/>
          <w:sz w:val="28"/>
          <w:szCs w:val="28"/>
        </w:rPr>
        <w:t>обучающи</w:t>
      </w:r>
      <w:r w:rsidR="00C96E74">
        <w:rPr>
          <w:rFonts w:ascii="Times New Roman" w:eastAsia="Calibri" w:hAnsi="Times New Roman" w:cs="Times New Roman"/>
          <w:sz w:val="28"/>
          <w:szCs w:val="28"/>
        </w:rPr>
        <w:t>ми</w:t>
      </w:r>
      <w:r w:rsidRPr="002814D2">
        <w:rPr>
          <w:rFonts w:ascii="Times New Roman" w:eastAsia="Calibri" w:hAnsi="Times New Roman" w:cs="Times New Roman"/>
          <w:sz w:val="28"/>
          <w:szCs w:val="28"/>
        </w:rPr>
        <w:t>ся</w:t>
      </w:r>
      <w:r w:rsidRPr="002814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5F0AA5">
        <w:rPr>
          <w:rFonts w:ascii="Times New Roman" w:eastAsia="Calibri" w:hAnsi="Times New Roman" w:cs="Times New Roman"/>
          <w:sz w:val="28"/>
          <w:szCs w:val="28"/>
        </w:rPr>
        <w:t>умственной отсталостью (интеллектуальными нарушениями)   учебного плана, состоящего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нагрузки, установленную СанПиН 2.4.2.2821-10. Образовательная недельная нагрузка равномерно распределена в течение учебной недели (с разгрузочными днями в среду и (или) четверг).</w:t>
      </w:r>
    </w:p>
    <w:p w:rsidR="005F0AA5" w:rsidRPr="005F0AA5" w:rsidRDefault="005F0AA5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F0AA5">
        <w:rPr>
          <w:rFonts w:ascii="Times New Roman" w:eastAsia="Calibri" w:hAnsi="Times New Roman" w:cs="Times New Roman"/>
          <w:sz w:val="28"/>
          <w:szCs w:val="28"/>
        </w:rPr>
        <w:t>Учебный день включает в себя специально организованные занятия / уроки. Обучение и воспитание происходит, как в ходе занятий / уроков, так и во время другой (внеурочной) деятельности обучающегося в течение учебного дня.</w:t>
      </w:r>
    </w:p>
    <w:p w:rsidR="005F0AA5" w:rsidRPr="005F0AA5" w:rsidRDefault="005F0AA5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Учебные занятия начинаются в 8 часов 15 минут. Число уроков в день: </w:t>
      </w:r>
    </w:p>
    <w:p w:rsidR="005F0AA5" w:rsidRPr="005F0AA5" w:rsidRDefault="00C96E74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F0AA5" w:rsidRPr="005F0AA5">
        <w:rPr>
          <w:rFonts w:ascii="Times New Roman" w:eastAsia="Calibri" w:hAnsi="Times New Roman" w:cs="Times New Roman"/>
          <w:sz w:val="28"/>
          <w:szCs w:val="28"/>
        </w:rPr>
        <w:t>для обучающихся 1 классов – не должно превышать 4 уроков и один день в неделю – не более 5 уроков, за счет урока физической культуры;</w:t>
      </w:r>
    </w:p>
    <w:p w:rsidR="005F0AA5" w:rsidRPr="005F0AA5" w:rsidRDefault="00C96E74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F0AA5" w:rsidRPr="005F0AA5">
        <w:rPr>
          <w:rFonts w:ascii="Times New Roman" w:eastAsia="Calibri" w:hAnsi="Times New Roman" w:cs="Times New Roman"/>
          <w:sz w:val="28"/>
          <w:szCs w:val="28"/>
        </w:rPr>
        <w:t xml:space="preserve">для обучающихся 2 – </w:t>
      </w:r>
      <w:r w:rsidR="005F0AA5">
        <w:rPr>
          <w:rFonts w:ascii="Times New Roman" w:eastAsia="Calibri" w:hAnsi="Times New Roman" w:cs="Times New Roman"/>
          <w:sz w:val="28"/>
          <w:szCs w:val="28"/>
        </w:rPr>
        <w:t>5</w:t>
      </w:r>
      <w:r w:rsidR="005F0AA5" w:rsidRPr="005F0AA5">
        <w:rPr>
          <w:rFonts w:ascii="Times New Roman" w:eastAsia="Calibri" w:hAnsi="Times New Roman" w:cs="Times New Roman"/>
          <w:sz w:val="28"/>
          <w:szCs w:val="28"/>
        </w:rPr>
        <w:t xml:space="preserve"> классов – не более 5 уроков.</w:t>
      </w:r>
    </w:p>
    <w:p w:rsidR="005F0AA5" w:rsidRPr="005F0AA5" w:rsidRDefault="005F0AA5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sz w:val="28"/>
          <w:szCs w:val="28"/>
        </w:rPr>
        <w:t>Продолжительность учебных занятий не превышает 40 минут. При определении продолжительности занятий в 1 классах используется «ступенчатый» режим обучения: в первом полугодии (в сентябре, октябре − по 3 урока в день по 35 минут каждый, в ноябре-декабре − по 4 урока по 35 минут каждый; январь-май − по 4 урока по 40 минут каждый)</w:t>
      </w:r>
      <w:r w:rsidRPr="005F0AA5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3"/>
      </w:r>
      <w:r w:rsidRPr="005F0AA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F0AA5" w:rsidRPr="005F0AA5" w:rsidRDefault="005F0AA5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Продолжительность перемен между уроками составляет не менее 10 минут, большой перемены (после 2-го и 3-го уроков) - 20 минут.  Между началом коррекционных, внеклассных, факультативных занятий, кружков, секций и последним уроком рекомендуется устраивать перерыв продолжительностью не менее 45 минут. </w:t>
      </w:r>
    </w:p>
    <w:p w:rsidR="005F0AA5" w:rsidRPr="005F0AA5" w:rsidRDefault="005F0AA5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При обучении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>слабослышащи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 или позднооглохши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sz w:val="28"/>
          <w:szCs w:val="28"/>
        </w:rPr>
        <w:t xml:space="preserve">  </w:t>
      </w:r>
      <w:r w:rsidRPr="002814D2">
        <w:rPr>
          <w:rFonts w:ascii="Times New Roman" w:eastAsia="Calibri" w:hAnsi="Times New Roman" w:cs="Times New Roman"/>
          <w:sz w:val="28"/>
          <w:szCs w:val="28"/>
        </w:rPr>
        <w:t>обучающи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2814D2">
        <w:rPr>
          <w:rFonts w:ascii="Times New Roman" w:eastAsia="Calibri" w:hAnsi="Times New Roman" w:cs="Times New Roman"/>
          <w:sz w:val="28"/>
          <w:szCs w:val="28"/>
        </w:rPr>
        <w:t>ся</w:t>
      </w:r>
      <w:r w:rsidRPr="002814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умственной отсталостью (интеллектуальными нарушениями)   предусматривается специальный подход при комплектовании класса общеобразовательной организации, в котором будет обучаться ребенок с умственной отсталостью (интеллектуальными нарушениями).  </w:t>
      </w:r>
    </w:p>
    <w:p w:rsidR="0058678F" w:rsidRPr="00554AC7" w:rsidRDefault="0058678F" w:rsidP="0058678F">
      <w:pPr>
        <w:pStyle w:val="18TexstSPISOK1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Организации рабочего места.</w:t>
      </w:r>
      <w:r w:rsidRPr="00554A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Каждый класс </w:t>
      </w:r>
      <w:r w:rsidRPr="00554AC7">
        <w:rPr>
          <w:rFonts w:ascii="Times New Roman" w:hAnsi="Times New Roman" w:cs="Times New Roman"/>
          <w:sz w:val="28"/>
          <w:szCs w:val="28"/>
        </w:rPr>
        <w:t>оборудован партами, регулируемыми в соответствии с ростом учащихся. Номер парты подбирается тщательно, в соответствии с ростом ученика, что обеспечивает возможност</w:t>
      </w:r>
      <w:r>
        <w:rPr>
          <w:rFonts w:ascii="Times New Roman" w:hAnsi="Times New Roman" w:cs="Times New Roman"/>
          <w:sz w:val="28"/>
          <w:szCs w:val="28"/>
        </w:rPr>
        <w:t>ь поддерживать правильную позу.</w:t>
      </w:r>
      <w:r w:rsidRPr="00554AC7">
        <w:rPr>
          <w:rFonts w:ascii="Times New Roman" w:hAnsi="Times New Roman" w:cs="Times New Roman"/>
          <w:sz w:val="28"/>
          <w:szCs w:val="28"/>
        </w:rPr>
        <w:t xml:space="preserve"> Каждый учитель</w:t>
      </w:r>
      <w:r>
        <w:rPr>
          <w:rFonts w:ascii="Times New Roman" w:hAnsi="Times New Roman" w:cs="Times New Roman"/>
          <w:sz w:val="28"/>
          <w:szCs w:val="28"/>
        </w:rPr>
        <w:t xml:space="preserve"> имеет</w:t>
      </w:r>
      <w:r w:rsidRPr="00554AC7">
        <w:rPr>
          <w:rFonts w:ascii="Times New Roman" w:hAnsi="Times New Roman" w:cs="Times New Roman"/>
          <w:sz w:val="28"/>
          <w:szCs w:val="28"/>
        </w:rPr>
        <w:t xml:space="preserve"> возможность проводить уроки в соответствии с современными требованиями информатизации образовательной организации, используя видео- и аудио технику. </w:t>
      </w:r>
    </w:p>
    <w:p w:rsidR="0058678F" w:rsidRPr="00554AC7" w:rsidRDefault="0058678F" w:rsidP="00586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 xml:space="preserve">Парта ученика с нарушением слуха должна занимать в классе такое положение, чтобы сидящий за ней ребенок мог видеть лицо учителя и лица большинства сверстников. Рабочее место ребенка должно быть хорошо освещено. </w:t>
      </w:r>
      <w:r w:rsidR="00AE2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78F" w:rsidRPr="00554AC7" w:rsidRDefault="0058678F" w:rsidP="0058678F">
      <w:pPr>
        <w:pStyle w:val="18TexstSPISOK1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4AC7">
        <w:rPr>
          <w:rFonts w:ascii="Times New Roman" w:hAnsi="Times New Roman" w:cs="Times New Roman"/>
          <w:sz w:val="28"/>
          <w:szCs w:val="28"/>
        </w:rPr>
        <w:t>В общеобразовательных организациях, реализующих АООП НОО (вариант 2.3),  обязательным условием к организации рабочего места обучающегося является расположение в классных помещениях парт полукругом, чтобы дети могли всегда держать в поле зрения педагога, в том числе видеть его лицо, артикуляцию, движения рук, иметь возможность воспринимать информацию слухозрительно и на слух,  видеть фон за педагогом.</w:t>
      </w:r>
    </w:p>
    <w:p w:rsidR="0058678F" w:rsidRPr="00554AC7" w:rsidRDefault="0058678F" w:rsidP="0058678F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54AC7">
        <w:rPr>
          <w:color w:val="auto"/>
          <w:sz w:val="28"/>
          <w:szCs w:val="28"/>
        </w:rPr>
        <w:t>При организации учебного места учитываются особенности психофизического развития обучающегося, состояние  моторики, зрения, наличие других дополнительных нарушений. Определение рабочего места в классе слабослышащего и позднооглохшего обучающегося с нарушениями зрения осуществляется в соответствии с рекомендациями офтальмолога. Для слабослышащего и позднооглохшего обучающегося с нарушениями опорно-двигательного аппарата должно быть специально оборудованное место.</w:t>
      </w:r>
    </w:p>
    <w:p w:rsidR="0058678F" w:rsidRDefault="0058678F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5F0AA5" w:rsidRPr="005F0AA5" w:rsidRDefault="005F0AA5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i/>
          <w:sz w:val="28"/>
          <w:szCs w:val="28"/>
        </w:rPr>
        <w:t>Требования к техническим средствам обучения</w:t>
      </w:r>
    </w:p>
    <w:p w:rsidR="005F0AA5" w:rsidRPr="005F0AA5" w:rsidRDefault="005F0AA5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Технические средства обучения (включая компьютерные инструменты обучения, мультимедийные средства) дают возможность удовлетворить особые образовательные потребности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>слабослышащи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 или позднооглохши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sz w:val="28"/>
          <w:szCs w:val="28"/>
        </w:rPr>
        <w:t xml:space="preserve">  </w:t>
      </w:r>
      <w:r w:rsidRPr="002814D2">
        <w:rPr>
          <w:rFonts w:ascii="Times New Roman" w:eastAsia="Calibri" w:hAnsi="Times New Roman" w:cs="Times New Roman"/>
          <w:sz w:val="28"/>
          <w:szCs w:val="28"/>
        </w:rPr>
        <w:t>обучающи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2814D2">
        <w:rPr>
          <w:rFonts w:ascii="Times New Roman" w:eastAsia="Calibri" w:hAnsi="Times New Roman" w:cs="Times New Roman"/>
          <w:sz w:val="28"/>
          <w:szCs w:val="28"/>
        </w:rPr>
        <w:t>ся</w:t>
      </w:r>
      <w:r w:rsidRPr="002814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5F0AA5">
        <w:rPr>
          <w:rFonts w:ascii="Times New Roman" w:eastAsia="Calibri" w:hAnsi="Times New Roman" w:cs="Times New Roman"/>
          <w:sz w:val="28"/>
          <w:szCs w:val="28"/>
        </w:rPr>
        <w:t>умственной отсталостью (интеллектуальными нарушениями)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способствуют мотивации учебной деятельности, развивают познавательную активность обучающихся. К техническим средствам обучения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>слабослышащи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 или позднооглохши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sz w:val="28"/>
          <w:szCs w:val="28"/>
        </w:rPr>
        <w:t xml:space="preserve">  </w:t>
      </w:r>
      <w:r w:rsidRPr="002814D2">
        <w:rPr>
          <w:rFonts w:ascii="Times New Roman" w:eastAsia="Calibri" w:hAnsi="Times New Roman" w:cs="Times New Roman"/>
          <w:sz w:val="28"/>
          <w:szCs w:val="28"/>
        </w:rPr>
        <w:t>обучающи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2814D2">
        <w:rPr>
          <w:rFonts w:ascii="Times New Roman" w:eastAsia="Calibri" w:hAnsi="Times New Roman" w:cs="Times New Roman"/>
          <w:sz w:val="28"/>
          <w:szCs w:val="28"/>
        </w:rPr>
        <w:t>ся</w:t>
      </w:r>
      <w:r w:rsidRPr="002814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5F0AA5">
        <w:rPr>
          <w:rFonts w:ascii="Times New Roman" w:eastAsia="Calibri" w:hAnsi="Times New Roman" w:cs="Times New Roman"/>
          <w:sz w:val="28"/>
          <w:szCs w:val="28"/>
        </w:rPr>
        <w:t>умственной отсталостью (интеллектуальными нарушениями)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F0AA5">
        <w:rPr>
          <w:rFonts w:ascii="Times New Roman" w:eastAsia="Calibri" w:hAnsi="Times New Roman" w:cs="Times New Roman"/>
          <w:sz w:val="28"/>
          <w:szCs w:val="28"/>
        </w:rPr>
        <w:t>ориентированным на их особые образовательные потребности, относятся: компьютеры c колонками и выходом в Internet, принтер, сканер, мультимедийные проекторы с экранами, интерактивные доски, средства для хранения и переноса информации (USB накопители), музыкальные центры с набором аудиодисков со звуками живой и неживой природы, музыкальными записями и др.</w:t>
      </w:r>
    </w:p>
    <w:p w:rsidR="005F0AA5" w:rsidRPr="005F0AA5" w:rsidRDefault="005F0AA5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5F0AA5" w:rsidRPr="005F0AA5" w:rsidRDefault="005F0AA5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F0AA5">
        <w:rPr>
          <w:rFonts w:ascii="Times New Roman" w:eastAsia="Calibri" w:hAnsi="Times New Roman" w:cs="Times New Roman"/>
          <w:i/>
          <w:sz w:val="28"/>
          <w:szCs w:val="28"/>
        </w:rPr>
        <w:t>Учебный и дидактический материал</w:t>
      </w:r>
    </w:p>
    <w:p w:rsidR="005F0AA5" w:rsidRPr="005F0AA5" w:rsidRDefault="005F0AA5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Учет особых образовательных потребностей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>слабослышащи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 или позднооглохши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sz w:val="28"/>
          <w:szCs w:val="28"/>
        </w:rPr>
        <w:t xml:space="preserve">  </w:t>
      </w:r>
      <w:r w:rsidRPr="002814D2">
        <w:rPr>
          <w:rFonts w:ascii="Times New Roman" w:eastAsia="Calibri" w:hAnsi="Times New Roman" w:cs="Times New Roman"/>
          <w:sz w:val="28"/>
          <w:szCs w:val="28"/>
        </w:rPr>
        <w:t>обучающи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2814D2">
        <w:rPr>
          <w:rFonts w:ascii="Times New Roman" w:eastAsia="Calibri" w:hAnsi="Times New Roman" w:cs="Times New Roman"/>
          <w:sz w:val="28"/>
          <w:szCs w:val="28"/>
        </w:rPr>
        <w:t>ся</w:t>
      </w:r>
      <w:r w:rsidRPr="002814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5F0AA5">
        <w:rPr>
          <w:rFonts w:ascii="Times New Roman" w:eastAsia="Calibri" w:hAnsi="Times New Roman" w:cs="Times New Roman"/>
          <w:sz w:val="28"/>
          <w:szCs w:val="28"/>
        </w:rPr>
        <w:t>умственной отсталостью (интеллектуальными нарушениями)   обусловливает необходимость ис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поль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зо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ва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 xml:space="preserve">ния </w:t>
      </w:r>
      <w:r w:rsidRPr="005F0AA5">
        <w:rPr>
          <w:rFonts w:ascii="Times New Roman" w:eastAsia="Calibri" w:hAnsi="Times New Roman" w:cs="Times New Roman"/>
          <w:i/>
          <w:sz w:val="28"/>
          <w:szCs w:val="28"/>
        </w:rPr>
        <w:t>спе</w:t>
      </w:r>
      <w:r w:rsidRPr="005F0AA5">
        <w:rPr>
          <w:rFonts w:ascii="Times New Roman" w:eastAsia="Calibri" w:hAnsi="Times New Roman" w:cs="Times New Roman"/>
          <w:i/>
          <w:sz w:val="28"/>
          <w:szCs w:val="28"/>
        </w:rPr>
        <w:softHyphen/>
        <w:t>ци</w:t>
      </w:r>
      <w:r w:rsidRPr="005F0AA5">
        <w:rPr>
          <w:rFonts w:ascii="Times New Roman" w:eastAsia="Calibri" w:hAnsi="Times New Roman" w:cs="Times New Roman"/>
          <w:i/>
          <w:sz w:val="28"/>
          <w:szCs w:val="28"/>
        </w:rPr>
        <w:softHyphen/>
        <w:t>аль</w:t>
      </w:r>
      <w:r w:rsidRPr="005F0AA5">
        <w:rPr>
          <w:rFonts w:ascii="Times New Roman" w:eastAsia="Calibri" w:hAnsi="Times New Roman" w:cs="Times New Roman"/>
          <w:i/>
          <w:sz w:val="28"/>
          <w:szCs w:val="28"/>
        </w:rPr>
        <w:softHyphen/>
        <w:t>ных уче</w:t>
      </w:r>
      <w:r w:rsidRPr="005F0AA5">
        <w:rPr>
          <w:rFonts w:ascii="Times New Roman" w:eastAsia="Calibri" w:hAnsi="Times New Roman" w:cs="Times New Roman"/>
          <w:i/>
          <w:sz w:val="28"/>
          <w:szCs w:val="28"/>
        </w:rPr>
        <w:softHyphen/>
        <w:t>б</w:t>
      </w:r>
      <w:r w:rsidRPr="005F0AA5">
        <w:rPr>
          <w:rFonts w:ascii="Times New Roman" w:eastAsia="Calibri" w:hAnsi="Times New Roman" w:cs="Times New Roman"/>
          <w:i/>
          <w:sz w:val="28"/>
          <w:szCs w:val="28"/>
        </w:rPr>
        <w:softHyphen/>
        <w:t>ни</w:t>
      </w:r>
      <w:r w:rsidRPr="005F0AA5">
        <w:rPr>
          <w:rFonts w:ascii="Times New Roman" w:eastAsia="Calibri" w:hAnsi="Times New Roman" w:cs="Times New Roman"/>
          <w:i/>
          <w:sz w:val="28"/>
          <w:szCs w:val="28"/>
        </w:rPr>
        <w:softHyphen/>
        <w:t>ков</w:t>
      </w:r>
      <w:r w:rsidRPr="005F0AA5">
        <w:rPr>
          <w:rFonts w:ascii="Times New Roman" w:eastAsia="Calibri" w:hAnsi="Times New Roman" w:cs="Times New Roman"/>
          <w:sz w:val="28"/>
          <w:szCs w:val="28"/>
        </w:rPr>
        <w:t>, адресованных данной категории обучающихся. Для за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кре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п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ле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ния зна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ний, полученных на уроке, а также для выполнения практических ра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бот, не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об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ходимо использование рабочих тетрадей на печатной основе, вклю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чая Про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пи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си.</w:t>
      </w:r>
    </w:p>
    <w:p w:rsidR="005F0AA5" w:rsidRPr="005F0AA5" w:rsidRDefault="005F0AA5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Особые образовательные потребности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>слабослышащи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 или позднооглохши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sz w:val="28"/>
          <w:szCs w:val="28"/>
        </w:rPr>
        <w:t xml:space="preserve">  </w:t>
      </w:r>
      <w:r w:rsidRPr="002814D2">
        <w:rPr>
          <w:rFonts w:ascii="Times New Roman" w:eastAsia="Calibri" w:hAnsi="Times New Roman" w:cs="Times New Roman"/>
          <w:sz w:val="28"/>
          <w:szCs w:val="28"/>
        </w:rPr>
        <w:t>обучающи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2814D2">
        <w:rPr>
          <w:rFonts w:ascii="Times New Roman" w:eastAsia="Calibri" w:hAnsi="Times New Roman" w:cs="Times New Roman"/>
          <w:sz w:val="28"/>
          <w:szCs w:val="28"/>
        </w:rPr>
        <w:t>ся</w:t>
      </w:r>
      <w:r w:rsidRPr="002814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5F0AA5">
        <w:rPr>
          <w:rFonts w:ascii="Times New Roman" w:eastAsia="Calibri" w:hAnsi="Times New Roman" w:cs="Times New Roman"/>
          <w:sz w:val="28"/>
          <w:szCs w:val="28"/>
        </w:rPr>
        <w:t>умственной отсталостью (интеллектуальными нарушениями)   обусловливают необходимость специального подбора учебного и ди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дактического материала (в младших классах преимущественное ис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поль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зо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ва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ние натуральной и иллюстративной наглядности; в старших ― ил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лю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с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т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ра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тив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ной и символической).</w:t>
      </w:r>
    </w:p>
    <w:p w:rsidR="005F0AA5" w:rsidRPr="005F0AA5" w:rsidRDefault="005F0AA5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F0AA5">
        <w:rPr>
          <w:rFonts w:ascii="Times New Roman" w:eastAsia="Calibri" w:hAnsi="Times New Roman" w:cs="Times New Roman"/>
          <w:sz w:val="28"/>
          <w:szCs w:val="28"/>
        </w:rPr>
        <w:t>Требования к материально-техническому обеспечению ориентированы не только на ребёнка, но и на всех участников процесса образования. Это обу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словлено  необходимостью индивидуализации про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 xml:space="preserve">цесса образования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>слабослышащи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 или позднооглохши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sz w:val="28"/>
          <w:szCs w:val="28"/>
        </w:rPr>
        <w:t xml:space="preserve">  </w:t>
      </w:r>
      <w:r w:rsidRPr="002814D2">
        <w:rPr>
          <w:rFonts w:ascii="Times New Roman" w:eastAsia="Calibri" w:hAnsi="Times New Roman" w:cs="Times New Roman"/>
          <w:sz w:val="28"/>
          <w:szCs w:val="28"/>
        </w:rPr>
        <w:t>обучающи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2814D2">
        <w:rPr>
          <w:rFonts w:ascii="Times New Roman" w:eastAsia="Calibri" w:hAnsi="Times New Roman" w:cs="Times New Roman"/>
          <w:sz w:val="28"/>
          <w:szCs w:val="28"/>
        </w:rPr>
        <w:t>ся</w:t>
      </w:r>
      <w:r w:rsidRPr="002814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5F0AA5">
        <w:rPr>
          <w:rFonts w:ascii="Times New Roman" w:eastAsia="Calibri" w:hAnsi="Times New Roman" w:cs="Times New Roman"/>
          <w:sz w:val="28"/>
          <w:szCs w:val="28"/>
        </w:rPr>
        <w:t>умственной отсталостью (интеллектуальными нарушениями)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5F0AA5">
        <w:rPr>
          <w:rFonts w:ascii="Times New Roman" w:eastAsia="Calibri" w:hAnsi="Times New Roman" w:cs="Times New Roman"/>
          <w:sz w:val="28"/>
          <w:szCs w:val="28"/>
        </w:rPr>
        <w:t>Специфика данной группы тре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бо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ва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ний состоит в том, что все вовлечённые в процесс образования взрослые дол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жны иметь неограниченный доступ к организационной технике либо спе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ци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альному ресурсному центру в общеобразовательной организации, где можно осу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ществлять подготовку необходимых индивидуализированных материалов для процесса обучения ребёнка с умственной отсталостью (интеллектуальными нарушениями). Пре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ду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с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мат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ри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ва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ет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ся материально-техническая поддержка, в том числе сетевая, процесса ко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ор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ди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нации и взаимодействия специалистов разного профиля, вовлечённых в про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 xml:space="preserve">цесс образования, родителей (законных представителей)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>слабослышащи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 или позднооглохши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sz w:val="28"/>
          <w:szCs w:val="28"/>
        </w:rPr>
        <w:t xml:space="preserve">  </w:t>
      </w:r>
      <w:r w:rsidRPr="002814D2">
        <w:rPr>
          <w:rFonts w:ascii="Times New Roman" w:eastAsia="Calibri" w:hAnsi="Times New Roman" w:cs="Times New Roman"/>
          <w:sz w:val="28"/>
          <w:szCs w:val="28"/>
        </w:rPr>
        <w:t>обучающи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2814D2">
        <w:rPr>
          <w:rFonts w:ascii="Times New Roman" w:eastAsia="Calibri" w:hAnsi="Times New Roman" w:cs="Times New Roman"/>
          <w:sz w:val="28"/>
          <w:szCs w:val="28"/>
        </w:rPr>
        <w:t>ся</w:t>
      </w:r>
      <w:r w:rsidRPr="002814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5F0AA5">
        <w:rPr>
          <w:rFonts w:ascii="Times New Roman" w:eastAsia="Calibri" w:hAnsi="Times New Roman" w:cs="Times New Roman"/>
          <w:sz w:val="28"/>
          <w:szCs w:val="28"/>
        </w:rPr>
        <w:t>умственной отсталостью (интеллектуальными нарушениями)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F0AA5" w:rsidRPr="005F0AA5" w:rsidRDefault="005F0AA5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 Предусматривается материально-техническая поддержка, в том числе </w:t>
      </w:r>
      <w:r w:rsidRPr="005F0AA5">
        <w:rPr>
          <w:rFonts w:ascii="Times New Roman" w:eastAsia="Calibri" w:hAnsi="Times New Roman" w:cs="Times New Roman"/>
          <w:b/>
          <w:sz w:val="28"/>
          <w:szCs w:val="28"/>
        </w:rPr>
        <w:t>сетевая</w:t>
      </w: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, процесса координации и взаимодействия специалистов разного профиля, вовлечённых в процесс образования, родителей (законных представителей)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>слабослышащи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 или позднооглохши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sz w:val="28"/>
          <w:szCs w:val="28"/>
        </w:rPr>
        <w:t xml:space="preserve">  </w:t>
      </w:r>
      <w:r w:rsidRPr="002814D2">
        <w:rPr>
          <w:rFonts w:ascii="Times New Roman" w:eastAsia="Calibri" w:hAnsi="Times New Roman" w:cs="Times New Roman"/>
          <w:sz w:val="28"/>
          <w:szCs w:val="28"/>
        </w:rPr>
        <w:t>обучающи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2814D2">
        <w:rPr>
          <w:rFonts w:ascii="Times New Roman" w:eastAsia="Calibri" w:hAnsi="Times New Roman" w:cs="Times New Roman"/>
          <w:sz w:val="28"/>
          <w:szCs w:val="28"/>
        </w:rPr>
        <w:t>ся</w:t>
      </w:r>
      <w:r w:rsidRPr="002814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5F0AA5">
        <w:rPr>
          <w:rFonts w:ascii="Times New Roman" w:eastAsia="Calibri" w:hAnsi="Times New Roman" w:cs="Times New Roman"/>
          <w:sz w:val="28"/>
          <w:szCs w:val="28"/>
        </w:rPr>
        <w:t>умственной отсталостью (интеллектуальными нарушениями)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F0AA5" w:rsidRPr="005F0AA5" w:rsidRDefault="005F0AA5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F0AA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5F0AA5" w:rsidRPr="005F0AA5" w:rsidRDefault="005F0AA5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i/>
          <w:sz w:val="28"/>
          <w:szCs w:val="28"/>
        </w:rPr>
        <w:t>Информационное обеспечение</w:t>
      </w: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 включает необходимую нормативную правовую базу образования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>слабослышащи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 или позднооглохши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sz w:val="28"/>
          <w:szCs w:val="28"/>
        </w:rPr>
        <w:t xml:space="preserve">  </w:t>
      </w:r>
      <w:r w:rsidRPr="002814D2">
        <w:rPr>
          <w:rFonts w:ascii="Times New Roman" w:eastAsia="Calibri" w:hAnsi="Times New Roman" w:cs="Times New Roman"/>
          <w:sz w:val="28"/>
          <w:szCs w:val="28"/>
        </w:rPr>
        <w:t>обучающи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2814D2">
        <w:rPr>
          <w:rFonts w:ascii="Times New Roman" w:eastAsia="Calibri" w:hAnsi="Times New Roman" w:cs="Times New Roman"/>
          <w:sz w:val="28"/>
          <w:szCs w:val="28"/>
        </w:rPr>
        <w:t>ся</w:t>
      </w:r>
      <w:r w:rsidRPr="002814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умственной отсталостью (интеллектуальными нарушениями)   и характеристики предполагаемых информационных связей участников образовательного процесса. </w:t>
      </w:r>
    </w:p>
    <w:p w:rsidR="005F0AA5" w:rsidRPr="005F0AA5" w:rsidRDefault="005F0AA5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sz w:val="28"/>
          <w:szCs w:val="28"/>
        </w:rPr>
        <w:t>Информационно-методическое обеспечение реализации адап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ти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ро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ванных об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ра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зо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ва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тель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 xml:space="preserve">ных программ для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>слабослышащи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 или позднооглохши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814D2">
        <w:rPr>
          <w:rFonts w:ascii="Times New Roman" w:hAnsi="Times New Roman" w:cs="Times New Roman"/>
          <w:sz w:val="28"/>
          <w:szCs w:val="28"/>
        </w:rPr>
        <w:t xml:space="preserve">  </w:t>
      </w:r>
      <w:r w:rsidRPr="002814D2">
        <w:rPr>
          <w:rFonts w:ascii="Times New Roman" w:eastAsia="Calibri" w:hAnsi="Times New Roman" w:cs="Times New Roman"/>
          <w:sz w:val="28"/>
          <w:szCs w:val="28"/>
        </w:rPr>
        <w:t>обучающи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2814D2">
        <w:rPr>
          <w:rFonts w:ascii="Times New Roman" w:eastAsia="Calibri" w:hAnsi="Times New Roman" w:cs="Times New Roman"/>
          <w:sz w:val="28"/>
          <w:szCs w:val="28"/>
        </w:rPr>
        <w:t>ся</w:t>
      </w:r>
      <w:r w:rsidRPr="002814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умственной отсталостью (интеллектуальными нарушениями)   </w:t>
      </w:r>
      <w:r w:rsidRPr="005F0AA5">
        <w:rPr>
          <w:rFonts w:ascii="Times New Roman" w:eastAsia="Calibri" w:hAnsi="Times New Roman" w:cs="Times New Roman"/>
          <w:iCs/>
          <w:sz w:val="28"/>
          <w:szCs w:val="28"/>
        </w:rPr>
        <w:t xml:space="preserve">направлено на </w:t>
      </w:r>
      <w:r w:rsidRPr="005F0AA5">
        <w:rPr>
          <w:rFonts w:ascii="Times New Roman" w:eastAsia="Calibri" w:hAnsi="Times New Roman" w:cs="Times New Roman"/>
          <w:sz w:val="28"/>
          <w:szCs w:val="28"/>
        </w:rPr>
        <w:t>обе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с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пе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че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ние широкого, постоянного и устойчивого доступа для всех участников образовательного про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цесса к любой информации, связанной с реализацией программы, планируемыми ре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>зуль</w:t>
      </w:r>
      <w:r w:rsidRPr="005F0AA5">
        <w:rPr>
          <w:rFonts w:ascii="Times New Roman" w:eastAsia="Calibri" w:hAnsi="Times New Roman" w:cs="Times New Roman"/>
          <w:sz w:val="28"/>
          <w:szCs w:val="28"/>
        </w:rPr>
        <w:softHyphen/>
        <w:t xml:space="preserve">татами, организацией образовательного процесса и условиями его осуществления. </w:t>
      </w:r>
    </w:p>
    <w:p w:rsidR="005F0AA5" w:rsidRPr="005F0AA5" w:rsidRDefault="005F0AA5" w:rsidP="005F0A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sz w:val="28"/>
          <w:szCs w:val="28"/>
        </w:rPr>
        <w:t>Требования к информационно-методическому обеспечению образовательного процесса включают:</w:t>
      </w:r>
    </w:p>
    <w:p w:rsidR="005F0AA5" w:rsidRPr="005F0AA5" w:rsidRDefault="005F0AA5" w:rsidP="005F0AA5">
      <w:pPr>
        <w:numPr>
          <w:ilvl w:val="0"/>
          <w:numId w:val="18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sz w:val="28"/>
          <w:szCs w:val="28"/>
        </w:rPr>
        <w:t xml:space="preserve">Необходимую нормативную правовую базу образования </w:t>
      </w:r>
      <w:r w:rsidR="001E238A" w:rsidRPr="002814D2">
        <w:rPr>
          <w:rFonts w:ascii="Times New Roman" w:hAnsi="Times New Roman" w:cs="Times New Roman"/>
          <w:color w:val="000000"/>
          <w:sz w:val="28"/>
          <w:szCs w:val="28"/>
        </w:rPr>
        <w:t>слабослышащи</w:t>
      </w:r>
      <w:r w:rsidR="001E238A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1E238A"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 или позднооглохши</w:t>
      </w:r>
      <w:r w:rsidR="001E238A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1E238A" w:rsidRPr="002814D2">
        <w:rPr>
          <w:rFonts w:ascii="Times New Roman" w:hAnsi="Times New Roman" w:cs="Times New Roman"/>
          <w:sz w:val="28"/>
          <w:szCs w:val="28"/>
        </w:rPr>
        <w:t xml:space="preserve">  </w:t>
      </w:r>
      <w:r w:rsidR="001E238A" w:rsidRPr="002814D2">
        <w:rPr>
          <w:rFonts w:ascii="Times New Roman" w:eastAsia="Calibri" w:hAnsi="Times New Roman" w:cs="Times New Roman"/>
          <w:sz w:val="28"/>
          <w:szCs w:val="28"/>
        </w:rPr>
        <w:t>обучающи</w:t>
      </w:r>
      <w:r w:rsidR="001E238A">
        <w:rPr>
          <w:rFonts w:ascii="Times New Roman" w:eastAsia="Calibri" w:hAnsi="Times New Roman" w:cs="Times New Roman"/>
          <w:sz w:val="28"/>
          <w:szCs w:val="28"/>
        </w:rPr>
        <w:t>х</w:t>
      </w:r>
      <w:r w:rsidR="001E238A" w:rsidRPr="002814D2">
        <w:rPr>
          <w:rFonts w:ascii="Times New Roman" w:eastAsia="Calibri" w:hAnsi="Times New Roman" w:cs="Times New Roman"/>
          <w:sz w:val="28"/>
          <w:szCs w:val="28"/>
        </w:rPr>
        <w:t>ся</w:t>
      </w:r>
      <w:r w:rsidR="001E238A" w:rsidRPr="002814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1E238A" w:rsidRPr="002814D2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="001E238A" w:rsidRPr="005F0AA5">
        <w:rPr>
          <w:rFonts w:ascii="Times New Roman" w:eastAsia="Calibri" w:hAnsi="Times New Roman" w:cs="Times New Roman"/>
          <w:sz w:val="28"/>
          <w:szCs w:val="28"/>
        </w:rPr>
        <w:t>умственной отсталостью (интеллектуальными нарушениями)</w:t>
      </w:r>
      <w:r w:rsidR="001E238A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F0AA5" w:rsidRPr="005F0AA5" w:rsidRDefault="005F0AA5" w:rsidP="005F0AA5">
      <w:pPr>
        <w:numPr>
          <w:ilvl w:val="0"/>
          <w:numId w:val="18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sz w:val="28"/>
          <w:szCs w:val="28"/>
        </w:rPr>
        <w:t>Характеристики предполагаемых информационных связей участников образовательного процесса;</w:t>
      </w:r>
    </w:p>
    <w:p w:rsidR="005F0AA5" w:rsidRPr="005F0AA5" w:rsidRDefault="005F0AA5" w:rsidP="005F0AA5">
      <w:pPr>
        <w:numPr>
          <w:ilvl w:val="0"/>
          <w:numId w:val="18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sz w:val="28"/>
          <w:szCs w:val="28"/>
        </w:rPr>
        <w:t>Получения доступа к информационным ресурсам, различными способами (поиск информации  в сети интернет,  работа в библиотеке и др.), в том числе к электронным образовательным ресурсам, размещенным в федеральных и региональных базах данных;</w:t>
      </w:r>
    </w:p>
    <w:p w:rsidR="005F0AA5" w:rsidRPr="005F0AA5" w:rsidRDefault="005F0AA5" w:rsidP="005F0AA5">
      <w:pPr>
        <w:numPr>
          <w:ilvl w:val="0"/>
          <w:numId w:val="18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AA5">
        <w:rPr>
          <w:rFonts w:ascii="Times New Roman" w:eastAsia="Calibri" w:hAnsi="Times New Roman" w:cs="Times New Roman"/>
          <w:sz w:val="28"/>
          <w:szCs w:val="28"/>
        </w:rPr>
        <w:t>Возможность размещения материалов и работ в информационной среде общеобразовательной организации (статей, выступлений, дискуссий, результатов экспериментальных исследований).</w:t>
      </w:r>
    </w:p>
    <w:p w:rsidR="005E6E40" w:rsidRPr="00554AC7" w:rsidRDefault="00AE20E2" w:rsidP="00554AC7">
      <w:pPr>
        <w:pStyle w:val="18TexstSPISOK1"/>
        <w:tabs>
          <w:tab w:val="clear" w:pos="640"/>
        </w:tabs>
        <w:spacing w:line="24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771B9" w:rsidRPr="00554AC7" w:rsidRDefault="00A771B9" w:rsidP="00554AC7">
      <w:pPr>
        <w:pStyle w:val="af9"/>
        <w:ind w:firstLine="708"/>
        <w:rPr>
          <w:rFonts w:ascii="Times New Roman" w:hAnsi="Times New Roman"/>
          <w:sz w:val="28"/>
          <w:szCs w:val="28"/>
        </w:rPr>
      </w:pPr>
    </w:p>
    <w:p w:rsidR="00A771B9" w:rsidRPr="00554AC7" w:rsidRDefault="00A771B9" w:rsidP="00554AC7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7020B3" w:rsidRPr="00CF6B91" w:rsidRDefault="007020B3" w:rsidP="007020B3">
      <w:pPr>
        <w:suppressAutoHyphens w:val="0"/>
        <w:spacing w:after="0" w:line="240" w:lineRule="auto"/>
        <w:ind w:firstLine="454"/>
        <w:jc w:val="center"/>
        <w:outlineLvl w:val="2"/>
        <w:rPr>
          <w:rFonts w:ascii="Times New Roman" w:eastAsiaTheme="minorHAnsi" w:hAnsi="Times New Roman" w:cs="Times New Roman"/>
          <w:b/>
          <w:color w:val="auto"/>
          <w:kern w:val="0"/>
          <w:sz w:val="24"/>
          <w:shd w:val="clear" w:color="auto" w:fill="FFFFFF"/>
        </w:rPr>
      </w:pPr>
      <w:bookmarkStart w:id="5" w:name="_Toc365114158"/>
      <w:r w:rsidRPr="00CF6B91">
        <w:rPr>
          <w:rFonts w:ascii="Times New Roman" w:eastAsiaTheme="minorHAnsi" w:hAnsi="Times New Roman" w:cs="Times New Roman"/>
          <w:b/>
          <w:color w:val="auto"/>
          <w:kern w:val="0"/>
          <w:sz w:val="24"/>
          <w:shd w:val="clear" w:color="auto" w:fill="FFFFFF"/>
        </w:rPr>
        <w:t>Сетевой график</w:t>
      </w:r>
      <w:r w:rsidRPr="00CF6B91">
        <w:rPr>
          <w:rFonts w:ascii="Times New Roman" w:eastAsiaTheme="minorHAnsi" w:hAnsi="Times New Roman" w:cs="Times New Roman"/>
          <w:b/>
          <w:noProof/>
          <w:color w:val="auto"/>
          <w:kern w:val="0"/>
          <w:sz w:val="24"/>
        </w:rPr>
        <w:t xml:space="preserve"> </w:t>
      </w:r>
      <w:r w:rsidRPr="00CF6B91">
        <w:rPr>
          <w:rFonts w:ascii="Times New Roman" w:eastAsiaTheme="minorHAnsi" w:hAnsi="Times New Roman" w:cs="Times New Roman"/>
          <w:b/>
          <w:color w:val="auto"/>
          <w:kern w:val="0"/>
          <w:sz w:val="24"/>
          <w:shd w:val="clear" w:color="auto" w:fill="FFFFFF"/>
        </w:rPr>
        <w:t>(дорожная карта)</w:t>
      </w:r>
    </w:p>
    <w:p w:rsidR="007020B3" w:rsidRPr="00CF6B91" w:rsidRDefault="007020B3" w:rsidP="007020B3">
      <w:pPr>
        <w:suppressAutoHyphens w:val="0"/>
        <w:spacing w:after="0" w:line="240" w:lineRule="auto"/>
        <w:ind w:firstLine="454"/>
        <w:jc w:val="center"/>
        <w:outlineLvl w:val="2"/>
        <w:rPr>
          <w:rFonts w:ascii="Times New Roman" w:eastAsiaTheme="minorHAnsi" w:hAnsi="Times New Roman" w:cs="Times New Roman"/>
          <w:b/>
          <w:color w:val="auto"/>
          <w:kern w:val="0"/>
          <w:sz w:val="24"/>
          <w:shd w:val="clear" w:color="auto" w:fill="FFFFFF"/>
        </w:rPr>
      </w:pPr>
      <w:r w:rsidRPr="00CF6B91">
        <w:rPr>
          <w:rFonts w:ascii="Times New Roman" w:eastAsiaTheme="minorHAnsi" w:hAnsi="Times New Roman" w:cs="Times New Roman"/>
          <w:b/>
          <w:color w:val="auto"/>
          <w:kern w:val="0"/>
          <w:sz w:val="24"/>
          <w:shd w:val="clear" w:color="auto" w:fill="FFFFFF"/>
        </w:rPr>
        <w:t>по формированию</w:t>
      </w:r>
      <w:r w:rsidRPr="00CF6B91">
        <w:rPr>
          <w:rFonts w:ascii="Times New Roman" w:eastAsiaTheme="minorHAnsi" w:hAnsi="Times New Roman" w:cs="Times New Roman"/>
          <w:b/>
          <w:noProof/>
          <w:color w:val="auto"/>
          <w:kern w:val="0"/>
          <w:sz w:val="24"/>
        </w:rPr>
        <w:t xml:space="preserve"> </w:t>
      </w:r>
      <w:r w:rsidRPr="00CF6B91">
        <w:rPr>
          <w:rFonts w:ascii="Times New Roman" w:eastAsiaTheme="minorHAnsi" w:hAnsi="Times New Roman" w:cs="Times New Roman"/>
          <w:b/>
          <w:color w:val="auto"/>
          <w:kern w:val="0"/>
          <w:sz w:val="24"/>
          <w:shd w:val="clear" w:color="auto" w:fill="FFFFFF"/>
        </w:rPr>
        <w:t>необходимой системы условий реализации</w:t>
      </w:r>
      <w:r w:rsidRPr="00CF6B91">
        <w:rPr>
          <w:rFonts w:ascii="Times New Roman" w:eastAsiaTheme="minorHAnsi" w:hAnsi="Times New Roman" w:cs="Times New Roman"/>
          <w:b/>
          <w:noProof/>
          <w:color w:val="auto"/>
          <w:kern w:val="0"/>
          <w:sz w:val="24"/>
        </w:rPr>
        <w:t xml:space="preserve"> адаптированной </w:t>
      </w:r>
      <w:r w:rsidRPr="00CF6B91">
        <w:rPr>
          <w:rFonts w:ascii="Times New Roman" w:eastAsiaTheme="minorHAnsi" w:hAnsi="Times New Roman" w:cs="Times New Roman"/>
          <w:b/>
          <w:color w:val="auto"/>
          <w:kern w:val="0"/>
          <w:sz w:val="24"/>
          <w:shd w:val="clear" w:color="auto" w:fill="FFFFFF"/>
        </w:rPr>
        <w:t>основной общеобразовательной программы</w:t>
      </w:r>
      <w:r w:rsidRPr="00CF6B91">
        <w:rPr>
          <w:rFonts w:ascii="Times New Roman" w:eastAsiaTheme="minorHAnsi" w:hAnsi="Times New Roman" w:cs="Times New Roman"/>
          <w:b/>
          <w:noProof/>
          <w:color w:val="auto"/>
          <w:kern w:val="0"/>
          <w:sz w:val="24"/>
        </w:rPr>
        <w:t xml:space="preserve"> </w:t>
      </w:r>
      <w:bookmarkEnd w:id="5"/>
      <w:r>
        <w:rPr>
          <w:rFonts w:ascii="Times New Roman" w:eastAsiaTheme="minorHAnsi" w:hAnsi="Times New Roman" w:cs="Times New Roman"/>
          <w:b/>
          <w:color w:val="auto"/>
          <w:kern w:val="0"/>
          <w:sz w:val="24"/>
          <w:shd w:val="clear" w:color="auto" w:fill="FFFFFF"/>
        </w:rPr>
        <w:t xml:space="preserve"> </w:t>
      </w:r>
      <w:r w:rsidRPr="007020B3">
        <w:rPr>
          <w:rFonts w:ascii="Times New Roman" w:eastAsiaTheme="minorHAnsi" w:hAnsi="Times New Roman" w:cs="Times New Roman"/>
          <w:b/>
          <w:color w:val="auto"/>
          <w:kern w:val="0"/>
          <w:sz w:val="24"/>
          <w:shd w:val="clear" w:color="auto" w:fill="FFFFFF"/>
        </w:rPr>
        <w:t xml:space="preserve">слабослышащих или позднооглохших  обучающихся с умственной отсталостью (интеллектуальными нарушениями)   </w:t>
      </w:r>
    </w:p>
    <w:p w:rsidR="007020B3" w:rsidRPr="00CF6B91" w:rsidRDefault="007020B3" w:rsidP="007020B3">
      <w:pPr>
        <w:suppressAutoHyphens w:val="0"/>
        <w:spacing w:after="0" w:line="240" w:lineRule="auto"/>
        <w:ind w:firstLine="454"/>
        <w:outlineLvl w:val="2"/>
        <w:rPr>
          <w:rFonts w:asciiTheme="minorHAnsi" w:eastAsiaTheme="minorHAnsi" w:hAnsiTheme="minorHAnsi" w:cstheme="minorBidi"/>
          <w:b/>
          <w:bCs/>
          <w:color w:val="auto"/>
          <w:kern w:val="0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5670"/>
        <w:gridCol w:w="1984"/>
      </w:tblGrid>
      <w:tr w:rsidR="007020B3" w:rsidRPr="00CF6B91" w:rsidTr="00E412B1">
        <w:tc>
          <w:tcPr>
            <w:tcW w:w="1985" w:type="dxa"/>
          </w:tcPr>
          <w:p w:rsidR="007020B3" w:rsidRPr="00CF6B91" w:rsidRDefault="007020B3" w:rsidP="00E412B1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Направление мероприятий</w:t>
            </w:r>
          </w:p>
        </w:tc>
        <w:tc>
          <w:tcPr>
            <w:tcW w:w="5670" w:type="dxa"/>
          </w:tcPr>
          <w:p w:rsidR="007020B3" w:rsidRPr="00CF6B91" w:rsidRDefault="007020B3" w:rsidP="00E412B1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Мероприятия</w:t>
            </w:r>
          </w:p>
        </w:tc>
        <w:tc>
          <w:tcPr>
            <w:tcW w:w="1984" w:type="dxa"/>
          </w:tcPr>
          <w:p w:rsidR="007020B3" w:rsidRPr="00CF6B91" w:rsidRDefault="007020B3" w:rsidP="00E412B1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auto"/>
                <w:kern w:val="0"/>
                <w:sz w:val="24"/>
                <w:szCs w:val="24"/>
              </w:rPr>
            </w:pP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Сроки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реализации</w:t>
            </w:r>
          </w:p>
        </w:tc>
      </w:tr>
      <w:tr w:rsidR="007020B3" w:rsidRPr="00CF6B91" w:rsidTr="00E412B1">
        <w:tc>
          <w:tcPr>
            <w:tcW w:w="1985" w:type="dxa"/>
            <w:vMerge w:val="restart"/>
          </w:tcPr>
          <w:p w:rsidR="007020B3" w:rsidRPr="00CF6B91" w:rsidRDefault="007020B3" w:rsidP="00E412B1">
            <w:pPr>
              <w:suppressAutoHyphens w:val="0"/>
              <w:spacing w:after="0" w:line="240" w:lineRule="auto"/>
              <w:ind w:left="34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 xml:space="preserve">Нормативное обеспечение введения </w:t>
            </w:r>
            <w:r w:rsidR="00E21528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АООП НОО </w:t>
            </w:r>
            <w:r w:rsidR="00E21528" w:rsidRPr="00E21528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слабослышащих или позднооглохших  обучающихся с умственной отсталостью (интеллектуальными нарушениями)   </w:t>
            </w:r>
          </w:p>
        </w:tc>
        <w:tc>
          <w:tcPr>
            <w:tcW w:w="5670" w:type="dxa"/>
          </w:tcPr>
          <w:p w:rsidR="007020B3" w:rsidRPr="00CF6B91" w:rsidRDefault="007020B3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1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. Разработка на основе примерной адаптированной основной образовательной программы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 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АО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О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П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  МОУ СОШ №2</w:t>
            </w:r>
          </w:p>
        </w:tc>
        <w:tc>
          <w:tcPr>
            <w:tcW w:w="1984" w:type="dxa"/>
          </w:tcPr>
          <w:p w:rsidR="007020B3" w:rsidRPr="00CF6B91" w:rsidRDefault="007020B3" w:rsidP="007020B3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>Сентябрь - октябрь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 xml:space="preserve"> 20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>20</w:t>
            </w:r>
          </w:p>
        </w:tc>
      </w:tr>
      <w:tr w:rsidR="007020B3" w:rsidRPr="00CF6B91" w:rsidTr="00E412B1">
        <w:tc>
          <w:tcPr>
            <w:tcW w:w="1985" w:type="dxa"/>
            <w:vMerge/>
          </w:tcPr>
          <w:p w:rsidR="007020B3" w:rsidRPr="00CF6B91" w:rsidRDefault="007020B3" w:rsidP="007020B3">
            <w:pPr>
              <w:numPr>
                <w:ilvl w:val="0"/>
                <w:numId w:val="185"/>
              </w:numPr>
              <w:suppressAutoHyphens w:val="0"/>
              <w:spacing w:after="0" w:line="240" w:lineRule="auto"/>
              <w:ind w:left="426" w:hanging="426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670" w:type="dxa"/>
          </w:tcPr>
          <w:p w:rsidR="007020B3" w:rsidRPr="00CF6B91" w:rsidRDefault="007020B3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2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. Утверждение АООП 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МОУ СОШ №2</w:t>
            </w:r>
          </w:p>
        </w:tc>
        <w:tc>
          <w:tcPr>
            <w:tcW w:w="1984" w:type="dxa"/>
          </w:tcPr>
          <w:p w:rsidR="007020B3" w:rsidRPr="00CF6B91" w:rsidRDefault="007020B3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>Ноябрь 2020</w:t>
            </w:r>
          </w:p>
        </w:tc>
      </w:tr>
      <w:tr w:rsidR="00E21528" w:rsidRPr="00CF6B91" w:rsidTr="00E412B1">
        <w:tc>
          <w:tcPr>
            <w:tcW w:w="1985" w:type="dxa"/>
            <w:vMerge/>
          </w:tcPr>
          <w:p w:rsidR="00E21528" w:rsidRPr="00CF6B91" w:rsidRDefault="00E21528" w:rsidP="007020B3">
            <w:pPr>
              <w:numPr>
                <w:ilvl w:val="0"/>
                <w:numId w:val="185"/>
              </w:numPr>
              <w:suppressAutoHyphens w:val="0"/>
              <w:spacing w:after="0" w:line="240" w:lineRule="auto"/>
              <w:ind w:left="426" w:hanging="426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670" w:type="dxa"/>
          </w:tcPr>
          <w:p w:rsidR="00E21528" w:rsidRPr="00CF6B91" w:rsidRDefault="00E21528" w:rsidP="00E21528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3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. Обеспечение соответствия нормативной базы школы требованиям ФГОС НОО для 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 </w:t>
            </w:r>
            <w:r w:rsidRPr="00E21528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слабослышащих или позднооглохших  обучающихся с умственной отсталостью (интеллектуальными нарушениями)   </w:t>
            </w:r>
          </w:p>
        </w:tc>
        <w:tc>
          <w:tcPr>
            <w:tcW w:w="1984" w:type="dxa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>Ноябрь - декабрь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 xml:space="preserve"> 20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>20</w:t>
            </w:r>
          </w:p>
        </w:tc>
      </w:tr>
      <w:tr w:rsidR="00E21528" w:rsidRPr="00CF6B91" w:rsidTr="00E412B1">
        <w:tc>
          <w:tcPr>
            <w:tcW w:w="1985" w:type="dxa"/>
            <w:vMerge/>
          </w:tcPr>
          <w:p w:rsidR="00E21528" w:rsidRPr="00CF6B91" w:rsidRDefault="00E21528" w:rsidP="007020B3">
            <w:pPr>
              <w:numPr>
                <w:ilvl w:val="0"/>
                <w:numId w:val="185"/>
              </w:numPr>
              <w:suppressAutoHyphens w:val="0"/>
              <w:spacing w:after="0" w:line="240" w:lineRule="auto"/>
              <w:ind w:left="426" w:hanging="426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670" w:type="dxa"/>
          </w:tcPr>
          <w:p w:rsidR="00E21528" w:rsidRPr="00CF6B91" w:rsidRDefault="00E21528" w:rsidP="00E21528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4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. Определение списка учебников и учебных пособий, используемых в образовательном процессе в соответствии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с ФГОС НОО для 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 </w:t>
            </w:r>
            <w:r w:rsidRPr="00E21528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слабослышащих или позднооглохших  обучающихся с умственной отсталостью (интеллектуальными нарушениями)   </w:t>
            </w:r>
          </w:p>
        </w:tc>
        <w:tc>
          <w:tcPr>
            <w:tcW w:w="1984" w:type="dxa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 xml:space="preserve"> Ноябрь - декабрь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 xml:space="preserve"> 20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>20</w:t>
            </w:r>
          </w:p>
        </w:tc>
      </w:tr>
      <w:tr w:rsidR="00E21528" w:rsidRPr="00CF6B91" w:rsidTr="00E412B1">
        <w:tc>
          <w:tcPr>
            <w:tcW w:w="1985" w:type="dxa"/>
            <w:vMerge/>
          </w:tcPr>
          <w:p w:rsidR="00E21528" w:rsidRPr="00CF6B91" w:rsidRDefault="00E21528" w:rsidP="007020B3">
            <w:pPr>
              <w:numPr>
                <w:ilvl w:val="0"/>
                <w:numId w:val="185"/>
              </w:numPr>
              <w:suppressAutoHyphens w:val="0"/>
              <w:spacing w:after="0" w:line="240" w:lineRule="auto"/>
              <w:ind w:left="426" w:hanging="426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670" w:type="dxa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Theme="minorHAnsi" w:eastAsiaTheme="minorHAnsi" w:hAnsiTheme="minorHAnsi" w:cstheme="minorBidi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4"/>
              </w:rPr>
              <w:t>5</w:t>
            </w:r>
            <w:r w:rsidRPr="00CF6B91">
              <w:rPr>
                <w:rFonts w:ascii="Times New Roman" w:hAnsi="Times New Roman" w:cs="Times New Roman"/>
                <w:color w:val="auto"/>
                <w:kern w:val="0"/>
                <w:sz w:val="24"/>
              </w:rPr>
              <w:t>. Разработка:</w:t>
            </w:r>
          </w:p>
          <w:p w:rsidR="00E21528" w:rsidRPr="00CF6B91" w:rsidRDefault="00E21528" w:rsidP="00E412B1">
            <w:pPr>
              <w:tabs>
                <w:tab w:val="left" w:pos="384"/>
              </w:tabs>
              <w:suppressAutoHyphens w:val="0"/>
              <w:spacing w:after="0" w:line="240" w:lineRule="auto"/>
              <w:rPr>
                <w:rFonts w:asciiTheme="minorHAnsi" w:eastAsiaTheme="minorHAnsi" w:hAnsiTheme="minorHAnsi" w:cstheme="minorBidi"/>
                <w:color w:val="auto"/>
                <w:kern w:val="0"/>
                <w:sz w:val="24"/>
                <w:szCs w:val="24"/>
              </w:rPr>
            </w:pPr>
            <w:r w:rsidRPr="00CF6B91">
              <w:rPr>
                <w:rFonts w:ascii="Times New Roman" w:hAnsi="Times New Roman" w:cs="Times New Roman"/>
                <w:color w:val="auto"/>
                <w:kern w:val="0"/>
                <w:sz w:val="24"/>
              </w:rPr>
              <w:t>– учебного плана;</w:t>
            </w:r>
          </w:p>
          <w:p w:rsidR="00E21528" w:rsidRPr="00CF6B91" w:rsidRDefault="00E21528" w:rsidP="00E21528">
            <w:pPr>
              <w:tabs>
                <w:tab w:val="left" w:pos="394"/>
              </w:tabs>
              <w:suppressAutoHyphens w:val="0"/>
              <w:spacing w:after="0" w:line="240" w:lineRule="auto"/>
              <w:rPr>
                <w:rFonts w:asciiTheme="minorHAnsi" w:eastAsiaTheme="minorHAnsi" w:hAnsiTheme="minorHAnsi" w:cstheme="minorBidi"/>
                <w:color w:val="auto"/>
                <w:kern w:val="0"/>
                <w:sz w:val="24"/>
                <w:szCs w:val="24"/>
              </w:rPr>
            </w:pPr>
            <w:r w:rsidRPr="00CF6B91">
              <w:rPr>
                <w:rFonts w:ascii="Times New Roman" w:hAnsi="Times New Roman" w:cs="Times New Roman"/>
                <w:color w:val="auto"/>
                <w:kern w:val="0"/>
                <w:sz w:val="24"/>
              </w:rPr>
              <w:t>– рабочих программ учебных предметов,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</w:rPr>
              <w:t xml:space="preserve">курсов, дисциплин, модулей  </w:t>
            </w:r>
          </w:p>
        </w:tc>
        <w:tc>
          <w:tcPr>
            <w:tcW w:w="1984" w:type="dxa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>Октябрь – ноябрь 2020</w:t>
            </w:r>
          </w:p>
        </w:tc>
      </w:tr>
      <w:tr w:rsidR="00E21528" w:rsidRPr="00CF6B91" w:rsidTr="00E412B1">
        <w:tc>
          <w:tcPr>
            <w:tcW w:w="1985" w:type="dxa"/>
            <w:vMerge w:val="restart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 Финансовое обеспечение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введения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АООП НОО </w:t>
            </w:r>
            <w:r w:rsidRPr="00E21528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слабослышащих или позднооглохших  обучающихся с умственной отсталостью (интеллектуальными нарушениями)   </w:t>
            </w:r>
          </w:p>
        </w:tc>
        <w:tc>
          <w:tcPr>
            <w:tcW w:w="5670" w:type="dxa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1. Определение объёма расходов, 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необходимых для реализации АООП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 и достижения планируемых результатов, а также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механизма их формирования</w:t>
            </w:r>
          </w:p>
        </w:tc>
        <w:tc>
          <w:tcPr>
            <w:tcW w:w="1984" w:type="dxa"/>
          </w:tcPr>
          <w:p w:rsidR="00E21528" w:rsidRPr="00CF6B91" w:rsidRDefault="00E21528" w:rsidP="00E21528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>Январь 2020</w:t>
            </w:r>
          </w:p>
        </w:tc>
      </w:tr>
      <w:tr w:rsidR="00E21528" w:rsidRPr="00CF6B91" w:rsidTr="00E412B1">
        <w:tc>
          <w:tcPr>
            <w:tcW w:w="1985" w:type="dxa"/>
            <w:vMerge/>
          </w:tcPr>
          <w:p w:rsidR="00E21528" w:rsidRPr="00CF6B91" w:rsidRDefault="00E21528" w:rsidP="007020B3">
            <w:pPr>
              <w:numPr>
                <w:ilvl w:val="0"/>
                <w:numId w:val="185"/>
              </w:numPr>
              <w:suppressAutoHyphens w:val="0"/>
              <w:spacing w:after="0" w:line="240" w:lineRule="auto"/>
              <w:ind w:left="426" w:hanging="426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670" w:type="dxa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2. Разработка локальных актов (внесение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изменений в них), регламентирующих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установление заработной платы работников образовательного учреждения, в том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числе стимулирующих надбавок и доплат,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порядка и размеров премирования</w:t>
            </w:r>
          </w:p>
        </w:tc>
        <w:tc>
          <w:tcPr>
            <w:tcW w:w="1984" w:type="dxa"/>
          </w:tcPr>
          <w:p w:rsidR="00E21528" w:rsidRPr="00CF6B91" w:rsidRDefault="00E21528" w:rsidP="00E21528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>Январь 20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>20</w:t>
            </w:r>
          </w:p>
        </w:tc>
      </w:tr>
      <w:tr w:rsidR="00E21528" w:rsidRPr="00CF6B91" w:rsidTr="00E412B1">
        <w:tc>
          <w:tcPr>
            <w:tcW w:w="1985" w:type="dxa"/>
            <w:vMerge w:val="restart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Организационное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обеспечение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введения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АООП НОО </w:t>
            </w:r>
            <w:r w:rsidRPr="00E21528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слабослышащих или позднооглохших  обучающихся с умственной отсталостью (интеллектуальными нарушениями)   </w:t>
            </w:r>
          </w:p>
        </w:tc>
        <w:tc>
          <w:tcPr>
            <w:tcW w:w="5670" w:type="dxa"/>
          </w:tcPr>
          <w:p w:rsidR="00E21528" w:rsidRPr="00CF6B91" w:rsidRDefault="00E21528" w:rsidP="00E21528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1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. Разработка и реализация моделей взаимодействия 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МОУ СОШ №2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 и 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 организаций партнеров</w:t>
            </w:r>
          </w:p>
        </w:tc>
        <w:tc>
          <w:tcPr>
            <w:tcW w:w="1984" w:type="dxa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>Ноябрь – декабрь 2020</w:t>
            </w:r>
          </w:p>
        </w:tc>
      </w:tr>
      <w:tr w:rsidR="00E21528" w:rsidRPr="00CF6B91" w:rsidTr="00E412B1">
        <w:tc>
          <w:tcPr>
            <w:tcW w:w="1985" w:type="dxa"/>
            <w:vMerge/>
          </w:tcPr>
          <w:p w:rsidR="00E21528" w:rsidRPr="00CF6B91" w:rsidRDefault="00E21528" w:rsidP="007020B3">
            <w:pPr>
              <w:numPr>
                <w:ilvl w:val="0"/>
                <w:numId w:val="185"/>
              </w:numPr>
              <w:suppressAutoHyphens w:val="0"/>
              <w:spacing w:after="0" w:line="240" w:lineRule="auto"/>
              <w:ind w:left="426" w:hanging="426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670" w:type="dxa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2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. Разработка и реализация системы мониторинга образовательных потребностей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обучающихся и родителей по использованию часов вариативной части учебного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плана и внеурочной деятельности</w:t>
            </w:r>
          </w:p>
        </w:tc>
        <w:tc>
          <w:tcPr>
            <w:tcW w:w="1984" w:type="dxa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 xml:space="preserve">Октябрь 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 xml:space="preserve"> 20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>20</w:t>
            </w:r>
          </w:p>
        </w:tc>
      </w:tr>
      <w:tr w:rsidR="00E21528" w:rsidRPr="00CF6B91" w:rsidTr="00E412B1">
        <w:tc>
          <w:tcPr>
            <w:tcW w:w="1985" w:type="dxa"/>
            <w:vMerge w:val="restart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Кадровое обеспечение введения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АООП НОО </w:t>
            </w:r>
            <w:r w:rsidRPr="00E21528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слабослышащих или позднооглохших  обучающихся с умственной отсталостью (интеллектуальными нарушениями)   </w:t>
            </w:r>
          </w:p>
        </w:tc>
        <w:tc>
          <w:tcPr>
            <w:tcW w:w="5670" w:type="dxa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1. Анализ кадрового обеспечения введения и реализации ФГОС НОО для обучающихся с ОВЗ</w:t>
            </w:r>
          </w:p>
        </w:tc>
        <w:tc>
          <w:tcPr>
            <w:tcW w:w="1984" w:type="dxa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>Октябрь 2020</w:t>
            </w:r>
          </w:p>
        </w:tc>
      </w:tr>
      <w:tr w:rsidR="00E21528" w:rsidRPr="00CF6B91" w:rsidTr="00E412B1">
        <w:tc>
          <w:tcPr>
            <w:tcW w:w="1985" w:type="dxa"/>
            <w:vMerge/>
          </w:tcPr>
          <w:p w:rsidR="00E21528" w:rsidRPr="00CF6B91" w:rsidRDefault="00E21528" w:rsidP="007020B3">
            <w:pPr>
              <w:numPr>
                <w:ilvl w:val="0"/>
                <w:numId w:val="185"/>
              </w:numPr>
              <w:suppressAutoHyphens w:val="0"/>
              <w:spacing w:after="0" w:line="240" w:lineRule="auto"/>
              <w:ind w:left="426" w:hanging="426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670" w:type="dxa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2. Создание (корректировка) плана-графика повышения квалификации педагогических и руководящих работников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образовательного учреждения в связи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с введением 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АООП НОО </w:t>
            </w:r>
            <w:r w:rsidRPr="00E21528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слабослышащих или позднооглохших  обучающихся с умственной отсталостью (интеллектуальными нарушениями)   </w:t>
            </w:r>
          </w:p>
        </w:tc>
        <w:tc>
          <w:tcPr>
            <w:tcW w:w="1984" w:type="dxa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 xml:space="preserve">Ноябрь 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 xml:space="preserve"> 20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>20</w:t>
            </w:r>
          </w:p>
        </w:tc>
      </w:tr>
      <w:tr w:rsidR="00E21528" w:rsidRPr="00CF6B91" w:rsidTr="00E412B1">
        <w:tc>
          <w:tcPr>
            <w:tcW w:w="1985" w:type="dxa"/>
            <w:vMerge/>
          </w:tcPr>
          <w:p w:rsidR="00E21528" w:rsidRPr="00CF6B91" w:rsidRDefault="00E21528" w:rsidP="007020B3">
            <w:pPr>
              <w:numPr>
                <w:ilvl w:val="0"/>
                <w:numId w:val="185"/>
              </w:numPr>
              <w:suppressAutoHyphens w:val="0"/>
              <w:spacing w:after="0" w:line="240" w:lineRule="auto"/>
              <w:ind w:left="426" w:hanging="426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670" w:type="dxa"/>
          </w:tcPr>
          <w:p w:rsidR="00E21528" w:rsidRPr="00CF6B91" w:rsidRDefault="00E21528" w:rsidP="00E21528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3. Разработка (корректировка) плана научно-методической работы (внутри-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школьного повышения квалификации)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с ориентацией на проблемы введения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АООП НОО </w:t>
            </w:r>
            <w:r w:rsidRPr="00E21528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слабослышащих или позднооглохших  обучающихся с умственной отсталостью (интеллектуальными нарушениями)   </w:t>
            </w:r>
          </w:p>
        </w:tc>
        <w:tc>
          <w:tcPr>
            <w:tcW w:w="1984" w:type="dxa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>Ноябрь - декабрь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 xml:space="preserve"> 20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>20</w:t>
            </w:r>
          </w:p>
        </w:tc>
      </w:tr>
      <w:tr w:rsidR="00E21528" w:rsidRPr="00CF6B91" w:rsidTr="00E412B1">
        <w:tc>
          <w:tcPr>
            <w:tcW w:w="1985" w:type="dxa"/>
            <w:vMerge w:val="restart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ind w:left="34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Информационное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обеспечение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введения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АООП НОО </w:t>
            </w:r>
            <w:r w:rsidRPr="00E21528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слабослышащих или позднооглохших  обучающихся с умственной отсталостью (интеллектуальными нарушениями)   </w:t>
            </w:r>
          </w:p>
        </w:tc>
        <w:tc>
          <w:tcPr>
            <w:tcW w:w="5670" w:type="dxa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1. Размещение на сайте ОУ информационных материалов о введении 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АООП НОО </w:t>
            </w:r>
            <w:r w:rsidRPr="00E21528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слабослышащих или позднооглохших  обучающихся с умственной отсталостью (интеллектуальными нарушениями)   </w:t>
            </w:r>
          </w:p>
        </w:tc>
        <w:tc>
          <w:tcPr>
            <w:tcW w:w="1984" w:type="dxa"/>
          </w:tcPr>
          <w:p w:rsidR="00E21528" w:rsidRPr="00CF6B91" w:rsidRDefault="00E21528" w:rsidP="00E21528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>Ноябрь  2020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 xml:space="preserve"> </w:t>
            </w:r>
          </w:p>
        </w:tc>
      </w:tr>
      <w:tr w:rsidR="00E21528" w:rsidRPr="00CF6B91" w:rsidTr="00E412B1">
        <w:tc>
          <w:tcPr>
            <w:tcW w:w="1985" w:type="dxa"/>
            <w:vMerge/>
          </w:tcPr>
          <w:p w:rsidR="00E21528" w:rsidRPr="00CF6B91" w:rsidRDefault="00E21528" w:rsidP="007020B3">
            <w:pPr>
              <w:numPr>
                <w:ilvl w:val="0"/>
                <w:numId w:val="185"/>
              </w:numPr>
              <w:suppressAutoHyphens w:val="0"/>
              <w:spacing w:after="0" w:line="240" w:lineRule="auto"/>
              <w:ind w:left="426" w:hanging="426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670" w:type="dxa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2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. Реализация деятельности сетевого комплекса информационного взаимодействия по вопросам введения 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АООП НОО </w:t>
            </w:r>
            <w:r w:rsidRPr="00E21528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слабослышащих или позднооглохших  обучающихся с умственной отсталостью (интеллектуальными нарушениями)   </w:t>
            </w:r>
          </w:p>
        </w:tc>
        <w:tc>
          <w:tcPr>
            <w:tcW w:w="1984" w:type="dxa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>Периодически</w:t>
            </w:r>
          </w:p>
        </w:tc>
      </w:tr>
      <w:tr w:rsidR="00E21528" w:rsidRPr="00CF6B91" w:rsidTr="00E412B1">
        <w:tc>
          <w:tcPr>
            <w:tcW w:w="1985" w:type="dxa"/>
            <w:vMerge/>
          </w:tcPr>
          <w:p w:rsidR="00E21528" w:rsidRPr="00CF6B91" w:rsidRDefault="00E21528" w:rsidP="007020B3">
            <w:pPr>
              <w:numPr>
                <w:ilvl w:val="0"/>
                <w:numId w:val="185"/>
              </w:numPr>
              <w:suppressAutoHyphens w:val="0"/>
              <w:spacing w:after="0" w:line="240" w:lineRule="auto"/>
              <w:ind w:left="426" w:hanging="426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670" w:type="dxa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Theme="minorHAnsi" w:eastAsiaTheme="minorHAnsi" w:hAnsiTheme="minorHAnsi" w:cstheme="minorBidi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3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. Информирование родительской общественности по вопросам:</w:t>
            </w:r>
          </w:p>
          <w:p w:rsidR="00E21528" w:rsidRPr="00CF6B91" w:rsidRDefault="00E21528" w:rsidP="007020B3">
            <w:pPr>
              <w:numPr>
                <w:ilvl w:val="0"/>
                <w:numId w:val="186"/>
              </w:numPr>
              <w:suppressAutoHyphens w:val="0"/>
              <w:spacing w:after="0" w:line="240" w:lineRule="auto"/>
              <w:rPr>
                <w:rFonts w:asciiTheme="minorHAnsi" w:eastAsiaTheme="minorHAnsi" w:hAnsiTheme="minorHAnsi" w:cstheme="minorBidi"/>
                <w:color w:val="auto"/>
                <w:kern w:val="0"/>
                <w:sz w:val="24"/>
                <w:szCs w:val="24"/>
              </w:rPr>
            </w:pP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организации внеурочной деятельности обучающихся;</w:t>
            </w:r>
          </w:p>
          <w:p w:rsidR="00E21528" w:rsidRPr="00CF6B91" w:rsidRDefault="00E21528" w:rsidP="007020B3">
            <w:pPr>
              <w:numPr>
                <w:ilvl w:val="0"/>
                <w:numId w:val="186"/>
              </w:numPr>
              <w:tabs>
                <w:tab w:val="left" w:pos="394"/>
              </w:tabs>
              <w:suppressAutoHyphens w:val="0"/>
              <w:spacing w:after="0" w:line="240" w:lineRule="auto"/>
              <w:rPr>
                <w:rFonts w:asciiTheme="minorHAnsi" w:eastAsiaTheme="minorHAnsi" w:hAnsiTheme="minorHAnsi" w:cstheme="minorBidi"/>
                <w:color w:val="auto"/>
                <w:kern w:val="0"/>
                <w:sz w:val="24"/>
                <w:szCs w:val="24"/>
              </w:rPr>
            </w:pP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организации текущей и итоговой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оценки достижения планируемых результатов;</w:t>
            </w:r>
          </w:p>
          <w:p w:rsidR="00E21528" w:rsidRPr="00CF6B91" w:rsidRDefault="00E21528" w:rsidP="007020B3">
            <w:pPr>
              <w:numPr>
                <w:ilvl w:val="0"/>
                <w:numId w:val="186"/>
              </w:numPr>
              <w:tabs>
                <w:tab w:val="left" w:pos="403"/>
              </w:tabs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использования ресурсов времени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для организации домашней работы обучающихся;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>Периодически</w:t>
            </w:r>
          </w:p>
        </w:tc>
      </w:tr>
      <w:tr w:rsidR="00E21528" w:rsidRPr="00CF6B91" w:rsidTr="00E412B1">
        <w:tc>
          <w:tcPr>
            <w:tcW w:w="1985" w:type="dxa"/>
            <w:vMerge w:val="restart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ind w:left="34"/>
              <w:rPr>
                <w:rFonts w:asciiTheme="minorHAnsi" w:eastAsiaTheme="minorHAnsi" w:hAnsiTheme="minorHAnsi" w:cstheme="minorBidi"/>
                <w:color w:val="000000"/>
                <w:kern w:val="0"/>
                <w:sz w:val="24"/>
                <w:szCs w:val="24"/>
              </w:rPr>
            </w:pP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Материально-техническое</w:t>
            </w:r>
            <w:r w:rsidRPr="00CF6B91">
              <w:rPr>
                <w:rFonts w:asciiTheme="minorHAnsi" w:eastAsiaTheme="minorHAnsi" w:hAnsiTheme="minorHAnsi" w:cstheme="minorBidi"/>
                <w:color w:val="auto"/>
                <w:kern w:val="0"/>
                <w:sz w:val="24"/>
                <w:szCs w:val="24"/>
              </w:rPr>
              <w:t xml:space="preserve"> 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обеспечение</w:t>
            </w:r>
            <w:r w:rsidRPr="00CF6B91">
              <w:rPr>
                <w:rFonts w:asciiTheme="minorHAnsi" w:eastAsiaTheme="minorHAnsi" w:hAnsiTheme="minorHAnsi" w:cstheme="minorBidi"/>
                <w:color w:val="auto"/>
                <w:kern w:val="0"/>
                <w:sz w:val="24"/>
                <w:szCs w:val="24"/>
              </w:rPr>
              <w:t xml:space="preserve"> 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введения 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АООП НОО </w:t>
            </w:r>
            <w:r w:rsidRPr="00E21528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слабослышащих или позднооглохших  обучающихся с умственной отсталостью (интеллектуальными нарушениями)   </w:t>
            </w:r>
          </w:p>
        </w:tc>
        <w:tc>
          <w:tcPr>
            <w:tcW w:w="5670" w:type="dxa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1. Анализ материально-технического обеспечения введения и реализации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АООП НОО </w:t>
            </w:r>
            <w:r w:rsidRPr="00E21528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слабослышащих или позднооглохших  обучающихся с умственной отсталостью (интеллектуальными нарушениями)   </w:t>
            </w:r>
          </w:p>
        </w:tc>
        <w:tc>
          <w:tcPr>
            <w:tcW w:w="1984" w:type="dxa"/>
          </w:tcPr>
          <w:p w:rsidR="00E21528" w:rsidRPr="00CF6B91" w:rsidRDefault="00E21528" w:rsidP="00E21528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>Октябрь-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>декабрь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 xml:space="preserve"> 20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>20</w:t>
            </w:r>
          </w:p>
        </w:tc>
      </w:tr>
      <w:tr w:rsidR="00E21528" w:rsidRPr="00CF6B91" w:rsidTr="00E412B1">
        <w:tc>
          <w:tcPr>
            <w:tcW w:w="1985" w:type="dxa"/>
            <w:vMerge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670" w:type="dxa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2. Обеспечение соответствия материально-технической базы ОУ требованиям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АООП НОО </w:t>
            </w:r>
            <w:r w:rsidRPr="00E21528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слабослышащих или позднооглохших  обучающихся с умственной отсталостью (интеллектуальными нарушениями)   </w:t>
            </w:r>
          </w:p>
        </w:tc>
        <w:tc>
          <w:tcPr>
            <w:tcW w:w="1984" w:type="dxa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>По мере финансирования</w:t>
            </w:r>
          </w:p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 xml:space="preserve"> 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 xml:space="preserve"> </w:t>
            </w:r>
          </w:p>
        </w:tc>
      </w:tr>
      <w:tr w:rsidR="00E21528" w:rsidRPr="00CF6B91" w:rsidTr="00E412B1">
        <w:tc>
          <w:tcPr>
            <w:tcW w:w="1985" w:type="dxa"/>
            <w:vMerge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670" w:type="dxa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3. Обеспечение соответствия санитарно-гигиенических условий требованиям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АООП НОО </w:t>
            </w:r>
            <w:r w:rsidRPr="00E21528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слабослышащих или позднооглохших  обучающихся с умственной отсталостью (интеллектуальными нарушениями)   </w:t>
            </w:r>
          </w:p>
        </w:tc>
        <w:tc>
          <w:tcPr>
            <w:tcW w:w="1984" w:type="dxa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>Ноябрь 2020</w:t>
            </w:r>
          </w:p>
        </w:tc>
      </w:tr>
      <w:tr w:rsidR="00E21528" w:rsidRPr="00CF6B91" w:rsidTr="00E412B1">
        <w:tc>
          <w:tcPr>
            <w:tcW w:w="1985" w:type="dxa"/>
            <w:vMerge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670" w:type="dxa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4. Обеспечение соответствия условий реализации 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А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ООП противопожарным нормам, нормам охраны труда работников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образовательного учреждения</w:t>
            </w:r>
          </w:p>
        </w:tc>
        <w:tc>
          <w:tcPr>
            <w:tcW w:w="1984" w:type="dxa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 xml:space="preserve"> Ноябрь 2020</w:t>
            </w:r>
          </w:p>
        </w:tc>
      </w:tr>
      <w:tr w:rsidR="00E21528" w:rsidRPr="00CF6B91" w:rsidTr="00E412B1">
        <w:tc>
          <w:tcPr>
            <w:tcW w:w="1985" w:type="dxa"/>
            <w:vMerge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670" w:type="dxa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5. Обеспечение соответствия информационно-образовательной среды требованиям 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АООП НОО </w:t>
            </w:r>
            <w:r w:rsidRPr="00E21528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 xml:space="preserve">слабослышащих или позднооглохших  обучающихся с умственной отсталостью (интеллектуальными нарушениями)   </w:t>
            </w:r>
          </w:p>
        </w:tc>
        <w:tc>
          <w:tcPr>
            <w:tcW w:w="1984" w:type="dxa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 xml:space="preserve"> Ноябрь </w:t>
            </w:r>
            <w:r w:rsidR="00BB0D46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>–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 xml:space="preserve"> декабрь</w:t>
            </w:r>
            <w:r w:rsidR="00BB0D46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>2020</w:t>
            </w:r>
          </w:p>
        </w:tc>
      </w:tr>
      <w:tr w:rsidR="00E21528" w:rsidRPr="00CF6B91" w:rsidTr="00E412B1">
        <w:tc>
          <w:tcPr>
            <w:tcW w:w="1985" w:type="dxa"/>
            <w:vMerge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670" w:type="dxa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6. Обеспечение укомплектованности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библиотечно-информационного центра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печатными и электронными образовательными ресурсами</w:t>
            </w:r>
          </w:p>
        </w:tc>
        <w:tc>
          <w:tcPr>
            <w:tcW w:w="1984" w:type="dxa"/>
          </w:tcPr>
          <w:p w:rsidR="00BB0D46" w:rsidRPr="00CF6B91" w:rsidRDefault="00E21528" w:rsidP="00BB0D46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 xml:space="preserve"> </w:t>
            </w:r>
            <w:r w:rsidR="00BB0D46"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>По мере финансирования</w:t>
            </w:r>
          </w:p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E21528" w:rsidRPr="00CF6B91" w:rsidTr="00E412B1">
        <w:tc>
          <w:tcPr>
            <w:tcW w:w="1985" w:type="dxa"/>
            <w:vMerge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670" w:type="dxa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7. Наличие доступа ОУ к электронным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образовательным ресурсам (ЭОР), размещённым в федеральных и региональных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базах данных</w:t>
            </w:r>
          </w:p>
        </w:tc>
        <w:tc>
          <w:tcPr>
            <w:tcW w:w="1984" w:type="dxa"/>
          </w:tcPr>
          <w:p w:rsidR="00E21528" w:rsidRPr="00CF6B91" w:rsidRDefault="00BB0D46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 xml:space="preserve"> Регулярно</w:t>
            </w:r>
          </w:p>
        </w:tc>
      </w:tr>
      <w:tr w:rsidR="00E21528" w:rsidRPr="00CF6B91" w:rsidTr="00E412B1">
        <w:tc>
          <w:tcPr>
            <w:tcW w:w="1985" w:type="dxa"/>
            <w:vMerge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670" w:type="dxa"/>
          </w:tcPr>
          <w:p w:rsidR="00E21528" w:rsidRPr="00CF6B91" w:rsidRDefault="00E21528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8. Обеспечение контролируемого доступа участников образовательного процесса</w:t>
            </w:r>
            <w:r w:rsidRPr="00CF6B91">
              <w:rPr>
                <w:rFonts w:ascii="Times New Roman" w:eastAsiaTheme="minorHAnsi" w:hAnsi="Times New Roman" w:cs="Times New Roman"/>
                <w:noProof/>
                <w:color w:val="auto"/>
                <w:kern w:val="0"/>
                <w:sz w:val="24"/>
              </w:rPr>
              <w:t xml:space="preserve"> </w:t>
            </w:r>
            <w:r w:rsidRPr="00CF6B91"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</w:rPr>
              <w:t>к информационным образовательным ресурсам в сети Интернет</w:t>
            </w:r>
          </w:p>
        </w:tc>
        <w:tc>
          <w:tcPr>
            <w:tcW w:w="1984" w:type="dxa"/>
          </w:tcPr>
          <w:p w:rsidR="00E21528" w:rsidRPr="00CF6B91" w:rsidRDefault="00BB0D46" w:rsidP="00E412B1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auto"/>
                <w:kern w:val="0"/>
                <w:sz w:val="24"/>
                <w:szCs w:val="24"/>
              </w:rPr>
              <w:t xml:space="preserve"> Регулярно</w:t>
            </w:r>
          </w:p>
        </w:tc>
      </w:tr>
    </w:tbl>
    <w:p w:rsidR="007020B3" w:rsidRPr="00CF6B91" w:rsidRDefault="007020B3" w:rsidP="007020B3">
      <w:pPr>
        <w:suppressAutoHyphens w:val="0"/>
        <w:spacing w:after="0" w:line="240" w:lineRule="auto"/>
        <w:rPr>
          <w:rFonts w:ascii="Times New Roman" w:eastAsiaTheme="minorHAnsi" w:hAnsi="Times New Roman" w:cs="Times New Roman"/>
          <w:b/>
          <w:color w:val="auto"/>
          <w:kern w:val="0"/>
          <w:sz w:val="24"/>
          <w:szCs w:val="24"/>
        </w:rPr>
      </w:pPr>
    </w:p>
    <w:p w:rsidR="00C568AF" w:rsidRPr="00554AC7" w:rsidRDefault="00C568AF" w:rsidP="00554AC7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90719" w:rsidRPr="00554AC7" w:rsidRDefault="00490719" w:rsidP="00554AC7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sectPr w:rsidR="00490719" w:rsidRPr="00554AC7" w:rsidSect="007B739C">
      <w:footerReference w:type="default" r:id="rId9"/>
      <w:pgSz w:w="11906" w:h="16838"/>
      <w:pgMar w:top="1134" w:right="964" w:bottom="1134" w:left="1701" w:header="567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07F4" w:rsidRDefault="005107F4">
      <w:pPr>
        <w:spacing w:after="0" w:line="240" w:lineRule="auto"/>
      </w:pPr>
      <w:r>
        <w:separator/>
      </w:r>
    </w:p>
  </w:endnote>
  <w:endnote w:type="continuationSeparator" w:id="0">
    <w:p w:rsidR="005107F4" w:rsidRDefault="00510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C">
    <w:altName w:val="Times New Roman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uturis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FE" w:rsidRDefault="00D00BAD">
    <w:pPr>
      <w:pStyle w:val="af5"/>
      <w:jc w:val="center"/>
    </w:pPr>
    <w:fldSimple w:instr=" PAGE   \* MERGEFORMAT ">
      <w:r w:rsidR="004C6614">
        <w:rPr>
          <w:noProof/>
        </w:rPr>
        <w:t>31</w:t>
      </w:r>
    </w:fldSimple>
  </w:p>
  <w:p w:rsidR="001F0FFE" w:rsidRDefault="001F0FFE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07F4" w:rsidRDefault="005107F4">
      <w:pPr>
        <w:spacing w:after="0" w:line="240" w:lineRule="auto"/>
      </w:pPr>
      <w:r>
        <w:separator/>
      </w:r>
    </w:p>
  </w:footnote>
  <w:footnote w:type="continuationSeparator" w:id="0">
    <w:p w:rsidR="005107F4" w:rsidRDefault="005107F4">
      <w:pPr>
        <w:spacing w:after="0" w:line="240" w:lineRule="auto"/>
      </w:pPr>
      <w:r>
        <w:continuationSeparator/>
      </w:r>
    </w:p>
  </w:footnote>
  <w:footnote w:id="1">
    <w:p w:rsidR="001F0FFE" w:rsidRPr="00443B13" w:rsidRDefault="001F0FFE" w:rsidP="00443B13">
      <w:pPr>
        <w:pStyle w:val="a9"/>
        <w:jc w:val="both"/>
        <w:rPr>
          <w:rFonts w:ascii="Times New Roman" w:hAnsi="Times New Roman" w:cs="Times New Roman"/>
          <w:sz w:val="20"/>
          <w:szCs w:val="20"/>
        </w:rPr>
      </w:pPr>
      <w:r w:rsidRPr="000F7250">
        <w:rPr>
          <w:rStyle w:val="a4"/>
          <w:rFonts w:ascii="Times New Roman" w:hAnsi="Times New Roman" w:cs="Times New Roman"/>
          <w:sz w:val="22"/>
          <w:szCs w:val="22"/>
        </w:rPr>
        <w:footnoteRef/>
      </w:r>
      <w:r w:rsidRPr="000F7250">
        <w:rPr>
          <w:rFonts w:ascii="Times New Roman" w:hAnsi="Times New Roman" w:cs="Times New Roman"/>
          <w:sz w:val="22"/>
          <w:szCs w:val="22"/>
        </w:rPr>
        <w:t xml:space="preserve"> </w:t>
      </w:r>
      <w:r w:rsidRPr="000F7250">
        <w:rPr>
          <w:rFonts w:ascii="Times New Roman" w:hAnsi="Times New Roman" w:cs="Times New Roman"/>
          <w:sz w:val="22"/>
          <w:szCs w:val="22"/>
        </w:rPr>
        <w:tab/>
      </w:r>
      <w:r w:rsidRPr="00443B13">
        <w:rPr>
          <w:rFonts w:ascii="Times New Roman" w:hAnsi="Times New Roman" w:cs="Times New Roman"/>
          <w:sz w:val="20"/>
          <w:szCs w:val="20"/>
        </w:rPr>
        <w:t xml:space="preserve">Предмет «Предметно-практическое обучение» (вариант 2.2 и 2.3)  сочетает в себе компетенции двух предметных областей - филологии </w:t>
      </w:r>
      <w:r>
        <w:rPr>
          <w:rFonts w:ascii="Times New Roman" w:hAnsi="Times New Roman" w:cs="Times New Roman"/>
          <w:sz w:val="20"/>
          <w:szCs w:val="20"/>
        </w:rPr>
        <w:t xml:space="preserve">(язык и речевая деятельность) </w:t>
      </w:r>
      <w:r w:rsidRPr="00443B13">
        <w:rPr>
          <w:rFonts w:ascii="Times New Roman" w:hAnsi="Times New Roman" w:cs="Times New Roman"/>
          <w:sz w:val="20"/>
          <w:szCs w:val="20"/>
        </w:rPr>
        <w:t>и технологии; в процессе обучения реализуется принцип связи речевого развития с предметно-практической деятельностью обучающихся, с целенаправленным  обучением устной и письменной речи.</w:t>
      </w:r>
    </w:p>
  </w:footnote>
  <w:footnote w:id="2">
    <w:p w:rsidR="001F0FFE" w:rsidRPr="004B4FBB" w:rsidRDefault="001F0FFE" w:rsidP="00F13B7E">
      <w:pPr>
        <w:pStyle w:val="af1"/>
        <w:spacing w:line="240" w:lineRule="auto"/>
        <w:ind w:firstLine="454"/>
        <w:rPr>
          <w:rFonts w:ascii="Times New Roman" w:hAnsi="Times New Roman" w:cs="Times New Roman"/>
          <w:sz w:val="20"/>
          <w:szCs w:val="20"/>
        </w:rPr>
      </w:pPr>
      <w:r w:rsidRPr="004B4FBB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4B4FBB">
        <w:rPr>
          <w:rFonts w:ascii="Times New Roman" w:eastAsia="MS Mincho" w:hAnsi="Times New Roman" w:cs="Times New Roman"/>
          <w:sz w:val="20"/>
          <w:szCs w:val="20"/>
        </w:rPr>
        <w:t> </w:t>
      </w:r>
      <w:r w:rsidRPr="004B4FBB">
        <w:rPr>
          <w:rFonts w:ascii="Times New Roman" w:hAnsi="Times New Roman" w:cs="Times New Roman"/>
          <w:sz w:val="20"/>
          <w:szCs w:val="20"/>
        </w:rPr>
        <w:t>В начальной школе могут использоваться любые доступные в обработке учащимся экологически безопасные материалы (природные, бумажные, текстильные, синтетические и</w:t>
      </w:r>
      <w:r w:rsidRPr="004B4FBB">
        <w:rPr>
          <w:rFonts w:ascii="Times New Roman" w:hAnsi="Times New Roman" w:cs="Times New Roman"/>
          <w:sz w:val="20"/>
          <w:szCs w:val="20"/>
        </w:rPr>
        <w:t> </w:t>
      </w:r>
      <w:r w:rsidRPr="004B4FBB">
        <w:rPr>
          <w:rFonts w:ascii="Times New Roman" w:hAnsi="Times New Roman" w:cs="Times New Roman"/>
          <w:sz w:val="20"/>
          <w:szCs w:val="20"/>
        </w:rPr>
        <w:t>др.), материалы, используемые в декоративно­прикладном творчестве региона, в котором проживают школьники.</w:t>
      </w:r>
    </w:p>
  </w:footnote>
  <w:footnote w:id="3">
    <w:p w:rsidR="001F0FFE" w:rsidRDefault="001F0FFE" w:rsidP="005F0AA5">
      <w:pPr>
        <w:pStyle w:val="1"/>
        <w:keepLines/>
        <w:tabs>
          <w:tab w:val="num" w:pos="0"/>
        </w:tabs>
        <w:spacing w:before="0" w:after="0" w:line="240" w:lineRule="auto"/>
        <w:jc w:val="both"/>
      </w:pPr>
      <w:r w:rsidRPr="0091192C">
        <w:rPr>
          <w:rStyle w:val="a4"/>
          <w:rFonts w:ascii="Times New Roman" w:hAnsi="Times New Roman"/>
          <w:color w:val="auto"/>
          <w:sz w:val="20"/>
        </w:rPr>
        <w:footnoteRef/>
      </w:r>
      <w:r w:rsidRPr="0091192C">
        <w:rPr>
          <w:rFonts w:ascii="Times New Roman" w:hAnsi="Times New Roman"/>
          <w:color w:val="auto"/>
          <w:sz w:val="20"/>
        </w:rPr>
        <w:t>П. п 10.9, 10.10 постановления Главного государственного санитарного врача РФ от 29 декабря 2010 г. N 189 г. Москва «Об утверждении СанПиН 2.4.2.2821-10 "Санитарно-эпидемиологические требования к условиям и организации обучения в общеобразовательных учреждениях"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1">
    <w:nsid w:val="00000009"/>
    <w:multiLevelType w:val="singleLevel"/>
    <w:tmpl w:val="00000009"/>
    <w:name w:val="WW8Num8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  <w:color w:val="auto"/>
        <w:kern w:val="1"/>
        <w:sz w:val="28"/>
        <w:szCs w:val="28"/>
      </w:rPr>
    </w:lvl>
  </w:abstractNum>
  <w:abstractNum w:abstractNumId="2">
    <w:nsid w:val="00000010"/>
    <w:multiLevelType w:val="singleLevel"/>
    <w:tmpl w:val="00000010"/>
    <w:name w:val="WW8Num18"/>
    <w:lvl w:ilvl="0">
      <w:start w:val="1"/>
      <w:numFmt w:val="decimal"/>
      <w:lvlText w:val="%1)"/>
      <w:lvlJc w:val="left"/>
      <w:pPr>
        <w:tabs>
          <w:tab w:val="num" w:pos="1181"/>
        </w:tabs>
        <w:ind w:left="104" w:firstLine="992"/>
      </w:pPr>
      <w:rPr>
        <w:rFonts w:hint="default"/>
        <w:color w:val="auto"/>
        <w:kern w:val="1"/>
      </w:rPr>
    </w:lvl>
  </w:abstractNum>
  <w:abstractNum w:abstractNumId="3">
    <w:nsid w:val="00000012"/>
    <w:multiLevelType w:val="singleLevel"/>
    <w:tmpl w:val="00000012"/>
    <w:name w:val="WW8Num20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4">
    <w:nsid w:val="0000001C"/>
    <w:multiLevelType w:val="singleLevel"/>
    <w:tmpl w:val="0000001C"/>
    <w:name w:val="WW8Num5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5">
    <w:nsid w:val="0000001E"/>
    <w:multiLevelType w:val="singleLevel"/>
    <w:tmpl w:val="0000001E"/>
    <w:name w:val="WW8Num32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6">
    <w:nsid w:val="0000001F"/>
    <w:multiLevelType w:val="singleLevel"/>
    <w:tmpl w:val="0000001F"/>
    <w:name w:val="WW8Num33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7">
    <w:nsid w:val="00000022"/>
    <w:multiLevelType w:val="multilevel"/>
    <w:tmpl w:val="00000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>
    <w:nsid w:val="00000027"/>
    <w:multiLevelType w:val="singleLevel"/>
    <w:tmpl w:val="00000027"/>
    <w:name w:val="WW8Num41"/>
    <w:lvl w:ilvl="0">
      <w:start w:val="1"/>
      <w:numFmt w:val="decimal"/>
      <w:lvlText w:val="%1)"/>
      <w:lvlJc w:val="left"/>
      <w:pPr>
        <w:tabs>
          <w:tab w:val="num" w:pos="708"/>
        </w:tabs>
        <w:ind w:left="0" w:firstLine="992"/>
      </w:pPr>
      <w:rPr>
        <w:rFonts w:hint="default"/>
        <w:b w:val="0"/>
        <w:kern w:val="1"/>
      </w:rPr>
    </w:lvl>
  </w:abstractNum>
  <w:abstractNum w:abstractNumId="9">
    <w:nsid w:val="0000002D"/>
    <w:multiLevelType w:val="singleLevel"/>
    <w:tmpl w:val="9BC685F4"/>
    <w:name w:val="WW8Num47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b w:val="0"/>
        <w:color w:val="auto"/>
        <w:kern w:val="1"/>
      </w:rPr>
    </w:lvl>
  </w:abstractNum>
  <w:abstractNum w:abstractNumId="10">
    <w:nsid w:val="00000038"/>
    <w:multiLevelType w:val="singleLevel"/>
    <w:tmpl w:val="00000038"/>
    <w:name w:val="WW8Num59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11">
    <w:nsid w:val="001963B9"/>
    <w:multiLevelType w:val="multilevel"/>
    <w:tmpl w:val="F070B6AE"/>
    <w:styleLink w:val="List436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2">
    <w:nsid w:val="002D7B2B"/>
    <w:multiLevelType w:val="multilevel"/>
    <w:tmpl w:val="FFFFFFFF"/>
    <w:styleLink w:val="List173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3">
    <w:nsid w:val="00945A1E"/>
    <w:multiLevelType w:val="hybridMultilevel"/>
    <w:tmpl w:val="F296FB98"/>
    <w:lvl w:ilvl="0" w:tplc="95A444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0B12C73"/>
    <w:multiLevelType w:val="multilevel"/>
    <w:tmpl w:val="FFFFFFFF"/>
    <w:styleLink w:val="List14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5">
    <w:nsid w:val="01821782"/>
    <w:multiLevelType w:val="hybridMultilevel"/>
    <w:tmpl w:val="F48A0CB2"/>
    <w:lvl w:ilvl="0" w:tplc="25A20C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02897DF9"/>
    <w:multiLevelType w:val="hybridMultilevel"/>
    <w:tmpl w:val="3D4E49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03562EDD"/>
    <w:multiLevelType w:val="hybridMultilevel"/>
    <w:tmpl w:val="9DCC2ACA"/>
    <w:lvl w:ilvl="0" w:tplc="25A20C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039C34A1"/>
    <w:multiLevelType w:val="multilevel"/>
    <w:tmpl w:val="FFFFFFFF"/>
    <w:styleLink w:val="List22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</w:rPr>
    </w:lvl>
  </w:abstractNum>
  <w:abstractNum w:abstractNumId="19">
    <w:nsid w:val="043062E9"/>
    <w:multiLevelType w:val="multilevel"/>
    <w:tmpl w:val="B65EC780"/>
    <w:styleLink w:val="List502"/>
    <w:lvl w:ilvl="0">
      <w:numFmt w:val="bullet"/>
      <w:lvlText w:val="•"/>
      <w:lvlJc w:val="left"/>
      <w:pPr>
        <w:tabs>
          <w:tab w:val="num" w:pos="721"/>
        </w:tabs>
        <w:ind w:left="72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20">
    <w:nsid w:val="044D1FA9"/>
    <w:multiLevelType w:val="multilevel"/>
    <w:tmpl w:val="BF8E322E"/>
    <w:styleLink w:val="List461"/>
    <w:lvl w:ilvl="0">
      <w:start w:val="5"/>
      <w:numFmt w:val="decimal"/>
      <w:lvlText w:val="%1."/>
      <w:lvlJc w:val="left"/>
      <w:pPr>
        <w:tabs>
          <w:tab w:val="num" w:pos="643"/>
        </w:tabs>
        <w:ind w:left="643" w:hanging="283"/>
      </w:pPr>
      <w:rPr>
        <w:rFonts w:cs="Times New Roman"/>
        <w:b/>
        <w:bCs/>
        <w:i/>
        <w:iCs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570"/>
        </w:tabs>
        <w:ind w:left="157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67"/>
        </w:tabs>
        <w:ind w:left="2267" w:hanging="403"/>
      </w:pPr>
      <w:rPr>
        <w:rFonts w:cs="Times New Roman"/>
        <w:b/>
        <w:bCs/>
        <w:i/>
        <w:iCs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3010"/>
        </w:tabs>
        <w:ind w:left="301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730"/>
        </w:tabs>
        <w:ind w:left="373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427"/>
        </w:tabs>
        <w:ind w:left="4427" w:hanging="403"/>
      </w:pPr>
      <w:rPr>
        <w:rFonts w:cs="Times New Roman"/>
        <w:b/>
        <w:bCs/>
        <w:i/>
        <w:iCs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70"/>
        </w:tabs>
        <w:ind w:left="517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90"/>
        </w:tabs>
        <w:ind w:left="589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87"/>
        </w:tabs>
        <w:ind w:left="6587" w:hanging="403"/>
      </w:pPr>
      <w:rPr>
        <w:rFonts w:cs="Times New Roman"/>
        <w:b/>
        <w:bCs/>
        <w:i/>
        <w:iCs/>
        <w:position w:val="0"/>
        <w:sz w:val="28"/>
        <w:szCs w:val="28"/>
      </w:rPr>
    </w:lvl>
  </w:abstractNum>
  <w:abstractNum w:abstractNumId="21">
    <w:nsid w:val="045E3A3D"/>
    <w:multiLevelType w:val="hybridMultilevel"/>
    <w:tmpl w:val="E0F46D7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04E02C81"/>
    <w:multiLevelType w:val="multilevel"/>
    <w:tmpl w:val="FFFFFFFF"/>
    <w:styleLink w:val="List163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spacing w:val="1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</w:rPr>
    </w:lvl>
  </w:abstractNum>
  <w:abstractNum w:abstractNumId="23">
    <w:nsid w:val="06E70D51"/>
    <w:multiLevelType w:val="multilevel"/>
    <w:tmpl w:val="FFFFFFFF"/>
    <w:styleLink w:val="List8"/>
    <w:lvl w:ilvl="0">
      <w:numFmt w:val="bullet"/>
      <w:lvlText w:val="•"/>
      <w:lvlJc w:val="left"/>
      <w:pPr>
        <w:tabs>
          <w:tab w:val="num" w:pos="349"/>
        </w:tabs>
        <w:ind w:left="349" w:hanging="349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</w:rPr>
    </w:lvl>
  </w:abstractNum>
  <w:abstractNum w:abstractNumId="24">
    <w:nsid w:val="07654FAA"/>
    <w:multiLevelType w:val="hybridMultilevel"/>
    <w:tmpl w:val="ECEA5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8427B88"/>
    <w:multiLevelType w:val="multilevel"/>
    <w:tmpl w:val="D2B29C4C"/>
    <w:styleLink w:val="List509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26">
    <w:nsid w:val="08681FCC"/>
    <w:multiLevelType w:val="multilevel"/>
    <w:tmpl w:val="0DE8F77A"/>
    <w:styleLink w:val="List441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27">
    <w:nsid w:val="09023017"/>
    <w:multiLevelType w:val="hybridMultilevel"/>
    <w:tmpl w:val="590CA22C"/>
    <w:lvl w:ilvl="0" w:tplc="25A20C1E">
      <w:start w:val="1"/>
      <w:numFmt w:val="bullet"/>
      <w:lvlText w:val=""/>
      <w:lvlJc w:val="left"/>
      <w:pPr>
        <w:ind w:left="1497" w:hanging="7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57" w:hanging="360"/>
      </w:pPr>
    </w:lvl>
    <w:lvl w:ilvl="2" w:tplc="0419001B" w:tentative="1">
      <w:start w:val="1"/>
      <w:numFmt w:val="lowerRoman"/>
      <w:lvlText w:val="%3."/>
      <w:lvlJc w:val="right"/>
      <w:pPr>
        <w:ind w:left="2577" w:hanging="180"/>
      </w:pPr>
    </w:lvl>
    <w:lvl w:ilvl="3" w:tplc="0419000F" w:tentative="1">
      <w:start w:val="1"/>
      <w:numFmt w:val="decimal"/>
      <w:lvlText w:val="%4."/>
      <w:lvlJc w:val="left"/>
      <w:pPr>
        <w:ind w:left="3297" w:hanging="360"/>
      </w:pPr>
    </w:lvl>
    <w:lvl w:ilvl="4" w:tplc="04190019" w:tentative="1">
      <w:start w:val="1"/>
      <w:numFmt w:val="lowerLetter"/>
      <w:lvlText w:val="%5."/>
      <w:lvlJc w:val="left"/>
      <w:pPr>
        <w:ind w:left="4017" w:hanging="360"/>
      </w:pPr>
    </w:lvl>
    <w:lvl w:ilvl="5" w:tplc="0419001B" w:tentative="1">
      <w:start w:val="1"/>
      <w:numFmt w:val="lowerRoman"/>
      <w:lvlText w:val="%6."/>
      <w:lvlJc w:val="right"/>
      <w:pPr>
        <w:ind w:left="4737" w:hanging="180"/>
      </w:pPr>
    </w:lvl>
    <w:lvl w:ilvl="6" w:tplc="0419000F" w:tentative="1">
      <w:start w:val="1"/>
      <w:numFmt w:val="decimal"/>
      <w:lvlText w:val="%7."/>
      <w:lvlJc w:val="left"/>
      <w:pPr>
        <w:ind w:left="5457" w:hanging="360"/>
      </w:pPr>
    </w:lvl>
    <w:lvl w:ilvl="7" w:tplc="04190019" w:tentative="1">
      <w:start w:val="1"/>
      <w:numFmt w:val="lowerLetter"/>
      <w:lvlText w:val="%8."/>
      <w:lvlJc w:val="left"/>
      <w:pPr>
        <w:ind w:left="6177" w:hanging="360"/>
      </w:pPr>
    </w:lvl>
    <w:lvl w:ilvl="8" w:tplc="0419001B" w:tentative="1">
      <w:start w:val="1"/>
      <w:numFmt w:val="lowerRoman"/>
      <w:lvlText w:val="%9."/>
      <w:lvlJc w:val="right"/>
      <w:pPr>
        <w:ind w:left="6897" w:hanging="180"/>
      </w:pPr>
    </w:lvl>
  </w:abstractNum>
  <w:abstractNum w:abstractNumId="28">
    <w:nsid w:val="0A271D70"/>
    <w:multiLevelType w:val="multilevel"/>
    <w:tmpl w:val="EC1ED698"/>
    <w:styleLink w:val="List497"/>
    <w:lvl w:ilvl="0">
      <w:numFmt w:val="bullet"/>
      <w:lvlText w:val="•"/>
      <w:lvlJc w:val="left"/>
      <w:pPr>
        <w:tabs>
          <w:tab w:val="num" w:pos="721"/>
        </w:tabs>
        <w:ind w:left="72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29">
    <w:nsid w:val="0A8117D6"/>
    <w:multiLevelType w:val="multilevel"/>
    <w:tmpl w:val="FFFFFFFF"/>
    <w:styleLink w:val="List14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30">
    <w:nsid w:val="0ABA2402"/>
    <w:multiLevelType w:val="multilevel"/>
    <w:tmpl w:val="505A068C"/>
    <w:styleLink w:val="List307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</w:rPr>
    </w:lvl>
  </w:abstractNum>
  <w:abstractNum w:abstractNumId="31">
    <w:nsid w:val="0AE47563"/>
    <w:multiLevelType w:val="multilevel"/>
    <w:tmpl w:val="5562E8EC"/>
    <w:styleLink w:val="List508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32">
    <w:nsid w:val="0C4324B3"/>
    <w:multiLevelType w:val="multilevel"/>
    <w:tmpl w:val="FFFFFFFF"/>
    <w:styleLink w:val="List155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spacing w:val="1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</w:rPr>
    </w:lvl>
  </w:abstractNum>
  <w:abstractNum w:abstractNumId="33">
    <w:nsid w:val="0C6646EB"/>
    <w:multiLevelType w:val="hybridMultilevel"/>
    <w:tmpl w:val="D83AD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D07049A"/>
    <w:multiLevelType w:val="multilevel"/>
    <w:tmpl w:val="FFFFFFFF"/>
    <w:styleLink w:val="List158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</w:rPr>
    </w:lvl>
  </w:abstractNum>
  <w:abstractNum w:abstractNumId="35">
    <w:nsid w:val="0D5659E1"/>
    <w:multiLevelType w:val="multilevel"/>
    <w:tmpl w:val="FFFFFFFF"/>
    <w:styleLink w:val="List7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36">
    <w:nsid w:val="0E3D664A"/>
    <w:multiLevelType w:val="multilevel"/>
    <w:tmpl w:val="FFFFFFFF"/>
    <w:styleLink w:val="List6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37">
    <w:nsid w:val="0EB13E9A"/>
    <w:multiLevelType w:val="multilevel"/>
    <w:tmpl w:val="FFFFFFFF"/>
    <w:styleLink w:val="List17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38">
    <w:nsid w:val="0F707802"/>
    <w:multiLevelType w:val="multilevel"/>
    <w:tmpl w:val="FFFFFFFF"/>
    <w:styleLink w:val="List143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39">
    <w:nsid w:val="10234776"/>
    <w:multiLevelType w:val="hybridMultilevel"/>
    <w:tmpl w:val="70803B7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0">
    <w:nsid w:val="10CD30FD"/>
    <w:multiLevelType w:val="hybridMultilevel"/>
    <w:tmpl w:val="1DE401F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1">
    <w:nsid w:val="14CD1FE3"/>
    <w:multiLevelType w:val="multilevel"/>
    <w:tmpl w:val="E7CAE138"/>
    <w:styleLink w:val="List629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</w:rPr>
    </w:lvl>
  </w:abstractNum>
  <w:abstractNum w:abstractNumId="42">
    <w:nsid w:val="168C3ED9"/>
    <w:multiLevelType w:val="multilevel"/>
    <w:tmpl w:val="85B040BE"/>
    <w:styleLink w:val="List460"/>
    <w:lvl w:ilvl="0">
      <w:start w:val="2"/>
      <w:numFmt w:val="decimal"/>
      <w:lvlText w:val="%1."/>
      <w:lvlJc w:val="left"/>
      <w:pPr>
        <w:tabs>
          <w:tab w:val="num" w:pos="669"/>
        </w:tabs>
        <w:ind w:left="669" w:hanging="309"/>
      </w:pPr>
      <w:rPr>
        <w:rFonts w:cs="Times New Roman"/>
        <w:b/>
        <w:bCs/>
        <w:i/>
        <w:iCs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570"/>
        </w:tabs>
        <w:ind w:left="157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67"/>
        </w:tabs>
        <w:ind w:left="2267" w:hanging="403"/>
      </w:pPr>
      <w:rPr>
        <w:rFonts w:cs="Times New Roman"/>
        <w:b/>
        <w:bCs/>
        <w:i/>
        <w:iCs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3010"/>
        </w:tabs>
        <w:ind w:left="301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730"/>
        </w:tabs>
        <w:ind w:left="373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427"/>
        </w:tabs>
        <w:ind w:left="4427" w:hanging="403"/>
      </w:pPr>
      <w:rPr>
        <w:rFonts w:cs="Times New Roman"/>
        <w:b/>
        <w:bCs/>
        <w:i/>
        <w:iCs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70"/>
        </w:tabs>
        <w:ind w:left="517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90"/>
        </w:tabs>
        <w:ind w:left="589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87"/>
        </w:tabs>
        <w:ind w:left="6587" w:hanging="403"/>
      </w:pPr>
      <w:rPr>
        <w:rFonts w:cs="Times New Roman"/>
        <w:b/>
        <w:bCs/>
        <w:i/>
        <w:iCs/>
        <w:position w:val="0"/>
        <w:sz w:val="28"/>
        <w:szCs w:val="28"/>
      </w:rPr>
    </w:lvl>
  </w:abstractNum>
  <w:abstractNum w:abstractNumId="43">
    <w:nsid w:val="169E6673"/>
    <w:multiLevelType w:val="multilevel"/>
    <w:tmpl w:val="FFFFFFFF"/>
    <w:styleLink w:val="List14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44">
    <w:nsid w:val="19AF011A"/>
    <w:multiLevelType w:val="multilevel"/>
    <w:tmpl w:val="FFFFFFFF"/>
    <w:styleLink w:val="List14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45">
    <w:nsid w:val="1A6F5CEF"/>
    <w:multiLevelType w:val="multilevel"/>
    <w:tmpl w:val="0E5AFE98"/>
    <w:styleLink w:val="WWNum7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6">
    <w:nsid w:val="1BD74221"/>
    <w:multiLevelType w:val="hybridMultilevel"/>
    <w:tmpl w:val="57A8591C"/>
    <w:lvl w:ilvl="0" w:tplc="25A20C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C0D5F33"/>
    <w:multiLevelType w:val="multilevel"/>
    <w:tmpl w:val="C03AF5A2"/>
    <w:styleLink w:val="List30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</w:rPr>
    </w:lvl>
  </w:abstractNum>
  <w:abstractNum w:abstractNumId="48">
    <w:nsid w:val="1C383A49"/>
    <w:multiLevelType w:val="multilevel"/>
    <w:tmpl w:val="77A21874"/>
    <w:styleLink w:val="List510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49">
    <w:nsid w:val="1C755E9A"/>
    <w:multiLevelType w:val="multilevel"/>
    <w:tmpl w:val="0FACBF7C"/>
    <w:styleLink w:val="List63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</w:rPr>
    </w:lvl>
  </w:abstractNum>
  <w:abstractNum w:abstractNumId="50">
    <w:nsid w:val="1C843271"/>
    <w:multiLevelType w:val="multilevel"/>
    <w:tmpl w:val="FFFFFFFF"/>
    <w:styleLink w:val="List23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</w:rPr>
    </w:lvl>
  </w:abstractNum>
  <w:abstractNum w:abstractNumId="51">
    <w:nsid w:val="1CC3138D"/>
    <w:multiLevelType w:val="multilevel"/>
    <w:tmpl w:val="7540AE74"/>
    <w:styleLink w:val="List62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</w:rPr>
    </w:lvl>
  </w:abstractNum>
  <w:abstractNum w:abstractNumId="52">
    <w:nsid w:val="1CEF2ED6"/>
    <w:multiLevelType w:val="hybridMultilevel"/>
    <w:tmpl w:val="FF7CF712"/>
    <w:lvl w:ilvl="0" w:tplc="25A20C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>
    <w:nsid w:val="1DBC7C94"/>
    <w:multiLevelType w:val="multilevel"/>
    <w:tmpl w:val="FFFFFFFF"/>
    <w:styleLink w:val="List12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FF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FF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FF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FF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FF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FF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FF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FF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FF0000"/>
        <w:position w:val="0"/>
        <w:sz w:val="28"/>
      </w:rPr>
    </w:lvl>
  </w:abstractNum>
  <w:abstractNum w:abstractNumId="54">
    <w:nsid w:val="1FAA764A"/>
    <w:multiLevelType w:val="multilevel"/>
    <w:tmpl w:val="FFFFFFFF"/>
    <w:styleLink w:val="List17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55">
    <w:nsid w:val="1FF667FC"/>
    <w:multiLevelType w:val="hybridMultilevel"/>
    <w:tmpl w:val="19A071F6"/>
    <w:lvl w:ilvl="0" w:tplc="7982167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20B623CB"/>
    <w:multiLevelType w:val="multilevel"/>
    <w:tmpl w:val="D046A24E"/>
    <w:styleLink w:val="List627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</w:rPr>
    </w:lvl>
  </w:abstractNum>
  <w:abstractNum w:abstractNumId="57">
    <w:nsid w:val="219337FD"/>
    <w:multiLevelType w:val="multilevel"/>
    <w:tmpl w:val="FFFFFFFF"/>
    <w:styleLink w:val="List17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58">
    <w:nsid w:val="21A310E3"/>
    <w:multiLevelType w:val="multilevel"/>
    <w:tmpl w:val="FFFFFFFF"/>
    <w:styleLink w:val="List0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59">
    <w:nsid w:val="22944A55"/>
    <w:multiLevelType w:val="hybridMultilevel"/>
    <w:tmpl w:val="A378DBA0"/>
    <w:lvl w:ilvl="0" w:tplc="25A20C1E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0">
    <w:nsid w:val="230648C0"/>
    <w:multiLevelType w:val="multilevel"/>
    <w:tmpl w:val="FFFFFFFF"/>
    <w:styleLink w:val="List153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spacing w:val="1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</w:rPr>
    </w:lvl>
  </w:abstractNum>
  <w:abstractNum w:abstractNumId="61">
    <w:nsid w:val="232920B1"/>
    <w:multiLevelType w:val="multilevel"/>
    <w:tmpl w:val="AB50B114"/>
    <w:styleLink w:val="List504"/>
    <w:lvl w:ilvl="0">
      <w:numFmt w:val="bullet"/>
      <w:lvlText w:val="•"/>
      <w:lvlJc w:val="left"/>
      <w:pPr>
        <w:tabs>
          <w:tab w:val="num" w:pos="361"/>
        </w:tabs>
        <w:ind w:left="361" w:hanging="358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62">
    <w:nsid w:val="233E2C90"/>
    <w:multiLevelType w:val="multilevel"/>
    <w:tmpl w:val="91F28958"/>
    <w:styleLink w:val="List49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63">
    <w:nsid w:val="23D013A2"/>
    <w:multiLevelType w:val="hybridMultilevel"/>
    <w:tmpl w:val="D7F69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23FE02DC"/>
    <w:multiLevelType w:val="multilevel"/>
    <w:tmpl w:val="BD5CFEE8"/>
    <w:styleLink w:val="List511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65">
    <w:nsid w:val="27F23644"/>
    <w:multiLevelType w:val="multilevel"/>
    <w:tmpl w:val="FFFFFFFF"/>
    <w:styleLink w:val="List18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66">
    <w:nsid w:val="27F467EA"/>
    <w:multiLevelType w:val="multilevel"/>
    <w:tmpl w:val="8E5AAB58"/>
    <w:styleLink w:val="List456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67">
    <w:nsid w:val="285F7AB6"/>
    <w:multiLevelType w:val="multilevel"/>
    <w:tmpl w:val="B1686FB2"/>
    <w:styleLink w:val="WWNum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8">
    <w:nsid w:val="29446199"/>
    <w:multiLevelType w:val="multilevel"/>
    <w:tmpl w:val="FFFFFFFF"/>
    <w:styleLink w:val="List152"/>
    <w:lvl w:ilvl="0">
      <w:start w:val="1"/>
      <w:numFmt w:val="decimal"/>
      <w:lvlText w:val="%1."/>
      <w:lvlJc w:val="left"/>
      <w:pPr>
        <w:tabs>
          <w:tab w:val="num" w:pos="876"/>
        </w:tabs>
        <w:ind w:left="876" w:hanging="309"/>
      </w:pPr>
      <w:rPr>
        <w:rFonts w:cs="Times New Roman"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777"/>
        </w:tabs>
        <w:ind w:left="1777" w:hanging="490"/>
      </w:pPr>
      <w:rPr>
        <w:rFonts w:cs="Times New Roman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474"/>
        </w:tabs>
        <w:ind w:left="2474" w:hanging="403"/>
      </w:pPr>
      <w:rPr>
        <w:rFonts w:cs="Times New Roman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3217"/>
        </w:tabs>
        <w:ind w:left="3217" w:hanging="490"/>
      </w:pPr>
      <w:rPr>
        <w:rFonts w:cs="Times New Roman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937"/>
        </w:tabs>
        <w:ind w:left="3937" w:hanging="490"/>
      </w:pPr>
      <w:rPr>
        <w:rFonts w:cs="Times New Roman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634"/>
        </w:tabs>
        <w:ind w:left="4634" w:hanging="403"/>
      </w:pPr>
      <w:rPr>
        <w:rFonts w:cs="Times New Roman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377"/>
        </w:tabs>
        <w:ind w:left="5377" w:hanging="490"/>
      </w:pPr>
      <w:rPr>
        <w:rFonts w:cs="Times New Roman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6097"/>
        </w:tabs>
        <w:ind w:left="6097" w:hanging="490"/>
      </w:pPr>
      <w:rPr>
        <w:rFonts w:cs="Times New Roman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794"/>
        </w:tabs>
        <w:ind w:left="6794" w:hanging="403"/>
      </w:pPr>
      <w:rPr>
        <w:rFonts w:cs="Times New Roman"/>
        <w:position w:val="0"/>
        <w:sz w:val="28"/>
        <w:szCs w:val="28"/>
      </w:rPr>
    </w:lvl>
  </w:abstractNum>
  <w:abstractNum w:abstractNumId="69">
    <w:nsid w:val="2A007BE4"/>
    <w:multiLevelType w:val="multilevel"/>
    <w:tmpl w:val="3E9E8D9E"/>
    <w:styleLink w:val="List512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70">
    <w:nsid w:val="2C3F17B5"/>
    <w:multiLevelType w:val="multilevel"/>
    <w:tmpl w:val="FFFFFFFF"/>
    <w:styleLink w:val="List19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</w:rPr>
    </w:lvl>
  </w:abstractNum>
  <w:abstractNum w:abstractNumId="71">
    <w:nsid w:val="2CF14478"/>
    <w:multiLevelType w:val="multilevel"/>
    <w:tmpl w:val="E58A8D42"/>
    <w:styleLink w:val="List513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72">
    <w:nsid w:val="2EBD4135"/>
    <w:multiLevelType w:val="multilevel"/>
    <w:tmpl w:val="FFFFFFFF"/>
    <w:styleLink w:val="List15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73">
    <w:nsid w:val="2EDB50BD"/>
    <w:multiLevelType w:val="multilevel"/>
    <w:tmpl w:val="54046DBA"/>
    <w:styleLink w:val="List446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74">
    <w:nsid w:val="2FA92804"/>
    <w:multiLevelType w:val="hybridMultilevel"/>
    <w:tmpl w:val="9900FE24"/>
    <w:lvl w:ilvl="0" w:tplc="25A20C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2FBA2846"/>
    <w:multiLevelType w:val="multilevel"/>
    <w:tmpl w:val="FFFFFFFF"/>
    <w:styleLink w:val="List16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76">
    <w:nsid w:val="30876117"/>
    <w:multiLevelType w:val="multilevel"/>
    <w:tmpl w:val="FFFFFFFF"/>
    <w:styleLink w:val="List16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77">
    <w:nsid w:val="30FD04C5"/>
    <w:multiLevelType w:val="hybridMultilevel"/>
    <w:tmpl w:val="037852E6"/>
    <w:lvl w:ilvl="0" w:tplc="B4B899A6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78">
    <w:nsid w:val="31D7369C"/>
    <w:multiLevelType w:val="multilevel"/>
    <w:tmpl w:val="FFFFFFFF"/>
    <w:styleLink w:val="List17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79">
    <w:nsid w:val="32DE1CE6"/>
    <w:multiLevelType w:val="multilevel"/>
    <w:tmpl w:val="FFFFFFFF"/>
    <w:styleLink w:val="List90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spacing w:val="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spacing w:val="2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spacing w:val="2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color w:val="000000"/>
        <w:spacing w:val="2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color w:val="000000"/>
        <w:spacing w:val="2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spacing w:val="2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color w:val="000000"/>
        <w:spacing w:val="2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color w:val="000000"/>
        <w:spacing w:val="2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spacing w:val="2"/>
        <w:position w:val="0"/>
        <w:sz w:val="28"/>
      </w:rPr>
    </w:lvl>
  </w:abstractNum>
  <w:abstractNum w:abstractNumId="80">
    <w:nsid w:val="34667475"/>
    <w:multiLevelType w:val="multilevel"/>
    <w:tmpl w:val="FFFFFFFF"/>
    <w:styleLink w:val="List9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81">
    <w:nsid w:val="354E2E37"/>
    <w:multiLevelType w:val="multilevel"/>
    <w:tmpl w:val="FFFFFFFF"/>
    <w:styleLink w:val="List164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spacing w:val="1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</w:rPr>
    </w:lvl>
  </w:abstractNum>
  <w:abstractNum w:abstractNumId="82">
    <w:nsid w:val="35D4511B"/>
    <w:multiLevelType w:val="hybridMultilevel"/>
    <w:tmpl w:val="8B4C7554"/>
    <w:lvl w:ilvl="0" w:tplc="7982167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3">
    <w:nsid w:val="36A87FD6"/>
    <w:multiLevelType w:val="hybridMultilevel"/>
    <w:tmpl w:val="019E7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37725984"/>
    <w:multiLevelType w:val="multilevel"/>
    <w:tmpl w:val="DC72A40A"/>
    <w:styleLink w:val="List62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</w:rPr>
    </w:lvl>
  </w:abstractNum>
  <w:abstractNum w:abstractNumId="85">
    <w:nsid w:val="38623C39"/>
    <w:multiLevelType w:val="multilevel"/>
    <w:tmpl w:val="1D4AF856"/>
    <w:styleLink w:val="List506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86">
    <w:nsid w:val="38C35897"/>
    <w:multiLevelType w:val="multilevel"/>
    <w:tmpl w:val="C6C61604"/>
    <w:styleLink w:val="List507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87">
    <w:nsid w:val="3A2C5C8B"/>
    <w:multiLevelType w:val="multilevel"/>
    <w:tmpl w:val="FFFFFFFF"/>
    <w:styleLink w:val="List161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spacing w:val="1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</w:rPr>
    </w:lvl>
  </w:abstractNum>
  <w:abstractNum w:abstractNumId="88">
    <w:nsid w:val="3AAB7736"/>
    <w:multiLevelType w:val="multilevel"/>
    <w:tmpl w:val="FFFFFFFF"/>
    <w:styleLink w:val="List160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spacing w:val="1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</w:rPr>
    </w:lvl>
  </w:abstractNum>
  <w:abstractNum w:abstractNumId="89">
    <w:nsid w:val="3C2802CC"/>
    <w:multiLevelType w:val="multilevel"/>
    <w:tmpl w:val="D24687FE"/>
    <w:styleLink w:val="List505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color w:val="000000"/>
        <w:position w:val="0"/>
        <w:sz w:val="28"/>
        <w:szCs w:val="28"/>
        <w:u w:color="000000"/>
        <w:rtl w:val="0"/>
        <w:lang w:val="ru-RU"/>
      </w:rPr>
    </w:lvl>
  </w:abstractNum>
  <w:abstractNum w:abstractNumId="90">
    <w:nsid w:val="3D9F45FE"/>
    <w:multiLevelType w:val="hybridMultilevel"/>
    <w:tmpl w:val="B6ECF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3DEF47D4"/>
    <w:multiLevelType w:val="hybridMultilevel"/>
    <w:tmpl w:val="A434D618"/>
    <w:lvl w:ilvl="0" w:tplc="339EAE9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2">
    <w:nsid w:val="3F7E0935"/>
    <w:multiLevelType w:val="multilevel"/>
    <w:tmpl w:val="D68EA528"/>
    <w:styleLink w:val="List573"/>
    <w:lvl w:ilvl="0">
      <w:numFmt w:val="bullet"/>
      <w:lvlText w:val="•"/>
      <w:lvlJc w:val="left"/>
      <w:pPr>
        <w:tabs>
          <w:tab w:val="num" w:pos="721"/>
        </w:tabs>
        <w:ind w:left="721" w:hanging="361"/>
      </w:pPr>
      <w:rPr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</w:rPr>
    </w:lvl>
  </w:abstractNum>
  <w:abstractNum w:abstractNumId="93">
    <w:nsid w:val="409F5E1A"/>
    <w:multiLevelType w:val="multilevel"/>
    <w:tmpl w:val="D1F8B48A"/>
    <w:styleLink w:val="List31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</w:rPr>
    </w:lvl>
  </w:abstractNum>
  <w:abstractNum w:abstractNumId="94">
    <w:nsid w:val="41E12800"/>
    <w:multiLevelType w:val="multilevel"/>
    <w:tmpl w:val="FFFFFFFF"/>
    <w:styleLink w:val="List138"/>
    <w:lvl w:ilvl="0">
      <w:numFmt w:val="bullet"/>
      <w:lvlText w:val="•"/>
      <w:lvlJc w:val="left"/>
      <w:pPr>
        <w:tabs>
          <w:tab w:val="num" w:pos="1416"/>
        </w:tabs>
        <w:ind w:left="707" w:firstLine="2"/>
      </w:pPr>
      <w:rPr>
        <w:rFonts w:ascii="Times New Roman CYR" w:eastAsia="Times New Roman" w:hAnsi="Times New Roman CYR"/>
        <w:color w:val="000000"/>
        <w:position w:val="0"/>
        <w:sz w:val="28"/>
      </w:rPr>
    </w:lvl>
    <w:lvl w:ilvl="1">
      <w:start w:val="1"/>
      <w:numFmt w:val="bullet"/>
      <w:lvlText w:val="o"/>
      <w:lvlJc w:val="left"/>
      <w:pPr>
        <w:tabs>
          <w:tab w:val="num" w:pos="2416"/>
        </w:tabs>
        <w:ind w:left="1707" w:firstLine="289"/>
      </w:pPr>
      <w:rPr>
        <w:rFonts w:ascii="Times New Roman CYR" w:eastAsia="Times New Roman" w:hAnsi="Times New Roman CYR"/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3136"/>
        </w:tabs>
        <w:ind w:left="2427" w:firstLine="289"/>
      </w:pPr>
      <w:rPr>
        <w:rFonts w:ascii="Times New Roman CYR" w:eastAsia="Times New Roman" w:hAnsi="Times New Roman CYR"/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856"/>
        </w:tabs>
        <w:ind w:left="3147" w:firstLine="289"/>
      </w:pPr>
      <w:rPr>
        <w:rFonts w:ascii="Times New Roman CYR" w:eastAsia="Times New Roman" w:hAnsi="Times New Roman CYR"/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576"/>
        </w:tabs>
        <w:ind w:left="3867" w:firstLine="289"/>
      </w:pPr>
      <w:rPr>
        <w:rFonts w:ascii="Times New Roman CYR" w:eastAsia="Times New Roman" w:hAnsi="Times New Roman CYR"/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296"/>
        </w:tabs>
        <w:ind w:left="4587" w:firstLine="289"/>
      </w:pPr>
      <w:rPr>
        <w:rFonts w:ascii="Times New Roman CYR" w:eastAsia="Times New Roman" w:hAnsi="Times New Roman CYR"/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6016"/>
        </w:tabs>
        <w:ind w:left="5307" w:firstLine="289"/>
      </w:pPr>
      <w:rPr>
        <w:rFonts w:ascii="Times New Roman CYR" w:eastAsia="Times New Roman" w:hAnsi="Times New Roman CYR"/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736"/>
        </w:tabs>
        <w:ind w:left="6027" w:firstLine="289"/>
      </w:pPr>
      <w:rPr>
        <w:rFonts w:ascii="Times New Roman CYR" w:eastAsia="Times New Roman" w:hAnsi="Times New Roman CYR"/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456"/>
        </w:tabs>
        <w:ind w:left="6747" w:firstLine="289"/>
      </w:pPr>
      <w:rPr>
        <w:rFonts w:ascii="Times New Roman CYR" w:eastAsia="Times New Roman" w:hAnsi="Times New Roman CYR"/>
        <w:color w:val="000000"/>
        <w:position w:val="0"/>
        <w:sz w:val="28"/>
      </w:rPr>
    </w:lvl>
  </w:abstractNum>
  <w:abstractNum w:abstractNumId="95">
    <w:nsid w:val="441E7278"/>
    <w:multiLevelType w:val="hybridMultilevel"/>
    <w:tmpl w:val="84180CDC"/>
    <w:lvl w:ilvl="0" w:tplc="25A20C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443C01A0"/>
    <w:multiLevelType w:val="multilevel"/>
    <w:tmpl w:val="FFFFFFFF"/>
    <w:styleLink w:val="List15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97">
    <w:nsid w:val="445A73DF"/>
    <w:multiLevelType w:val="multilevel"/>
    <w:tmpl w:val="FFFFFFFF"/>
    <w:styleLink w:val="List17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98">
    <w:nsid w:val="44B513FA"/>
    <w:multiLevelType w:val="multilevel"/>
    <w:tmpl w:val="FFFFFFFF"/>
    <w:styleLink w:val="List16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99">
    <w:nsid w:val="45A20888"/>
    <w:multiLevelType w:val="multilevel"/>
    <w:tmpl w:val="D174C544"/>
    <w:styleLink w:val="List501"/>
    <w:lvl w:ilvl="0">
      <w:numFmt w:val="bullet"/>
      <w:lvlText w:val="•"/>
      <w:lvlJc w:val="left"/>
      <w:pPr>
        <w:tabs>
          <w:tab w:val="num" w:pos="721"/>
        </w:tabs>
        <w:ind w:left="72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100">
    <w:nsid w:val="45E36627"/>
    <w:multiLevelType w:val="multilevel"/>
    <w:tmpl w:val="FFFFFFFF"/>
    <w:styleLink w:val="List17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101">
    <w:nsid w:val="4810608D"/>
    <w:multiLevelType w:val="multilevel"/>
    <w:tmpl w:val="8A767892"/>
    <w:styleLink w:val="List309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</w:rPr>
    </w:lvl>
  </w:abstractNum>
  <w:abstractNum w:abstractNumId="102">
    <w:nsid w:val="490501D2"/>
    <w:multiLevelType w:val="multilevel"/>
    <w:tmpl w:val="157C7B64"/>
    <w:styleLink w:val="List449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03">
    <w:nsid w:val="492A02CB"/>
    <w:multiLevelType w:val="multilevel"/>
    <w:tmpl w:val="C17C343A"/>
    <w:styleLink w:val="List62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</w:rPr>
    </w:lvl>
  </w:abstractNum>
  <w:abstractNum w:abstractNumId="104">
    <w:nsid w:val="498715ED"/>
    <w:multiLevelType w:val="multilevel"/>
    <w:tmpl w:val="FFFFFFFF"/>
    <w:styleLink w:val="List20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</w:rPr>
    </w:lvl>
  </w:abstractNum>
  <w:abstractNum w:abstractNumId="105">
    <w:nsid w:val="4A887857"/>
    <w:multiLevelType w:val="multilevel"/>
    <w:tmpl w:val="FFFFFFFF"/>
    <w:styleLink w:val="List14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06">
    <w:nsid w:val="4AD33C3E"/>
    <w:multiLevelType w:val="multilevel"/>
    <w:tmpl w:val="A2E488A2"/>
    <w:styleLink w:val="List448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07">
    <w:nsid w:val="4AF312DE"/>
    <w:multiLevelType w:val="hybridMultilevel"/>
    <w:tmpl w:val="F01856EC"/>
    <w:lvl w:ilvl="0" w:tplc="25A20C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8">
    <w:nsid w:val="4B9B4B02"/>
    <w:multiLevelType w:val="multilevel"/>
    <w:tmpl w:val="FFFFFFFF"/>
    <w:styleLink w:val="List10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109">
    <w:nsid w:val="4DB601D3"/>
    <w:multiLevelType w:val="multilevel"/>
    <w:tmpl w:val="FFFFFFFF"/>
    <w:styleLink w:val="List11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110">
    <w:nsid w:val="4DC00907"/>
    <w:multiLevelType w:val="hybridMultilevel"/>
    <w:tmpl w:val="001CA7D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1">
    <w:nsid w:val="4EAF5F97"/>
    <w:multiLevelType w:val="hybridMultilevel"/>
    <w:tmpl w:val="4A94A08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4F7170D5"/>
    <w:multiLevelType w:val="multilevel"/>
    <w:tmpl w:val="E9ACFD92"/>
    <w:styleLink w:val="List440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13">
    <w:nsid w:val="504B0E52"/>
    <w:multiLevelType w:val="hybridMultilevel"/>
    <w:tmpl w:val="0D804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50E9368B"/>
    <w:multiLevelType w:val="hybridMultilevel"/>
    <w:tmpl w:val="7E0AC7DC"/>
    <w:lvl w:ilvl="0" w:tplc="25A20C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52AF3D42"/>
    <w:multiLevelType w:val="multilevel"/>
    <w:tmpl w:val="7E589AA2"/>
    <w:styleLink w:val="List499"/>
    <w:lvl w:ilvl="0">
      <w:numFmt w:val="bullet"/>
      <w:lvlText w:val="•"/>
      <w:lvlJc w:val="left"/>
      <w:pPr>
        <w:tabs>
          <w:tab w:val="num" w:pos="721"/>
        </w:tabs>
        <w:ind w:left="72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116">
    <w:nsid w:val="52ED1B95"/>
    <w:multiLevelType w:val="multilevel"/>
    <w:tmpl w:val="9CCA9564"/>
    <w:styleLink w:val="List447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17">
    <w:nsid w:val="538316A2"/>
    <w:multiLevelType w:val="hybridMultilevel"/>
    <w:tmpl w:val="FD30A416"/>
    <w:lvl w:ilvl="0" w:tplc="25A20C1E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18">
    <w:nsid w:val="53F35A17"/>
    <w:multiLevelType w:val="multilevel"/>
    <w:tmpl w:val="C4E29E9C"/>
    <w:styleLink w:val="List442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19">
    <w:nsid w:val="557B1A6A"/>
    <w:multiLevelType w:val="hybridMultilevel"/>
    <w:tmpl w:val="1C1A7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56747492"/>
    <w:multiLevelType w:val="hybridMultilevel"/>
    <w:tmpl w:val="93F0FA9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1">
    <w:nsid w:val="56F06F81"/>
    <w:multiLevelType w:val="hybridMultilevel"/>
    <w:tmpl w:val="0ED20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57756077"/>
    <w:multiLevelType w:val="multilevel"/>
    <w:tmpl w:val="FFFFFFFF"/>
    <w:styleLink w:val="List1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123">
    <w:nsid w:val="57FE63A2"/>
    <w:multiLevelType w:val="multilevel"/>
    <w:tmpl w:val="F1F01C46"/>
    <w:styleLink w:val="List572"/>
    <w:lvl w:ilvl="0">
      <w:numFmt w:val="bullet"/>
      <w:lvlText w:val="•"/>
      <w:lvlJc w:val="left"/>
      <w:pPr>
        <w:tabs>
          <w:tab w:val="num" w:pos="721"/>
        </w:tabs>
        <w:ind w:left="721" w:hanging="361"/>
      </w:pPr>
      <w:rPr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</w:rPr>
    </w:lvl>
  </w:abstractNum>
  <w:abstractNum w:abstractNumId="124">
    <w:nsid w:val="58213331"/>
    <w:multiLevelType w:val="hybridMultilevel"/>
    <w:tmpl w:val="170A1EC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5">
    <w:nsid w:val="58323E30"/>
    <w:multiLevelType w:val="multilevel"/>
    <w:tmpl w:val="EC2C06EA"/>
    <w:styleLink w:val="List49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126">
    <w:nsid w:val="58602BB3"/>
    <w:multiLevelType w:val="multilevel"/>
    <w:tmpl w:val="48E4B9A4"/>
    <w:styleLink w:val="List313"/>
    <w:lvl w:ilvl="0">
      <w:numFmt w:val="bullet"/>
      <w:lvlText w:val="•"/>
      <w:lvlJc w:val="left"/>
      <w:pPr>
        <w:tabs>
          <w:tab w:val="num" w:pos="1004"/>
        </w:tabs>
        <w:ind w:left="1004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position w:val="0"/>
        <w:sz w:val="28"/>
      </w:rPr>
    </w:lvl>
  </w:abstractNum>
  <w:abstractNum w:abstractNumId="127">
    <w:nsid w:val="5A3E522F"/>
    <w:multiLevelType w:val="multilevel"/>
    <w:tmpl w:val="3B3841A8"/>
    <w:styleLink w:val="List30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</w:rPr>
    </w:lvl>
  </w:abstractNum>
  <w:abstractNum w:abstractNumId="128">
    <w:nsid w:val="5A830B25"/>
    <w:multiLevelType w:val="multilevel"/>
    <w:tmpl w:val="FFFFFFFF"/>
    <w:styleLink w:val="List149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29">
    <w:nsid w:val="5AA542ED"/>
    <w:multiLevelType w:val="multilevel"/>
    <w:tmpl w:val="FFFFFFFF"/>
    <w:styleLink w:val="List154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spacing w:val="1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</w:rPr>
    </w:lvl>
  </w:abstractNum>
  <w:abstractNum w:abstractNumId="130">
    <w:nsid w:val="5B0466C5"/>
    <w:multiLevelType w:val="multilevel"/>
    <w:tmpl w:val="FFFFFFFF"/>
    <w:styleLink w:val="List41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131">
    <w:nsid w:val="5B0B7E6D"/>
    <w:multiLevelType w:val="hybridMultilevel"/>
    <w:tmpl w:val="FE141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5C20058A"/>
    <w:multiLevelType w:val="multilevel"/>
    <w:tmpl w:val="797E6C98"/>
    <w:styleLink w:val="List311"/>
    <w:lvl w:ilvl="0">
      <w:numFmt w:val="bullet"/>
      <w:lvlText w:val="•"/>
      <w:lvlJc w:val="left"/>
      <w:pPr>
        <w:tabs>
          <w:tab w:val="num" w:pos="1004"/>
        </w:tabs>
        <w:ind w:left="1004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position w:val="0"/>
        <w:sz w:val="28"/>
      </w:rPr>
    </w:lvl>
  </w:abstractNum>
  <w:abstractNum w:abstractNumId="133">
    <w:nsid w:val="5D6F3C5D"/>
    <w:multiLevelType w:val="multilevel"/>
    <w:tmpl w:val="FFFFFFFF"/>
    <w:styleLink w:val="List21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</w:rPr>
    </w:lvl>
  </w:abstractNum>
  <w:abstractNum w:abstractNumId="134">
    <w:nsid w:val="5D7E0384"/>
    <w:multiLevelType w:val="multilevel"/>
    <w:tmpl w:val="03F42950"/>
    <w:styleLink w:val="List570"/>
    <w:lvl w:ilvl="0">
      <w:numFmt w:val="bullet"/>
      <w:lvlText w:val="•"/>
      <w:lvlJc w:val="left"/>
      <w:pPr>
        <w:tabs>
          <w:tab w:val="num" w:pos="721"/>
        </w:tabs>
        <w:ind w:left="721" w:hanging="361"/>
      </w:pPr>
      <w:rPr>
        <w:position w:val="0"/>
        <w:sz w:val="24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</w:rPr>
    </w:lvl>
    <w:lvl w:ilvl="2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</w:rPr>
    </w:lvl>
    <w:lvl w:ilvl="4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</w:rPr>
    </w:lvl>
    <w:lvl w:ilvl="5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</w:rPr>
    </w:lvl>
    <w:lvl w:ilvl="7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</w:rPr>
    </w:lvl>
    <w:lvl w:ilvl="8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</w:rPr>
    </w:lvl>
  </w:abstractNum>
  <w:abstractNum w:abstractNumId="135">
    <w:nsid w:val="5E3740FE"/>
    <w:multiLevelType w:val="multilevel"/>
    <w:tmpl w:val="2328372E"/>
    <w:styleLink w:val="List450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36">
    <w:nsid w:val="5F5B5EED"/>
    <w:multiLevelType w:val="multilevel"/>
    <w:tmpl w:val="FFFFFFFF"/>
    <w:styleLink w:val="List147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37">
    <w:nsid w:val="5FC84075"/>
    <w:multiLevelType w:val="multilevel"/>
    <w:tmpl w:val="EEBC6ACE"/>
    <w:styleLink w:val="List453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38">
    <w:nsid w:val="5FD820B6"/>
    <w:multiLevelType w:val="hybridMultilevel"/>
    <w:tmpl w:val="5950E30A"/>
    <w:lvl w:ilvl="0" w:tplc="25A20C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6045772C"/>
    <w:multiLevelType w:val="multilevel"/>
    <w:tmpl w:val="FF1678B8"/>
    <w:styleLink w:val="List459"/>
    <w:lvl w:ilvl="0">
      <w:start w:val="1"/>
      <w:numFmt w:val="decimal"/>
      <w:lvlText w:val="%1."/>
      <w:lvlJc w:val="left"/>
      <w:pPr>
        <w:tabs>
          <w:tab w:val="num" w:pos="669"/>
        </w:tabs>
        <w:ind w:left="669" w:hanging="309"/>
      </w:pPr>
      <w:rPr>
        <w:rFonts w:ascii="Arial Unicode MS" w:eastAsia="Times New Roman" w:hAnsi="Arial Unicode MS" w:cs="Times New Roman"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570"/>
        </w:tabs>
        <w:ind w:left="1570" w:hanging="490"/>
      </w:pPr>
      <w:rPr>
        <w:rFonts w:ascii="Arial Unicode MS" w:eastAsia="Times New Roman" w:hAnsi="Arial Unicode MS" w:cs="Times New Roman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67"/>
        </w:tabs>
        <w:ind w:left="2267" w:hanging="403"/>
      </w:pPr>
      <w:rPr>
        <w:rFonts w:ascii="Arial Unicode MS" w:eastAsia="Times New Roman" w:hAnsi="Arial Unicode MS" w:cs="Times New Roman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3010"/>
        </w:tabs>
        <w:ind w:left="3010" w:hanging="490"/>
      </w:pPr>
      <w:rPr>
        <w:rFonts w:ascii="Arial Unicode MS" w:eastAsia="Times New Roman" w:hAnsi="Arial Unicode MS" w:cs="Times New Roman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730"/>
        </w:tabs>
        <w:ind w:left="3730" w:hanging="490"/>
      </w:pPr>
      <w:rPr>
        <w:rFonts w:ascii="Arial Unicode MS" w:eastAsia="Times New Roman" w:hAnsi="Arial Unicode MS" w:cs="Times New Roman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427"/>
        </w:tabs>
        <w:ind w:left="4427" w:hanging="403"/>
      </w:pPr>
      <w:rPr>
        <w:rFonts w:ascii="Arial Unicode MS" w:eastAsia="Times New Roman" w:hAnsi="Arial Unicode MS" w:cs="Times New Roman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70"/>
        </w:tabs>
        <w:ind w:left="5170" w:hanging="490"/>
      </w:pPr>
      <w:rPr>
        <w:rFonts w:ascii="Arial Unicode MS" w:eastAsia="Times New Roman" w:hAnsi="Arial Unicode MS" w:cs="Times New Roman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90"/>
        </w:tabs>
        <w:ind w:left="5890" w:hanging="490"/>
      </w:pPr>
      <w:rPr>
        <w:rFonts w:ascii="Arial Unicode MS" w:eastAsia="Times New Roman" w:hAnsi="Arial Unicode MS" w:cs="Times New Roman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87"/>
        </w:tabs>
        <w:ind w:left="6587" w:hanging="403"/>
      </w:pPr>
      <w:rPr>
        <w:rFonts w:ascii="Arial Unicode MS" w:eastAsia="Times New Roman" w:hAnsi="Arial Unicode MS" w:cs="Times New Roman"/>
        <w:position w:val="0"/>
        <w:sz w:val="28"/>
        <w:szCs w:val="28"/>
      </w:rPr>
    </w:lvl>
  </w:abstractNum>
  <w:abstractNum w:abstractNumId="140">
    <w:nsid w:val="6186195B"/>
    <w:multiLevelType w:val="multilevel"/>
    <w:tmpl w:val="F0E896B6"/>
    <w:styleLink w:val="List445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110"/>
        </w:tabs>
        <w:ind w:left="211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830"/>
        </w:tabs>
        <w:ind w:left="283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550"/>
        </w:tabs>
        <w:ind w:left="355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270"/>
        </w:tabs>
        <w:ind w:left="427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990"/>
        </w:tabs>
        <w:ind w:left="499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710"/>
        </w:tabs>
        <w:ind w:left="571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430"/>
        </w:tabs>
        <w:ind w:left="643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150"/>
        </w:tabs>
        <w:ind w:left="7150" w:hanging="490"/>
      </w:pPr>
      <w:rPr>
        <w:position w:val="0"/>
        <w:sz w:val="28"/>
      </w:rPr>
    </w:lvl>
  </w:abstractNum>
  <w:abstractNum w:abstractNumId="141">
    <w:nsid w:val="6218065A"/>
    <w:multiLevelType w:val="multilevel"/>
    <w:tmpl w:val="FFFFFFFF"/>
    <w:styleLink w:val="List159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</w:rPr>
    </w:lvl>
  </w:abstractNum>
  <w:abstractNum w:abstractNumId="142">
    <w:nsid w:val="62592EA6"/>
    <w:multiLevelType w:val="multilevel"/>
    <w:tmpl w:val="98F44A12"/>
    <w:styleLink w:val="List454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43">
    <w:nsid w:val="62B804D0"/>
    <w:multiLevelType w:val="multilevel"/>
    <w:tmpl w:val="A3322928"/>
    <w:styleLink w:val="List452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44">
    <w:nsid w:val="647C3A14"/>
    <w:multiLevelType w:val="hybridMultilevel"/>
    <w:tmpl w:val="15E084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5">
    <w:nsid w:val="64E86DB0"/>
    <w:multiLevelType w:val="multilevel"/>
    <w:tmpl w:val="FFFFFFFF"/>
    <w:styleLink w:val="List91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</w:rPr>
    </w:lvl>
  </w:abstractNum>
  <w:abstractNum w:abstractNumId="146">
    <w:nsid w:val="657F12E3"/>
    <w:multiLevelType w:val="multilevel"/>
    <w:tmpl w:val="9B7A42F8"/>
    <w:styleLink w:val="List433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47">
    <w:nsid w:val="660E741F"/>
    <w:multiLevelType w:val="multilevel"/>
    <w:tmpl w:val="4FA0FF36"/>
    <w:styleLink w:val="List49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148">
    <w:nsid w:val="66505CEC"/>
    <w:multiLevelType w:val="multilevel"/>
    <w:tmpl w:val="FFFFFFFF"/>
    <w:styleLink w:val="List14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49">
    <w:nsid w:val="66563B5E"/>
    <w:multiLevelType w:val="hybridMultilevel"/>
    <w:tmpl w:val="645EC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6747646D"/>
    <w:multiLevelType w:val="multilevel"/>
    <w:tmpl w:val="FFFFFFFF"/>
    <w:styleLink w:val="List131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1777"/>
        </w:tabs>
        <w:ind w:left="1777" w:hanging="490"/>
      </w:pPr>
      <w:rPr>
        <w:spacing w:val="2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497"/>
        </w:tabs>
        <w:ind w:left="2497" w:hanging="490"/>
      </w:pPr>
      <w:rPr>
        <w:spacing w:val="2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217"/>
        </w:tabs>
        <w:ind w:left="3217" w:hanging="490"/>
      </w:pPr>
      <w:rPr>
        <w:spacing w:val="2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937"/>
        </w:tabs>
        <w:ind w:left="3937" w:hanging="490"/>
      </w:pPr>
      <w:rPr>
        <w:spacing w:val="2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657"/>
        </w:tabs>
        <w:ind w:left="4657" w:hanging="490"/>
      </w:pPr>
      <w:rPr>
        <w:spacing w:val="2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377"/>
        </w:tabs>
        <w:ind w:left="5377" w:hanging="490"/>
      </w:pPr>
      <w:rPr>
        <w:spacing w:val="2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097"/>
        </w:tabs>
        <w:ind w:left="6097" w:hanging="490"/>
      </w:pPr>
      <w:rPr>
        <w:spacing w:val="2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817"/>
        </w:tabs>
        <w:ind w:left="6817" w:hanging="490"/>
      </w:pPr>
      <w:rPr>
        <w:spacing w:val="2"/>
        <w:position w:val="0"/>
        <w:sz w:val="28"/>
      </w:rPr>
    </w:lvl>
  </w:abstractNum>
  <w:abstractNum w:abstractNumId="151">
    <w:nsid w:val="674C0D82"/>
    <w:multiLevelType w:val="multilevel"/>
    <w:tmpl w:val="B5EEF816"/>
    <w:styleLink w:val="List316"/>
    <w:lvl w:ilvl="0">
      <w:numFmt w:val="bullet"/>
      <w:lvlText w:val="•"/>
      <w:lvlJc w:val="left"/>
      <w:pPr>
        <w:tabs>
          <w:tab w:val="num" w:pos="1004"/>
        </w:tabs>
        <w:ind w:left="1004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position w:val="0"/>
        <w:sz w:val="28"/>
      </w:rPr>
    </w:lvl>
  </w:abstractNum>
  <w:abstractNum w:abstractNumId="152">
    <w:nsid w:val="67B67587"/>
    <w:multiLevelType w:val="multilevel"/>
    <w:tmpl w:val="FFFFFFFF"/>
    <w:styleLink w:val="List16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53">
    <w:nsid w:val="681E0CCC"/>
    <w:multiLevelType w:val="multilevel"/>
    <w:tmpl w:val="2B0CF6EA"/>
    <w:styleLink w:val="List451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54">
    <w:nsid w:val="682527DE"/>
    <w:multiLevelType w:val="multilevel"/>
    <w:tmpl w:val="5F7816B0"/>
    <w:styleLink w:val="List493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155">
    <w:nsid w:val="686A0330"/>
    <w:multiLevelType w:val="multilevel"/>
    <w:tmpl w:val="037E665E"/>
    <w:styleLink w:val="List314"/>
    <w:lvl w:ilvl="0">
      <w:numFmt w:val="bullet"/>
      <w:lvlText w:val="•"/>
      <w:lvlJc w:val="left"/>
      <w:pPr>
        <w:tabs>
          <w:tab w:val="num" w:pos="1004"/>
        </w:tabs>
        <w:ind w:left="1004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position w:val="0"/>
        <w:sz w:val="28"/>
      </w:rPr>
    </w:lvl>
  </w:abstractNum>
  <w:abstractNum w:abstractNumId="156">
    <w:nsid w:val="69D263B7"/>
    <w:multiLevelType w:val="multilevel"/>
    <w:tmpl w:val="FFFFFFFF"/>
    <w:styleLink w:val="List14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57">
    <w:nsid w:val="69EB1A39"/>
    <w:multiLevelType w:val="multilevel"/>
    <w:tmpl w:val="798EA6DA"/>
    <w:styleLink w:val="List500"/>
    <w:lvl w:ilvl="0">
      <w:numFmt w:val="bullet"/>
      <w:lvlText w:val="•"/>
      <w:lvlJc w:val="left"/>
      <w:pPr>
        <w:tabs>
          <w:tab w:val="num" w:pos="721"/>
        </w:tabs>
        <w:ind w:left="72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158">
    <w:nsid w:val="69ED64D5"/>
    <w:multiLevelType w:val="multilevel"/>
    <w:tmpl w:val="26F872B4"/>
    <w:styleLink w:val="List439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59">
    <w:nsid w:val="6A842235"/>
    <w:multiLevelType w:val="multilevel"/>
    <w:tmpl w:val="FFFFFFFF"/>
    <w:styleLink w:val="List162"/>
    <w:lvl w:ilvl="0">
      <w:start w:val="3"/>
      <w:numFmt w:val="decimal"/>
      <w:lvlText w:val="%1."/>
      <w:lvlJc w:val="left"/>
      <w:pPr>
        <w:tabs>
          <w:tab w:val="num" w:pos="1236"/>
        </w:tabs>
        <w:ind w:left="1236" w:hanging="309"/>
      </w:pPr>
      <w:rPr>
        <w:rFonts w:cs="Times New Roman"/>
        <w:spacing w:val="2"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2137"/>
        </w:tabs>
        <w:ind w:left="2137" w:hanging="490"/>
      </w:pPr>
      <w:rPr>
        <w:rFonts w:cs="Times New Roman"/>
        <w:spacing w:val="2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834"/>
        </w:tabs>
        <w:ind w:left="2834" w:hanging="403"/>
      </w:pPr>
      <w:rPr>
        <w:rFonts w:cs="Times New Roman"/>
        <w:spacing w:val="2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3577"/>
        </w:tabs>
        <w:ind w:left="3577" w:hanging="490"/>
      </w:pPr>
      <w:rPr>
        <w:rFonts w:cs="Times New Roman"/>
        <w:spacing w:val="2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4297"/>
        </w:tabs>
        <w:ind w:left="4297" w:hanging="490"/>
      </w:pPr>
      <w:rPr>
        <w:rFonts w:cs="Times New Roman"/>
        <w:spacing w:val="2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994"/>
        </w:tabs>
        <w:ind w:left="4994" w:hanging="403"/>
      </w:pPr>
      <w:rPr>
        <w:rFonts w:cs="Times New Roman"/>
        <w:spacing w:val="2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737"/>
        </w:tabs>
        <w:ind w:left="5737" w:hanging="490"/>
      </w:pPr>
      <w:rPr>
        <w:rFonts w:cs="Times New Roman"/>
        <w:spacing w:val="2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6457"/>
        </w:tabs>
        <w:ind w:left="6457" w:hanging="490"/>
      </w:pPr>
      <w:rPr>
        <w:rFonts w:cs="Times New Roman"/>
        <w:spacing w:val="2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7154"/>
        </w:tabs>
        <w:ind w:left="7154" w:hanging="403"/>
      </w:pPr>
      <w:rPr>
        <w:rFonts w:cs="Times New Roman"/>
        <w:spacing w:val="2"/>
        <w:position w:val="0"/>
        <w:sz w:val="28"/>
        <w:szCs w:val="28"/>
      </w:rPr>
    </w:lvl>
  </w:abstractNum>
  <w:abstractNum w:abstractNumId="160">
    <w:nsid w:val="6CC91D7B"/>
    <w:multiLevelType w:val="multilevel"/>
    <w:tmpl w:val="48B60462"/>
    <w:styleLink w:val="List49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161">
    <w:nsid w:val="6D5817BD"/>
    <w:multiLevelType w:val="hybridMultilevel"/>
    <w:tmpl w:val="E5C202BE"/>
    <w:lvl w:ilvl="0" w:tplc="25A20C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6DA0736A"/>
    <w:multiLevelType w:val="hybridMultilevel"/>
    <w:tmpl w:val="D4F44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6DA635E1"/>
    <w:multiLevelType w:val="multilevel"/>
    <w:tmpl w:val="FFFFFFFF"/>
    <w:styleLink w:val="List157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</w:rPr>
    </w:lvl>
  </w:abstractNum>
  <w:abstractNum w:abstractNumId="164">
    <w:nsid w:val="6DDF41B3"/>
    <w:multiLevelType w:val="multilevel"/>
    <w:tmpl w:val="FFFFFFFF"/>
    <w:styleLink w:val="List156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</w:rPr>
    </w:lvl>
  </w:abstractNum>
  <w:abstractNum w:abstractNumId="165">
    <w:nsid w:val="6DF05055"/>
    <w:multiLevelType w:val="multilevel"/>
    <w:tmpl w:val="FFFFFFFF"/>
    <w:styleLink w:val="List13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166">
    <w:nsid w:val="704E3959"/>
    <w:multiLevelType w:val="multilevel"/>
    <w:tmpl w:val="FFFFFFFF"/>
    <w:styleLink w:val="List31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167">
    <w:nsid w:val="71AD4D8C"/>
    <w:multiLevelType w:val="multilevel"/>
    <w:tmpl w:val="886E43EC"/>
    <w:styleLink w:val="List457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68">
    <w:nsid w:val="7265615D"/>
    <w:multiLevelType w:val="multilevel"/>
    <w:tmpl w:val="CA0CD8E4"/>
    <w:styleLink w:val="List432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69">
    <w:nsid w:val="72865129"/>
    <w:multiLevelType w:val="multilevel"/>
    <w:tmpl w:val="9C76E6A2"/>
    <w:styleLink w:val="List444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110"/>
        </w:tabs>
        <w:ind w:left="211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830"/>
        </w:tabs>
        <w:ind w:left="283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550"/>
        </w:tabs>
        <w:ind w:left="355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270"/>
        </w:tabs>
        <w:ind w:left="427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990"/>
        </w:tabs>
        <w:ind w:left="499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710"/>
        </w:tabs>
        <w:ind w:left="571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430"/>
        </w:tabs>
        <w:ind w:left="643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150"/>
        </w:tabs>
        <w:ind w:left="7150" w:hanging="490"/>
      </w:pPr>
      <w:rPr>
        <w:position w:val="0"/>
        <w:sz w:val="28"/>
      </w:rPr>
    </w:lvl>
  </w:abstractNum>
  <w:abstractNum w:abstractNumId="170">
    <w:nsid w:val="729340D3"/>
    <w:multiLevelType w:val="multilevel"/>
    <w:tmpl w:val="FFFFFFFF"/>
    <w:styleLink w:val="List169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71">
    <w:nsid w:val="736B0F4D"/>
    <w:multiLevelType w:val="hybridMultilevel"/>
    <w:tmpl w:val="624A36A6"/>
    <w:lvl w:ilvl="0" w:tplc="25A20C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2">
    <w:nsid w:val="7374731D"/>
    <w:multiLevelType w:val="multilevel"/>
    <w:tmpl w:val="DB3C2F2C"/>
    <w:styleLink w:val="List312"/>
    <w:lvl w:ilvl="0">
      <w:numFmt w:val="bullet"/>
      <w:lvlText w:val="•"/>
      <w:lvlJc w:val="left"/>
      <w:pPr>
        <w:tabs>
          <w:tab w:val="num" w:pos="1004"/>
        </w:tabs>
        <w:ind w:left="1004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position w:val="0"/>
        <w:sz w:val="28"/>
      </w:rPr>
    </w:lvl>
  </w:abstractNum>
  <w:abstractNum w:abstractNumId="173">
    <w:nsid w:val="74F1248B"/>
    <w:multiLevelType w:val="multilevel"/>
    <w:tmpl w:val="51AC88A8"/>
    <w:styleLink w:val="List434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74">
    <w:nsid w:val="74FF3549"/>
    <w:multiLevelType w:val="hybridMultilevel"/>
    <w:tmpl w:val="C7DA832E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75">
    <w:nsid w:val="75837837"/>
    <w:multiLevelType w:val="multilevel"/>
    <w:tmpl w:val="FFFFFFFF"/>
    <w:styleLink w:val="List167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76">
    <w:nsid w:val="75CD0608"/>
    <w:multiLevelType w:val="hybridMultilevel"/>
    <w:tmpl w:val="31608702"/>
    <w:lvl w:ilvl="0" w:tplc="25A20C1E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77">
    <w:nsid w:val="761722E5"/>
    <w:multiLevelType w:val="hybridMultilevel"/>
    <w:tmpl w:val="AC500FB2"/>
    <w:lvl w:ilvl="0" w:tplc="7982167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8">
    <w:nsid w:val="76C23049"/>
    <w:multiLevelType w:val="multilevel"/>
    <w:tmpl w:val="FFFFFFFF"/>
    <w:styleLink w:val="List14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79">
    <w:nsid w:val="76E172B1"/>
    <w:multiLevelType w:val="multilevel"/>
    <w:tmpl w:val="A336E942"/>
    <w:styleLink w:val="List49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180">
    <w:nsid w:val="76E8798D"/>
    <w:multiLevelType w:val="multilevel"/>
    <w:tmpl w:val="BA002DEC"/>
    <w:styleLink w:val="List455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81">
    <w:nsid w:val="779676E5"/>
    <w:multiLevelType w:val="multilevel"/>
    <w:tmpl w:val="018A8182"/>
    <w:styleLink w:val="List443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110"/>
        </w:tabs>
        <w:ind w:left="211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830"/>
        </w:tabs>
        <w:ind w:left="283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550"/>
        </w:tabs>
        <w:ind w:left="355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270"/>
        </w:tabs>
        <w:ind w:left="427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990"/>
        </w:tabs>
        <w:ind w:left="499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710"/>
        </w:tabs>
        <w:ind w:left="571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430"/>
        </w:tabs>
        <w:ind w:left="643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150"/>
        </w:tabs>
        <w:ind w:left="7150" w:hanging="490"/>
      </w:pPr>
      <w:rPr>
        <w:position w:val="0"/>
        <w:sz w:val="28"/>
      </w:rPr>
    </w:lvl>
  </w:abstractNum>
  <w:abstractNum w:abstractNumId="182">
    <w:nsid w:val="78727433"/>
    <w:multiLevelType w:val="multilevel"/>
    <w:tmpl w:val="48CC3956"/>
    <w:styleLink w:val="List503"/>
    <w:lvl w:ilvl="0">
      <w:numFmt w:val="bullet"/>
      <w:lvlText w:val="•"/>
      <w:lvlJc w:val="left"/>
      <w:pPr>
        <w:tabs>
          <w:tab w:val="num" w:pos="361"/>
        </w:tabs>
        <w:ind w:left="361" w:hanging="358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abstractNum w:abstractNumId="183">
    <w:nsid w:val="78CF6FC9"/>
    <w:multiLevelType w:val="hybridMultilevel"/>
    <w:tmpl w:val="704472E2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84">
    <w:nsid w:val="78FF2FC8"/>
    <w:multiLevelType w:val="multilevel"/>
    <w:tmpl w:val="8C5416EC"/>
    <w:styleLink w:val="List458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85">
    <w:nsid w:val="79021A7E"/>
    <w:multiLevelType w:val="hybridMultilevel"/>
    <w:tmpl w:val="328C9A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6">
    <w:nsid w:val="7A8A47FE"/>
    <w:multiLevelType w:val="hybridMultilevel"/>
    <w:tmpl w:val="59441432"/>
    <w:lvl w:ilvl="0" w:tplc="25A20C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7">
    <w:nsid w:val="7AF7356D"/>
    <w:multiLevelType w:val="multilevel"/>
    <w:tmpl w:val="B5FE5AC6"/>
    <w:styleLink w:val="List498"/>
    <w:lvl w:ilvl="0">
      <w:numFmt w:val="bullet"/>
      <w:lvlText w:val="•"/>
      <w:lvlJc w:val="left"/>
      <w:pPr>
        <w:tabs>
          <w:tab w:val="num" w:pos="721"/>
        </w:tabs>
        <w:ind w:left="721" w:hanging="36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  <w:szCs w:val="28"/>
        <w:rtl w:val="0"/>
        <w:lang w:val="ru-RU"/>
      </w:rPr>
    </w:lvl>
  </w:abstractNum>
  <w:abstractNum w:abstractNumId="188">
    <w:nsid w:val="7BC04007"/>
    <w:multiLevelType w:val="hybridMultilevel"/>
    <w:tmpl w:val="0F7ED0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9">
    <w:nsid w:val="7C1F7AE9"/>
    <w:multiLevelType w:val="multilevel"/>
    <w:tmpl w:val="FFFFFFFF"/>
    <w:styleLink w:val="List17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90">
    <w:nsid w:val="7D37032A"/>
    <w:multiLevelType w:val="multilevel"/>
    <w:tmpl w:val="026A114C"/>
    <w:styleLink w:val="List315"/>
    <w:lvl w:ilvl="0">
      <w:numFmt w:val="bullet"/>
      <w:lvlText w:val="•"/>
      <w:lvlJc w:val="left"/>
      <w:pPr>
        <w:tabs>
          <w:tab w:val="num" w:pos="1004"/>
        </w:tabs>
        <w:ind w:left="1004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position w:val="0"/>
        <w:sz w:val="28"/>
      </w:rPr>
    </w:lvl>
  </w:abstractNum>
  <w:abstractNum w:abstractNumId="191">
    <w:nsid w:val="7D6E2FE8"/>
    <w:multiLevelType w:val="multilevel"/>
    <w:tmpl w:val="FFFFFFFF"/>
    <w:styleLink w:val="List51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192">
    <w:nsid w:val="7E58407A"/>
    <w:multiLevelType w:val="multilevel"/>
    <w:tmpl w:val="FFFFFFFF"/>
    <w:styleLink w:val="List15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93">
    <w:nsid w:val="7EF01F67"/>
    <w:multiLevelType w:val="multilevel"/>
    <w:tmpl w:val="FA5C3404"/>
    <w:styleLink w:val="List49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490"/>
      </w:pPr>
      <w:rPr>
        <w:position w:val="0"/>
        <w:sz w:val="28"/>
        <w:szCs w:val="28"/>
        <w:lang w:val="ru-RU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490"/>
      </w:pPr>
      <w:rPr>
        <w:position w:val="0"/>
        <w:sz w:val="28"/>
        <w:szCs w:val="28"/>
        <w:lang w:val="ru-RU"/>
      </w:rPr>
    </w:lvl>
    <w:lvl w:ilvl="3">
      <w:start w:val="1"/>
      <w:numFmt w:val="bullet"/>
      <w:lvlText w:val="•"/>
      <w:lvlJc w:val="left"/>
      <w:pPr>
        <w:tabs>
          <w:tab w:val="num" w:pos="2650"/>
        </w:tabs>
        <w:ind w:left="2650" w:hanging="490"/>
      </w:pPr>
      <w:rPr>
        <w:position w:val="0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3370"/>
        </w:tabs>
        <w:ind w:left="3370" w:hanging="490"/>
      </w:pPr>
      <w:rPr>
        <w:position w:val="0"/>
        <w:sz w:val="28"/>
        <w:szCs w:val="28"/>
        <w:lang w:val="ru-RU"/>
      </w:rPr>
    </w:lvl>
    <w:lvl w:ilvl="5">
      <w:start w:val="1"/>
      <w:numFmt w:val="bullet"/>
      <w:lvlText w:val="▪"/>
      <w:lvlJc w:val="left"/>
      <w:pPr>
        <w:tabs>
          <w:tab w:val="num" w:pos="4090"/>
        </w:tabs>
        <w:ind w:left="4090" w:hanging="490"/>
      </w:pPr>
      <w:rPr>
        <w:position w:val="0"/>
        <w:sz w:val="28"/>
        <w:szCs w:val="28"/>
        <w:lang w:val="ru-RU"/>
      </w:rPr>
    </w:lvl>
    <w:lvl w:ilvl="6">
      <w:start w:val="1"/>
      <w:numFmt w:val="bullet"/>
      <w:lvlText w:val="•"/>
      <w:lvlJc w:val="left"/>
      <w:pPr>
        <w:tabs>
          <w:tab w:val="num" w:pos="4810"/>
        </w:tabs>
        <w:ind w:left="4810" w:hanging="490"/>
      </w:pPr>
      <w:rPr>
        <w:position w:val="0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5530"/>
        </w:tabs>
        <w:ind w:left="5530" w:hanging="490"/>
      </w:pPr>
      <w:rPr>
        <w:position w:val="0"/>
        <w:sz w:val="28"/>
        <w:szCs w:val="28"/>
        <w:lang w:val="ru-RU"/>
      </w:rPr>
    </w:lvl>
    <w:lvl w:ilvl="8">
      <w:start w:val="1"/>
      <w:numFmt w:val="bullet"/>
      <w:lvlText w:val="▪"/>
      <w:lvlJc w:val="left"/>
      <w:pPr>
        <w:tabs>
          <w:tab w:val="num" w:pos="6250"/>
        </w:tabs>
        <w:ind w:left="6250" w:hanging="490"/>
      </w:pPr>
      <w:rPr>
        <w:position w:val="0"/>
        <w:sz w:val="28"/>
        <w:szCs w:val="28"/>
        <w:lang w:val="ru-RU"/>
      </w:rPr>
    </w:lvl>
  </w:abstractNum>
  <w:num w:numId="1">
    <w:abstractNumId w:val="21"/>
  </w:num>
  <w:num w:numId="2">
    <w:abstractNumId w:val="63"/>
  </w:num>
  <w:num w:numId="3">
    <w:abstractNumId w:val="16"/>
  </w:num>
  <w:num w:numId="4">
    <w:abstractNumId w:val="45"/>
  </w:num>
  <w:num w:numId="5">
    <w:abstractNumId w:val="67"/>
  </w:num>
  <w:num w:numId="6">
    <w:abstractNumId w:val="24"/>
  </w:num>
  <w:num w:numId="7">
    <w:abstractNumId w:val="144"/>
  </w:num>
  <w:num w:numId="8">
    <w:abstractNumId w:val="94"/>
  </w:num>
  <w:num w:numId="9">
    <w:abstractNumId w:val="150"/>
  </w:num>
  <w:num w:numId="10">
    <w:abstractNumId w:val="58"/>
  </w:num>
  <w:num w:numId="11">
    <w:abstractNumId w:val="122"/>
  </w:num>
  <w:num w:numId="12">
    <w:abstractNumId w:val="166"/>
  </w:num>
  <w:num w:numId="13">
    <w:abstractNumId w:val="130"/>
  </w:num>
  <w:num w:numId="14">
    <w:abstractNumId w:val="191"/>
  </w:num>
  <w:num w:numId="15">
    <w:abstractNumId w:val="36"/>
  </w:num>
  <w:num w:numId="16">
    <w:abstractNumId w:val="35"/>
  </w:num>
  <w:num w:numId="17">
    <w:abstractNumId w:val="23"/>
  </w:num>
  <w:num w:numId="18">
    <w:abstractNumId w:val="80"/>
  </w:num>
  <w:num w:numId="19">
    <w:abstractNumId w:val="108"/>
  </w:num>
  <w:num w:numId="20">
    <w:abstractNumId w:val="109"/>
  </w:num>
  <w:num w:numId="21">
    <w:abstractNumId w:val="53"/>
  </w:num>
  <w:num w:numId="22">
    <w:abstractNumId w:val="165"/>
  </w:num>
  <w:num w:numId="23">
    <w:abstractNumId w:val="43"/>
  </w:num>
  <w:num w:numId="24">
    <w:abstractNumId w:val="96"/>
  </w:num>
  <w:num w:numId="25">
    <w:abstractNumId w:val="75"/>
  </w:num>
  <w:num w:numId="26">
    <w:abstractNumId w:val="100"/>
  </w:num>
  <w:num w:numId="27">
    <w:abstractNumId w:val="65"/>
  </w:num>
  <w:num w:numId="28">
    <w:abstractNumId w:val="70"/>
  </w:num>
  <w:num w:numId="29">
    <w:abstractNumId w:val="104"/>
  </w:num>
  <w:num w:numId="30">
    <w:abstractNumId w:val="133"/>
  </w:num>
  <w:num w:numId="31">
    <w:abstractNumId w:val="18"/>
  </w:num>
  <w:num w:numId="32">
    <w:abstractNumId w:val="50"/>
  </w:num>
  <w:num w:numId="33">
    <w:abstractNumId w:val="79"/>
  </w:num>
  <w:num w:numId="34">
    <w:abstractNumId w:val="145"/>
  </w:num>
  <w:num w:numId="35">
    <w:abstractNumId w:val="105"/>
  </w:num>
  <w:num w:numId="36">
    <w:abstractNumId w:val="178"/>
  </w:num>
  <w:num w:numId="37">
    <w:abstractNumId w:val="44"/>
  </w:num>
  <w:num w:numId="38">
    <w:abstractNumId w:val="38"/>
  </w:num>
  <w:num w:numId="39">
    <w:abstractNumId w:val="14"/>
  </w:num>
  <w:num w:numId="40">
    <w:abstractNumId w:val="29"/>
  </w:num>
  <w:num w:numId="41">
    <w:abstractNumId w:val="148"/>
  </w:num>
  <w:num w:numId="42">
    <w:abstractNumId w:val="136"/>
  </w:num>
  <w:num w:numId="43">
    <w:abstractNumId w:val="156"/>
  </w:num>
  <w:num w:numId="44">
    <w:abstractNumId w:val="128"/>
  </w:num>
  <w:num w:numId="45">
    <w:abstractNumId w:val="192"/>
  </w:num>
  <w:num w:numId="46">
    <w:abstractNumId w:val="72"/>
  </w:num>
  <w:num w:numId="47">
    <w:abstractNumId w:val="68"/>
  </w:num>
  <w:num w:numId="48">
    <w:abstractNumId w:val="60"/>
  </w:num>
  <w:num w:numId="49">
    <w:abstractNumId w:val="129"/>
  </w:num>
  <w:num w:numId="50">
    <w:abstractNumId w:val="32"/>
  </w:num>
  <w:num w:numId="51">
    <w:abstractNumId w:val="164"/>
  </w:num>
  <w:num w:numId="52">
    <w:abstractNumId w:val="163"/>
  </w:num>
  <w:num w:numId="53">
    <w:abstractNumId w:val="34"/>
  </w:num>
  <w:num w:numId="54">
    <w:abstractNumId w:val="141"/>
  </w:num>
  <w:num w:numId="55">
    <w:abstractNumId w:val="88"/>
  </w:num>
  <w:num w:numId="56">
    <w:abstractNumId w:val="87"/>
  </w:num>
  <w:num w:numId="57">
    <w:abstractNumId w:val="159"/>
  </w:num>
  <w:num w:numId="58">
    <w:abstractNumId w:val="22"/>
  </w:num>
  <w:num w:numId="59">
    <w:abstractNumId w:val="81"/>
  </w:num>
  <w:num w:numId="60">
    <w:abstractNumId w:val="152"/>
  </w:num>
  <w:num w:numId="61">
    <w:abstractNumId w:val="98"/>
  </w:num>
  <w:num w:numId="62">
    <w:abstractNumId w:val="175"/>
  </w:num>
  <w:num w:numId="63">
    <w:abstractNumId w:val="76"/>
  </w:num>
  <w:num w:numId="64">
    <w:abstractNumId w:val="170"/>
  </w:num>
  <w:num w:numId="65">
    <w:abstractNumId w:val="189"/>
  </w:num>
  <w:num w:numId="66">
    <w:abstractNumId w:val="78"/>
  </w:num>
  <w:num w:numId="67">
    <w:abstractNumId w:val="97"/>
  </w:num>
  <w:num w:numId="68">
    <w:abstractNumId w:val="12"/>
  </w:num>
  <w:num w:numId="69">
    <w:abstractNumId w:val="54"/>
  </w:num>
  <w:num w:numId="70">
    <w:abstractNumId w:val="37"/>
  </w:num>
  <w:num w:numId="71">
    <w:abstractNumId w:val="57"/>
  </w:num>
  <w:num w:numId="72">
    <w:abstractNumId w:val="47"/>
  </w:num>
  <w:num w:numId="73">
    <w:abstractNumId w:val="30"/>
  </w:num>
  <w:num w:numId="74">
    <w:abstractNumId w:val="127"/>
  </w:num>
  <w:num w:numId="75">
    <w:abstractNumId w:val="101"/>
  </w:num>
  <w:num w:numId="76">
    <w:abstractNumId w:val="93"/>
  </w:num>
  <w:num w:numId="77">
    <w:abstractNumId w:val="132"/>
  </w:num>
  <w:num w:numId="78">
    <w:abstractNumId w:val="172"/>
  </w:num>
  <w:num w:numId="79">
    <w:abstractNumId w:val="126"/>
  </w:num>
  <w:num w:numId="80">
    <w:abstractNumId w:val="155"/>
  </w:num>
  <w:num w:numId="81">
    <w:abstractNumId w:val="190"/>
  </w:num>
  <w:num w:numId="82">
    <w:abstractNumId w:val="151"/>
  </w:num>
  <w:num w:numId="83">
    <w:abstractNumId w:val="168"/>
  </w:num>
  <w:num w:numId="84">
    <w:abstractNumId w:val="146"/>
  </w:num>
  <w:num w:numId="85">
    <w:abstractNumId w:val="173"/>
  </w:num>
  <w:num w:numId="86">
    <w:abstractNumId w:val="11"/>
  </w:num>
  <w:num w:numId="87">
    <w:abstractNumId w:val="158"/>
  </w:num>
  <w:num w:numId="88">
    <w:abstractNumId w:val="112"/>
  </w:num>
  <w:num w:numId="89">
    <w:abstractNumId w:val="26"/>
  </w:num>
  <w:num w:numId="90">
    <w:abstractNumId w:val="118"/>
  </w:num>
  <w:num w:numId="91">
    <w:abstractNumId w:val="181"/>
  </w:num>
  <w:num w:numId="92">
    <w:abstractNumId w:val="169"/>
  </w:num>
  <w:num w:numId="93">
    <w:abstractNumId w:val="140"/>
  </w:num>
  <w:num w:numId="94">
    <w:abstractNumId w:val="73"/>
  </w:num>
  <w:num w:numId="95">
    <w:abstractNumId w:val="116"/>
  </w:num>
  <w:num w:numId="96">
    <w:abstractNumId w:val="106"/>
  </w:num>
  <w:num w:numId="97">
    <w:abstractNumId w:val="102"/>
  </w:num>
  <w:num w:numId="98">
    <w:abstractNumId w:val="135"/>
  </w:num>
  <w:num w:numId="99">
    <w:abstractNumId w:val="153"/>
  </w:num>
  <w:num w:numId="100">
    <w:abstractNumId w:val="143"/>
  </w:num>
  <w:num w:numId="101">
    <w:abstractNumId w:val="137"/>
  </w:num>
  <w:num w:numId="102">
    <w:abstractNumId w:val="142"/>
  </w:num>
  <w:num w:numId="103">
    <w:abstractNumId w:val="180"/>
  </w:num>
  <w:num w:numId="104">
    <w:abstractNumId w:val="66"/>
  </w:num>
  <w:num w:numId="105">
    <w:abstractNumId w:val="167"/>
  </w:num>
  <w:num w:numId="106">
    <w:abstractNumId w:val="184"/>
  </w:num>
  <w:num w:numId="107">
    <w:abstractNumId w:val="42"/>
  </w:num>
  <w:num w:numId="108">
    <w:abstractNumId w:val="20"/>
  </w:num>
  <w:num w:numId="109">
    <w:abstractNumId w:val="124"/>
  </w:num>
  <w:num w:numId="110">
    <w:abstractNumId w:val="188"/>
  </w:num>
  <w:num w:numId="111">
    <w:abstractNumId w:val="110"/>
  </w:num>
  <w:num w:numId="112">
    <w:abstractNumId w:val="120"/>
  </w:num>
  <w:num w:numId="113">
    <w:abstractNumId w:val="39"/>
  </w:num>
  <w:num w:numId="114">
    <w:abstractNumId w:val="40"/>
  </w:num>
  <w:num w:numId="115">
    <w:abstractNumId w:val="174"/>
  </w:num>
  <w:num w:numId="116">
    <w:abstractNumId w:val="134"/>
  </w:num>
  <w:num w:numId="117">
    <w:abstractNumId w:val="123"/>
  </w:num>
  <w:num w:numId="118">
    <w:abstractNumId w:val="92"/>
  </w:num>
  <w:num w:numId="119">
    <w:abstractNumId w:val="183"/>
  </w:num>
  <w:num w:numId="120">
    <w:abstractNumId w:val="51"/>
  </w:num>
  <w:num w:numId="121">
    <w:abstractNumId w:val="84"/>
  </w:num>
  <w:num w:numId="122">
    <w:abstractNumId w:val="56"/>
  </w:num>
  <w:num w:numId="123">
    <w:abstractNumId w:val="103"/>
  </w:num>
  <w:num w:numId="124">
    <w:abstractNumId w:val="41"/>
  </w:num>
  <w:num w:numId="125">
    <w:abstractNumId w:val="49"/>
  </w:num>
  <w:num w:numId="126">
    <w:abstractNumId w:val="121"/>
  </w:num>
  <w:num w:numId="127">
    <w:abstractNumId w:val="139"/>
  </w:num>
  <w:num w:numId="128">
    <w:abstractNumId w:val="77"/>
  </w:num>
  <w:num w:numId="129">
    <w:abstractNumId w:val="176"/>
  </w:num>
  <w:num w:numId="130">
    <w:abstractNumId w:val="186"/>
  </w:num>
  <w:num w:numId="131">
    <w:abstractNumId w:val="17"/>
  </w:num>
  <w:num w:numId="132">
    <w:abstractNumId w:val="107"/>
  </w:num>
  <w:num w:numId="133">
    <w:abstractNumId w:val="171"/>
  </w:num>
  <w:num w:numId="134">
    <w:abstractNumId w:val="74"/>
  </w:num>
  <w:num w:numId="135">
    <w:abstractNumId w:val="59"/>
  </w:num>
  <w:num w:numId="136">
    <w:abstractNumId w:val="95"/>
  </w:num>
  <w:num w:numId="137">
    <w:abstractNumId w:val="161"/>
  </w:num>
  <w:num w:numId="138">
    <w:abstractNumId w:val="27"/>
  </w:num>
  <w:num w:numId="139">
    <w:abstractNumId w:val="138"/>
  </w:num>
  <w:num w:numId="140">
    <w:abstractNumId w:val="114"/>
  </w:num>
  <w:num w:numId="141">
    <w:abstractNumId w:val="46"/>
  </w:num>
  <w:num w:numId="142">
    <w:abstractNumId w:val="117"/>
  </w:num>
  <w:num w:numId="143">
    <w:abstractNumId w:val="15"/>
  </w:num>
  <w:num w:numId="144">
    <w:abstractNumId w:val="52"/>
  </w:num>
  <w:num w:numId="145">
    <w:abstractNumId w:val="119"/>
  </w:num>
  <w:num w:numId="146">
    <w:abstractNumId w:val="162"/>
  </w:num>
  <w:num w:numId="147">
    <w:abstractNumId w:val="131"/>
  </w:num>
  <w:num w:numId="148">
    <w:abstractNumId w:val="90"/>
  </w:num>
  <w:num w:numId="149">
    <w:abstractNumId w:val="149"/>
  </w:num>
  <w:num w:numId="150">
    <w:abstractNumId w:val="83"/>
  </w:num>
  <w:num w:numId="151">
    <w:abstractNumId w:val="113"/>
  </w:num>
  <w:num w:numId="152">
    <w:abstractNumId w:val="33"/>
  </w:num>
  <w:num w:numId="153">
    <w:abstractNumId w:val="185"/>
  </w:num>
  <w:num w:numId="154">
    <w:abstractNumId w:val="0"/>
  </w:num>
  <w:num w:numId="155">
    <w:abstractNumId w:val="62"/>
  </w:num>
  <w:num w:numId="156">
    <w:abstractNumId w:val="179"/>
  </w:num>
  <w:num w:numId="157">
    <w:abstractNumId w:val="125"/>
  </w:num>
  <w:num w:numId="158">
    <w:abstractNumId w:val="154"/>
  </w:num>
  <w:num w:numId="159">
    <w:abstractNumId w:val="147"/>
  </w:num>
  <w:num w:numId="160">
    <w:abstractNumId w:val="160"/>
  </w:num>
  <w:num w:numId="161">
    <w:abstractNumId w:val="193"/>
  </w:num>
  <w:num w:numId="162">
    <w:abstractNumId w:val="28"/>
  </w:num>
  <w:num w:numId="163">
    <w:abstractNumId w:val="187"/>
  </w:num>
  <w:num w:numId="164">
    <w:abstractNumId w:val="115"/>
  </w:num>
  <w:num w:numId="165">
    <w:abstractNumId w:val="157"/>
  </w:num>
  <w:num w:numId="166">
    <w:abstractNumId w:val="99"/>
  </w:num>
  <w:num w:numId="167">
    <w:abstractNumId w:val="19"/>
  </w:num>
  <w:num w:numId="168">
    <w:abstractNumId w:val="182"/>
  </w:num>
  <w:num w:numId="169">
    <w:abstractNumId w:val="61"/>
  </w:num>
  <w:num w:numId="170">
    <w:abstractNumId w:val="89"/>
  </w:num>
  <w:num w:numId="171">
    <w:abstractNumId w:val="85"/>
  </w:num>
  <w:num w:numId="172">
    <w:abstractNumId w:val="86"/>
  </w:num>
  <w:num w:numId="173">
    <w:abstractNumId w:val="31"/>
  </w:num>
  <w:num w:numId="174">
    <w:abstractNumId w:val="25"/>
  </w:num>
  <w:num w:numId="175">
    <w:abstractNumId w:val="48"/>
  </w:num>
  <w:num w:numId="176">
    <w:abstractNumId w:val="64"/>
  </w:num>
  <w:num w:numId="177">
    <w:abstractNumId w:val="69"/>
  </w:num>
  <w:num w:numId="178">
    <w:abstractNumId w:val="71"/>
  </w:num>
  <w:num w:numId="179">
    <w:abstractNumId w:val="177"/>
  </w:num>
  <w:num w:numId="180">
    <w:abstractNumId w:val="55"/>
  </w:num>
  <w:num w:numId="181">
    <w:abstractNumId w:val="82"/>
  </w:num>
  <w:num w:numId="182">
    <w:abstractNumId w:val="91"/>
  </w:num>
  <w:num w:numId="183">
    <w:abstractNumId w:val="1"/>
  </w:num>
  <w:num w:numId="184">
    <w:abstractNumId w:val="7"/>
  </w:num>
  <w:num w:numId="185">
    <w:abstractNumId w:val="111"/>
  </w:num>
  <w:num w:numId="186">
    <w:abstractNumId w:val="13"/>
  </w:num>
  <w:numIdMacAtCleanup w:val="18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10"/>
  <w:displayHorizontalDrawingGridEvery w:val="2"/>
  <w:noPunctuationKerning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/>
  <w:rsids>
    <w:rsidRoot w:val="005441CE"/>
    <w:rsid w:val="000001A5"/>
    <w:rsid w:val="000001E1"/>
    <w:rsid w:val="0000053C"/>
    <w:rsid w:val="00000AD6"/>
    <w:rsid w:val="000011C7"/>
    <w:rsid w:val="00001FAF"/>
    <w:rsid w:val="00002248"/>
    <w:rsid w:val="000023C6"/>
    <w:rsid w:val="00002541"/>
    <w:rsid w:val="000026E8"/>
    <w:rsid w:val="00003C62"/>
    <w:rsid w:val="000040D2"/>
    <w:rsid w:val="0000410A"/>
    <w:rsid w:val="000042CC"/>
    <w:rsid w:val="0000455D"/>
    <w:rsid w:val="00004D91"/>
    <w:rsid w:val="00004F2F"/>
    <w:rsid w:val="00005455"/>
    <w:rsid w:val="0000552F"/>
    <w:rsid w:val="00005A6C"/>
    <w:rsid w:val="00005E37"/>
    <w:rsid w:val="00006305"/>
    <w:rsid w:val="000066FE"/>
    <w:rsid w:val="00006A04"/>
    <w:rsid w:val="00006CCE"/>
    <w:rsid w:val="00006DB1"/>
    <w:rsid w:val="00007523"/>
    <w:rsid w:val="0000775E"/>
    <w:rsid w:val="00007A84"/>
    <w:rsid w:val="00010043"/>
    <w:rsid w:val="00010994"/>
    <w:rsid w:val="00010C40"/>
    <w:rsid w:val="00011778"/>
    <w:rsid w:val="00011EE0"/>
    <w:rsid w:val="00012ED1"/>
    <w:rsid w:val="0001323F"/>
    <w:rsid w:val="000133E8"/>
    <w:rsid w:val="00015636"/>
    <w:rsid w:val="00017356"/>
    <w:rsid w:val="0001740F"/>
    <w:rsid w:val="00017D79"/>
    <w:rsid w:val="0002146D"/>
    <w:rsid w:val="00022BCA"/>
    <w:rsid w:val="00022E7A"/>
    <w:rsid w:val="00023CDE"/>
    <w:rsid w:val="0002430B"/>
    <w:rsid w:val="000260EA"/>
    <w:rsid w:val="00031031"/>
    <w:rsid w:val="000310CC"/>
    <w:rsid w:val="000317EB"/>
    <w:rsid w:val="00031DE5"/>
    <w:rsid w:val="00032364"/>
    <w:rsid w:val="00032537"/>
    <w:rsid w:val="00032E0C"/>
    <w:rsid w:val="00032F1C"/>
    <w:rsid w:val="000334E5"/>
    <w:rsid w:val="00034F9E"/>
    <w:rsid w:val="00035995"/>
    <w:rsid w:val="000363FF"/>
    <w:rsid w:val="000364A8"/>
    <w:rsid w:val="000371D8"/>
    <w:rsid w:val="0003763A"/>
    <w:rsid w:val="00037E0B"/>
    <w:rsid w:val="0004032F"/>
    <w:rsid w:val="000405A1"/>
    <w:rsid w:val="0004066F"/>
    <w:rsid w:val="00040BF8"/>
    <w:rsid w:val="00041E97"/>
    <w:rsid w:val="0004240E"/>
    <w:rsid w:val="00042644"/>
    <w:rsid w:val="000430EB"/>
    <w:rsid w:val="00043100"/>
    <w:rsid w:val="000439DC"/>
    <w:rsid w:val="00043B90"/>
    <w:rsid w:val="000448F5"/>
    <w:rsid w:val="00044F00"/>
    <w:rsid w:val="000465A9"/>
    <w:rsid w:val="0004672C"/>
    <w:rsid w:val="00046999"/>
    <w:rsid w:val="000469C4"/>
    <w:rsid w:val="00050A00"/>
    <w:rsid w:val="00050C5C"/>
    <w:rsid w:val="00050F96"/>
    <w:rsid w:val="00051789"/>
    <w:rsid w:val="00052240"/>
    <w:rsid w:val="0005235F"/>
    <w:rsid w:val="00052AE8"/>
    <w:rsid w:val="00052E92"/>
    <w:rsid w:val="00053809"/>
    <w:rsid w:val="0005381C"/>
    <w:rsid w:val="00053E90"/>
    <w:rsid w:val="0005492D"/>
    <w:rsid w:val="000556FB"/>
    <w:rsid w:val="00055981"/>
    <w:rsid w:val="00055CE5"/>
    <w:rsid w:val="000560D3"/>
    <w:rsid w:val="000564F7"/>
    <w:rsid w:val="0005696E"/>
    <w:rsid w:val="00056ACA"/>
    <w:rsid w:val="00056DA0"/>
    <w:rsid w:val="00056DBA"/>
    <w:rsid w:val="00056DC0"/>
    <w:rsid w:val="0005712C"/>
    <w:rsid w:val="00057509"/>
    <w:rsid w:val="00057BAC"/>
    <w:rsid w:val="00060330"/>
    <w:rsid w:val="00060996"/>
    <w:rsid w:val="00060D31"/>
    <w:rsid w:val="0006247B"/>
    <w:rsid w:val="00063228"/>
    <w:rsid w:val="0006394A"/>
    <w:rsid w:val="000639C6"/>
    <w:rsid w:val="00064E90"/>
    <w:rsid w:val="00065256"/>
    <w:rsid w:val="00065BFD"/>
    <w:rsid w:val="00065F28"/>
    <w:rsid w:val="000672C2"/>
    <w:rsid w:val="000676FB"/>
    <w:rsid w:val="00067714"/>
    <w:rsid w:val="00067C12"/>
    <w:rsid w:val="000708A7"/>
    <w:rsid w:val="000708B2"/>
    <w:rsid w:val="00070A20"/>
    <w:rsid w:val="00071324"/>
    <w:rsid w:val="000715F2"/>
    <w:rsid w:val="00071621"/>
    <w:rsid w:val="00074233"/>
    <w:rsid w:val="00074CFA"/>
    <w:rsid w:val="00074EBE"/>
    <w:rsid w:val="00074F28"/>
    <w:rsid w:val="00075581"/>
    <w:rsid w:val="000760B6"/>
    <w:rsid w:val="00076163"/>
    <w:rsid w:val="000763DC"/>
    <w:rsid w:val="000764D6"/>
    <w:rsid w:val="00076B0E"/>
    <w:rsid w:val="00077BE8"/>
    <w:rsid w:val="00077CBE"/>
    <w:rsid w:val="000807D2"/>
    <w:rsid w:val="00081B14"/>
    <w:rsid w:val="0008298B"/>
    <w:rsid w:val="00082A24"/>
    <w:rsid w:val="00082FC4"/>
    <w:rsid w:val="000839BA"/>
    <w:rsid w:val="00085444"/>
    <w:rsid w:val="00085FA3"/>
    <w:rsid w:val="000870B7"/>
    <w:rsid w:val="000876AA"/>
    <w:rsid w:val="0009079A"/>
    <w:rsid w:val="00092656"/>
    <w:rsid w:val="000932A4"/>
    <w:rsid w:val="000942DA"/>
    <w:rsid w:val="000949F7"/>
    <w:rsid w:val="0009510A"/>
    <w:rsid w:val="00095232"/>
    <w:rsid w:val="000955AC"/>
    <w:rsid w:val="00095902"/>
    <w:rsid w:val="00095AC2"/>
    <w:rsid w:val="00095E63"/>
    <w:rsid w:val="00096217"/>
    <w:rsid w:val="00096295"/>
    <w:rsid w:val="0009646B"/>
    <w:rsid w:val="00096CBF"/>
    <w:rsid w:val="00097497"/>
    <w:rsid w:val="000A016E"/>
    <w:rsid w:val="000A0290"/>
    <w:rsid w:val="000A0330"/>
    <w:rsid w:val="000A0A0A"/>
    <w:rsid w:val="000A0D5E"/>
    <w:rsid w:val="000A1046"/>
    <w:rsid w:val="000A1FA6"/>
    <w:rsid w:val="000A2EB8"/>
    <w:rsid w:val="000A2FCD"/>
    <w:rsid w:val="000A37EC"/>
    <w:rsid w:val="000A40F9"/>
    <w:rsid w:val="000A4112"/>
    <w:rsid w:val="000A4449"/>
    <w:rsid w:val="000A47F0"/>
    <w:rsid w:val="000A4DE7"/>
    <w:rsid w:val="000A4F3B"/>
    <w:rsid w:val="000A4F7A"/>
    <w:rsid w:val="000A5FAA"/>
    <w:rsid w:val="000A6F93"/>
    <w:rsid w:val="000A71DE"/>
    <w:rsid w:val="000A7482"/>
    <w:rsid w:val="000A7943"/>
    <w:rsid w:val="000B0187"/>
    <w:rsid w:val="000B13CA"/>
    <w:rsid w:val="000B1A0F"/>
    <w:rsid w:val="000B2DEF"/>
    <w:rsid w:val="000B2E06"/>
    <w:rsid w:val="000B400E"/>
    <w:rsid w:val="000B45E6"/>
    <w:rsid w:val="000B69FA"/>
    <w:rsid w:val="000B6DA5"/>
    <w:rsid w:val="000B77D8"/>
    <w:rsid w:val="000C0703"/>
    <w:rsid w:val="000C174E"/>
    <w:rsid w:val="000C23E7"/>
    <w:rsid w:val="000C3631"/>
    <w:rsid w:val="000C3C63"/>
    <w:rsid w:val="000C55AD"/>
    <w:rsid w:val="000C755C"/>
    <w:rsid w:val="000C76A4"/>
    <w:rsid w:val="000C7750"/>
    <w:rsid w:val="000D0AB6"/>
    <w:rsid w:val="000D0FA2"/>
    <w:rsid w:val="000D15CF"/>
    <w:rsid w:val="000D1EBD"/>
    <w:rsid w:val="000D29D8"/>
    <w:rsid w:val="000D2DF3"/>
    <w:rsid w:val="000D3ACB"/>
    <w:rsid w:val="000D471A"/>
    <w:rsid w:val="000D4D50"/>
    <w:rsid w:val="000D51F9"/>
    <w:rsid w:val="000D52B3"/>
    <w:rsid w:val="000D6F55"/>
    <w:rsid w:val="000E0065"/>
    <w:rsid w:val="000E2691"/>
    <w:rsid w:val="000E2E6C"/>
    <w:rsid w:val="000E3277"/>
    <w:rsid w:val="000E328F"/>
    <w:rsid w:val="000E5BE5"/>
    <w:rsid w:val="000E6B9A"/>
    <w:rsid w:val="000E7763"/>
    <w:rsid w:val="000F02B1"/>
    <w:rsid w:val="000F0DCF"/>
    <w:rsid w:val="000F18EE"/>
    <w:rsid w:val="000F25F1"/>
    <w:rsid w:val="000F331E"/>
    <w:rsid w:val="000F386E"/>
    <w:rsid w:val="000F417F"/>
    <w:rsid w:val="000F4EEB"/>
    <w:rsid w:val="000F502E"/>
    <w:rsid w:val="000F5893"/>
    <w:rsid w:val="000F5B32"/>
    <w:rsid w:val="000F5B94"/>
    <w:rsid w:val="000F5EB9"/>
    <w:rsid w:val="000F6015"/>
    <w:rsid w:val="000F611D"/>
    <w:rsid w:val="000F6B68"/>
    <w:rsid w:val="000F6BEC"/>
    <w:rsid w:val="000F7250"/>
    <w:rsid w:val="000F750A"/>
    <w:rsid w:val="000F7959"/>
    <w:rsid w:val="001000B4"/>
    <w:rsid w:val="001009AA"/>
    <w:rsid w:val="00101289"/>
    <w:rsid w:val="00101BAA"/>
    <w:rsid w:val="00104501"/>
    <w:rsid w:val="001047A0"/>
    <w:rsid w:val="00104E6A"/>
    <w:rsid w:val="00105422"/>
    <w:rsid w:val="00105772"/>
    <w:rsid w:val="00105C36"/>
    <w:rsid w:val="00106CAD"/>
    <w:rsid w:val="00106EF0"/>
    <w:rsid w:val="00107076"/>
    <w:rsid w:val="00107686"/>
    <w:rsid w:val="00110231"/>
    <w:rsid w:val="00110789"/>
    <w:rsid w:val="00111EF3"/>
    <w:rsid w:val="00112801"/>
    <w:rsid w:val="00113393"/>
    <w:rsid w:val="00113982"/>
    <w:rsid w:val="00114252"/>
    <w:rsid w:val="0011445A"/>
    <w:rsid w:val="001147B1"/>
    <w:rsid w:val="001157C2"/>
    <w:rsid w:val="00115AED"/>
    <w:rsid w:val="001166C2"/>
    <w:rsid w:val="00116F2C"/>
    <w:rsid w:val="0011716A"/>
    <w:rsid w:val="00117509"/>
    <w:rsid w:val="00117AA3"/>
    <w:rsid w:val="00117F95"/>
    <w:rsid w:val="00120D04"/>
    <w:rsid w:val="00120F47"/>
    <w:rsid w:val="00122763"/>
    <w:rsid w:val="00122C4F"/>
    <w:rsid w:val="0012470A"/>
    <w:rsid w:val="00125381"/>
    <w:rsid w:val="00125CC1"/>
    <w:rsid w:val="00125CD0"/>
    <w:rsid w:val="001264B2"/>
    <w:rsid w:val="00127C21"/>
    <w:rsid w:val="00127F59"/>
    <w:rsid w:val="00131703"/>
    <w:rsid w:val="00131C05"/>
    <w:rsid w:val="001321F5"/>
    <w:rsid w:val="00132D59"/>
    <w:rsid w:val="00132D6C"/>
    <w:rsid w:val="00132FC8"/>
    <w:rsid w:val="00133193"/>
    <w:rsid w:val="0013373C"/>
    <w:rsid w:val="00133AFF"/>
    <w:rsid w:val="00134357"/>
    <w:rsid w:val="001345E8"/>
    <w:rsid w:val="00134974"/>
    <w:rsid w:val="00134F96"/>
    <w:rsid w:val="001355A8"/>
    <w:rsid w:val="001365E1"/>
    <w:rsid w:val="00136CAC"/>
    <w:rsid w:val="001370EA"/>
    <w:rsid w:val="0013714F"/>
    <w:rsid w:val="00137704"/>
    <w:rsid w:val="00137A44"/>
    <w:rsid w:val="00137CDC"/>
    <w:rsid w:val="00140108"/>
    <w:rsid w:val="0014056C"/>
    <w:rsid w:val="00140D46"/>
    <w:rsid w:val="0014153F"/>
    <w:rsid w:val="00141EE7"/>
    <w:rsid w:val="0014261F"/>
    <w:rsid w:val="001435AD"/>
    <w:rsid w:val="00143E0F"/>
    <w:rsid w:val="00144905"/>
    <w:rsid w:val="001453A2"/>
    <w:rsid w:val="00145555"/>
    <w:rsid w:val="00145C8F"/>
    <w:rsid w:val="00146B53"/>
    <w:rsid w:val="00146BA5"/>
    <w:rsid w:val="00146CE2"/>
    <w:rsid w:val="00150333"/>
    <w:rsid w:val="00150916"/>
    <w:rsid w:val="00151B3E"/>
    <w:rsid w:val="001528CB"/>
    <w:rsid w:val="001537FF"/>
    <w:rsid w:val="00154407"/>
    <w:rsid w:val="00155423"/>
    <w:rsid w:val="00156537"/>
    <w:rsid w:val="001565A1"/>
    <w:rsid w:val="0015714B"/>
    <w:rsid w:val="001605EF"/>
    <w:rsid w:val="00161632"/>
    <w:rsid w:val="00162179"/>
    <w:rsid w:val="00163133"/>
    <w:rsid w:val="00163773"/>
    <w:rsid w:val="00163896"/>
    <w:rsid w:val="00163A02"/>
    <w:rsid w:val="00164073"/>
    <w:rsid w:val="00164280"/>
    <w:rsid w:val="00164F61"/>
    <w:rsid w:val="001653EF"/>
    <w:rsid w:val="00165463"/>
    <w:rsid w:val="001657B6"/>
    <w:rsid w:val="0016660D"/>
    <w:rsid w:val="00167484"/>
    <w:rsid w:val="001675E2"/>
    <w:rsid w:val="00167DA2"/>
    <w:rsid w:val="00170633"/>
    <w:rsid w:val="001719BA"/>
    <w:rsid w:val="00171C88"/>
    <w:rsid w:val="00171D58"/>
    <w:rsid w:val="00172945"/>
    <w:rsid w:val="00173034"/>
    <w:rsid w:val="00173649"/>
    <w:rsid w:val="00173AF0"/>
    <w:rsid w:val="00174760"/>
    <w:rsid w:val="00174C53"/>
    <w:rsid w:val="00174DDC"/>
    <w:rsid w:val="001752CF"/>
    <w:rsid w:val="00176423"/>
    <w:rsid w:val="0017646C"/>
    <w:rsid w:val="0017719C"/>
    <w:rsid w:val="001805C6"/>
    <w:rsid w:val="00180613"/>
    <w:rsid w:val="001813B8"/>
    <w:rsid w:val="001824B8"/>
    <w:rsid w:val="001827A6"/>
    <w:rsid w:val="0018340F"/>
    <w:rsid w:val="00183520"/>
    <w:rsid w:val="00183616"/>
    <w:rsid w:val="001838AD"/>
    <w:rsid w:val="00184C78"/>
    <w:rsid w:val="00184DEA"/>
    <w:rsid w:val="0018523F"/>
    <w:rsid w:val="00185F3E"/>
    <w:rsid w:val="0018642D"/>
    <w:rsid w:val="0019031A"/>
    <w:rsid w:val="00190C04"/>
    <w:rsid w:val="00190F93"/>
    <w:rsid w:val="001923FC"/>
    <w:rsid w:val="0019243E"/>
    <w:rsid w:val="00192575"/>
    <w:rsid w:val="00192602"/>
    <w:rsid w:val="001926CA"/>
    <w:rsid w:val="00194EA4"/>
    <w:rsid w:val="00196F1A"/>
    <w:rsid w:val="00197039"/>
    <w:rsid w:val="00197C25"/>
    <w:rsid w:val="001A00D9"/>
    <w:rsid w:val="001A41B7"/>
    <w:rsid w:val="001A54E6"/>
    <w:rsid w:val="001A7457"/>
    <w:rsid w:val="001A7A25"/>
    <w:rsid w:val="001B01F3"/>
    <w:rsid w:val="001B0697"/>
    <w:rsid w:val="001B125D"/>
    <w:rsid w:val="001B1526"/>
    <w:rsid w:val="001B398B"/>
    <w:rsid w:val="001B3D0D"/>
    <w:rsid w:val="001B5FCD"/>
    <w:rsid w:val="001B655F"/>
    <w:rsid w:val="001B667F"/>
    <w:rsid w:val="001B6905"/>
    <w:rsid w:val="001B7425"/>
    <w:rsid w:val="001B784D"/>
    <w:rsid w:val="001C002E"/>
    <w:rsid w:val="001C13AC"/>
    <w:rsid w:val="001C1C28"/>
    <w:rsid w:val="001C22D7"/>
    <w:rsid w:val="001C5EC2"/>
    <w:rsid w:val="001C6252"/>
    <w:rsid w:val="001C6380"/>
    <w:rsid w:val="001C66EA"/>
    <w:rsid w:val="001C683A"/>
    <w:rsid w:val="001C6A4A"/>
    <w:rsid w:val="001C7128"/>
    <w:rsid w:val="001C72B8"/>
    <w:rsid w:val="001C7B23"/>
    <w:rsid w:val="001C7EDC"/>
    <w:rsid w:val="001D116D"/>
    <w:rsid w:val="001D1314"/>
    <w:rsid w:val="001D15C2"/>
    <w:rsid w:val="001D1C5A"/>
    <w:rsid w:val="001D1C69"/>
    <w:rsid w:val="001D22F3"/>
    <w:rsid w:val="001D2675"/>
    <w:rsid w:val="001D36D5"/>
    <w:rsid w:val="001D3792"/>
    <w:rsid w:val="001D41A8"/>
    <w:rsid w:val="001D4C23"/>
    <w:rsid w:val="001D54F1"/>
    <w:rsid w:val="001D6176"/>
    <w:rsid w:val="001E1817"/>
    <w:rsid w:val="001E238A"/>
    <w:rsid w:val="001E2CF3"/>
    <w:rsid w:val="001E3520"/>
    <w:rsid w:val="001E4D32"/>
    <w:rsid w:val="001E56B7"/>
    <w:rsid w:val="001E64BF"/>
    <w:rsid w:val="001E695E"/>
    <w:rsid w:val="001E6C62"/>
    <w:rsid w:val="001E72D8"/>
    <w:rsid w:val="001E750E"/>
    <w:rsid w:val="001E751E"/>
    <w:rsid w:val="001E7719"/>
    <w:rsid w:val="001E78B2"/>
    <w:rsid w:val="001F0EEA"/>
    <w:rsid w:val="001F0FFE"/>
    <w:rsid w:val="001F11AF"/>
    <w:rsid w:val="001F1B1B"/>
    <w:rsid w:val="001F373F"/>
    <w:rsid w:val="001F382B"/>
    <w:rsid w:val="001F3FE7"/>
    <w:rsid w:val="001F4FAE"/>
    <w:rsid w:val="001F539A"/>
    <w:rsid w:val="001F6895"/>
    <w:rsid w:val="001F6FF6"/>
    <w:rsid w:val="002007AE"/>
    <w:rsid w:val="00200879"/>
    <w:rsid w:val="002016C0"/>
    <w:rsid w:val="00202594"/>
    <w:rsid w:val="00204562"/>
    <w:rsid w:val="00205F07"/>
    <w:rsid w:val="00205FC9"/>
    <w:rsid w:val="002062D3"/>
    <w:rsid w:val="00206458"/>
    <w:rsid w:val="00207142"/>
    <w:rsid w:val="002079B5"/>
    <w:rsid w:val="00210647"/>
    <w:rsid w:val="002116B4"/>
    <w:rsid w:val="00212740"/>
    <w:rsid w:val="00212750"/>
    <w:rsid w:val="00213BFC"/>
    <w:rsid w:val="00213EA7"/>
    <w:rsid w:val="00214849"/>
    <w:rsid w:val="00215E84"/>
    <w:rsid w:val="0021652C"/>
    <w:rsid w:val="00216F10"/>
    <w:rsid w:val="00220232"/>
    <w:rsid w:val="00220913"/>
    <w:rsid w:val="00220F24"/>
    <w:rsid w:val="0022128F"/>
    <w:rsid w:val="00221416"/>
    <w:rsid w:val="00221AD9"/>
    <w:rsid w:val="00221C98"/>
    <w:rsid w:val="00225D84"/>
    <w:rsid w:val="002264B1"/>
    <w:rsid w:val="002272FE"/>
    <w:rsid w:val="002274B3"/>
    <w:rsid w:val="002303EA"/>
    <w:rsid w:val="00230825"/>
    <w:rsid w:val="00231099"/>
    <w:rsid w:val="002313D3"/>
    <w:rsid w:val="00231893"/>
    <w:rsid w:val="002330FF"/>
    <w:rsid w:val="00233A42"/>
    <w:rsid w:val="00233C6C"/>
    <w:rsid w:val="002353D2"/>
    <w:rsid w:val="002362C5"/>
    <w:rsid w:val="00237534"/>
    <w:rsid w:val="0024005B"/>
    <w:rsid w:val="002409FD"/>
    <w:rsid w:val="0024183D"/>
    <w:rsid w:val="00241D55"/>
    <w:rsid w:val="00241DB2"/>
    <w:rsid w:val="00242C0D"/>
    <w:rsid w:val="00242F5C"/>
    <w:rsid w:val="002430C1"/>
    <w:rsid w:val="00243E39"/>
    <w:rsid w:val="00245FEE"/>
    <w:rsid w:val="00246433"/>
    <w:rsid w:val="00246A32"/>
    <w:rsid w:val="002502C6"/>
    <w:rsid w:val="00250AF5"/>
    <w:rsid w:val="0025264F"/>
    <w:rsid w:val="002530F5"/>
    <w:rsid w:val="00253902"/>
    <w:rsid w:val="00254BE2"/>
    <w:rsid w:val="002553B9"/>
    <w:rsid w:val="00256F26"/>
    <w:rsid w:val="00257DA4"/>
    <w:rsid w:val="00260416"/>
    <w:rsid w:val="00262346"/>
    <w:rsid w:val="00262949"/>
    <w:rsid w:val="00264493"/>
    <w:rsid w:val="00265905"/>
    <w:rsid w:val="002659D2"/>
    <w:rsid w:val="00265D53"/>
    <w:rsid w:val="0026795B"/>
    <w:rsid w:val="002700DC"/>
    <w:rsid w:val="00270140"/>
    <w:rsid w:val="00270260"/>
    <w:rsid w:val="00270CEA"/>
    <w:rsid w:val="0027172E"/>
    <w:rsid w:val="0027195E"/>
    <w:rsid w:val="00271F9B"/>
    <w:rsid w:val="002723E3"/>
    <w:rsid w:val="00272A25"/>
    <w:rsid w:val="002733A9"/>
    <w:rsid w:val="00273D56"/>
    <w:rsid w:val="00274204"/>
    <w:rsid w:val="0027525A"/>
    <w:rsid w:val="0027678A"/>
    <w:rsid w:val="00276B0C"/>
    <w:rsid w:val="0027799C"/>
    <w:rsid w:val="00277C65"/>
    <w:rsid w:val="00280359"/>
    <w:rsid w:val="00280C52"/>
    <w:rsid w:val="002814D2"/>
    <w:rsid w:val="00281C83"/>
    <w:rsid w:val="002832E7"/>
    <w:rsid w:val="00283700"/>
    <w:rsid w:val="00285AD7"/>
    <w:rsid w:val="002860DB"/>
    <w:rsid w:val="00290746"/>
    <w:rsid w:val="00290887"/>
    <w:rsid w:val="00291F8E"/>
    <w:rsid w:val="00292178"/>
    <w:rsid w:val="00292343"/>
    <w:rsid w:val="0029406A"/>
    <w:rsid w:val="002940DC"/>
    <w:rsid w:val="00294630"/>
    <w:rsid w:val="00294C71"/>
    <w:rsid w:val="00294D92"/>
    <w:rsid w:val="00294DBA"/>
    <w:rsid w:val="002951F6"/>
    <w:rsid w:val="00295D09"/>
    <w:rsid w:val="00297ED6"/>
    <w:rsid w:val="002A0FB0"/>
    <w:rsid w:val="002A200B"/>
    <w:rsid w:val="002A2542"/>
    <w:rsid w:val="002A2E8E"/>
    <w:rsid w:val="002A374F"/>
    <w:rsid w:val="002A440B"/>
    <w:rsid w:val="002A4450"/>
    <w:rsid w:val="002A4565"/>
    <w:rsid w:val="002A4C9E"/>
    <w:rsid w:val="002A4D67"/>
    <w:rsid w:val="002A515A"/>
    <w:rsid w:val="002A6442"/>
    <w:rsid w:val="002A6694"/>
    <w:rsid w:val="002A68DB"/>
    <w:rsid w:val="002B0276"/>
    <w:rsid w:val="002B1B53"/>
    <w:rsid w:val="002B1F4D"/>
    <w:rsid w:val="002B24C9"/>
    <w:rsid w:val="002B338B"/>
    <w:rsid w:val="002B3F02"/>
    <w:rsid w:val="002B466B"/>
    <w:rsid w:val="002B4F80"/>
    <w:rsid w:val="002B51B6"/>
    <w:rsid w:val="002B5254"/>
    <w:rsid w:val="002B54F3"/>
    <w:rsid w:val="002B5597"/>
    <w:rsid w:val="002B5C36"/>
    <w:rsid w:val="002B69AF"/>
    <w:rsid w:val="002B78A5"/>
    <w:rsid w:val="002C0AB5"/>
    <w:rsid w:val="002C2010"/>
    <w:rsid w:val="002C2937"/>
    <w:rsid w:val="002C3A82"/>
    <w:rsid w:val="002C3DA3"/>
    <w:rsid w:val="002C4FFE"/>
    <w:rsid w:val="002C5430"/>
    <w:rsid w:val="002C56AC"/>
    <w:rsid w:val="002C6D67"/>
    <w:rsid w:val="002C7211"/>
    <w:rsid w:val="002D09A2"/>
    <w:rsid w:val="002D0AD6"/>
    <w:rsid w:val="002D1623"/>
    <w:rsid w:val="002D2166"/>
    <w:rsid w:val="002D2352"/>
    <w:rsid w:val="002D2B49"/>
    <w:rsid w:val="002D35CF"/>
    <w:rsid w:val="002D4047"/>
    <w:rsid w:val="002D4586"/>
    <w:rsid w:val="002D4EBF"/>
    <w:rsid w:val="002D5000"/>
    <w:rsid w:val="002D52FA"/>
    <w:rsid w:val="002D5698"/>
    <w:rsid w:val="002D687F"/>
    <w:rsid w:val="002D6C3A"/>
    <w:rsid w:val="002D6EDC"/>
    <w:rsid w:val="002D7198"/>
    <w:rsid w:val="002D780C"/>
    <w:rsid w:val="002E05AA"/>
    <w:rsid w:val="002E0DC7"/>
    <w:rsid w:val="002E1F61"/>
    <w:rsid w:val="002E22A7"/>
    <w:rsid w:val="002E28E8"/>
    <w:rsid w:val="002E3FE3"/>
    <w:rsid w:val="002E44AF"/>
    <w:rsid w:val="002E4C98"/>
    <w:rsid w:val="002E55C8"/>
    <w:rsid w:val="002E6C9C"/>
    <w:rsid w:val="002E703C"/>
    <w:rsid w:val="002E75C6"/>
    <w:rsid w:val="002F1077"/>
    <w:rsid w:val="002F246D"/>
    <w:rsid w:val="002F26E5"/>
    <w:rsid w:val="002F28B3"/>
    <w:rsid w:val="002F2951"/>
    <w:rsid w:val="002F2BC4"/>
    <w:rsid w:val="002F2CA3"/>
    <w:rsid w:val="002F3645"/>
    <w:rsid w:val="002F36D0"/>
    <w:rsid w:val="002F3C85"/>
    <w:rsid w:val="002F47CA"/>
    <w:rsid w:val="002F4900"/>
    <w:rsid w:val="002F4A7A"/>
    <w:rsid w:val="002F7157"/>
    <w:rsid w:val="002F71F1"/>
    <w:rsid w:val="00300D97"/>
    <w:rsid w:val="003014CE"/>
    <w:rsid w:val="0030159F"/>
    <w:rsid w:val="00301751"/>
    <w:rsid w:val="00302396"/>
    <w:rsid w:val="00302A2D"/>
    <w:rsid w:val="00303614"/>
    <w:rsid w:val="00303D61"/>
    <w:rsid w:val="00304DB1"/>
    <w:rsid w:val="00306071"/>
    <w:rsid w:val="00306344"/>
    <w:rsid w:val="00306580"/>
    <w:rsid w:val="00306AA8"/>
    <w:rsid w:val="00306B1D"/>
    <w:rsid w:val="00307518"/>
    <w:rsid w:val="003077B7"/>
    <w:rsid w:val="00307FB2"/>
    <w:rsid w:val="00311F0E"/>
    <w:rsid w:val="003125B7"/>
    <w:rsid w:val="00312737"/>
    <w:rsid w:val="00312C4C"/>
    <w:rsid w:val="0031420D"/>
    <w:rsid w:val="003143EC"/>
    <w:rsid w:val="00314424"/>
    <w:rsid w:val="0031482A"/>
    <w:rsid w:val="00315181"/>
    <w:rsid w:val="003155CE"/>
    <w:rsid w:val="0031663F"/>
    <w:rsid w:val="00316A63"/>
    <w:rsid w:val="00316C2F"/>
    <w:rsid w:val="00316D4F"/>
    <w:rsid w:val="003170CB"/>
    <w:rsid w:val="003212D7"/>
    <w:rsid w:val="00321629"/>
    <w:rsid w:val="003217D0"/>
    <w:rsid w:val="00321BF9"/>
    <w:rsid w:val="00323984"/>
    <w:rsid w:val="00324DFF"/>
    <w:rsid w:val="00324EBE"/>
    <w:rsid w:val="003252A0"/>
    <w:rsid w:val="0032574C"/>
    <w:rsid w:val="003272EA"/>
    <w:rsid w:val="003279D2"/>
    <w:rsid w:val="00327B0C"/>
    <w:rsid w:val="00327C08"/>
    <w:rsid w:val="003300C6"/>
    <w:rsid w:val="00331EBF"/>
    <w:rsid w:val="003332D6"/>
    <w:rsid w:val="003336D1"/>
    <w:rsid w:val="00333F6C"/>
    <w:rsid w:val="00334688"/>
    <w:rsid w:val="003349EA"/>
    <w:rsid w:val="0033524D"/>
    <w:rsid w:val="00336381"/>
    <w:rsid w:val="003364BB"/>
    <w:rsid w:val="00337279"/>
    <w:rsid w:val="003404F2"/>
    <w:rsid w:val="003409C7"/>
    <w:rsid w:val="00341205"/>
    <w:rsid w:val="0034146F"/>
    <w:rsid w:val="0034200B"/>
    <w:rsid w:val="00342179"/>
    <w:rsid w:val="00343249"/>
    <w:rsid w:val="00343A9A"/>
    <w:rsid w:val="0034436D"/>
    <w:rsid w:val="00345133"/>
    <w:rsid w:val="0034621D"/>
    <w:rsid w:val="00347098"/>
    <w:rsid w:val="0035032A"/>
    <w:rsid w:val="00351298"/>
    <w:rsid w:val="0035217D"/>
    <w:rsid w:val="0035299A"/>
    <w:rsid w:val="00353565"/>
    <w:rsid w:val="00353669"/>
    <w:rsid w:val="0035374B"/>
    <w:rsid w:val="003541DC"/>
    <w:rsid w:val="00355470"/>
    <w:rsid w:val="00355B74"/>
    <w:rsid w:val="00355F9C"/>
    <w:rsid w:val="00356A5B"/>
    <w:rsid w:val="00356BB2"/>
    <w:rsid w:val="00356EF0"/>
    <w:rsid w:val="00357895"/>
    <w:rsid w:val="00357D83"/>
    <w:rsid w:val="00361CE6"/>
    <w:rsid w:val="0036217C"/>
    <w:rsid w:val="0036249C"/>
    <w:rsid w:val="0036276A"/>
    <w:rsid w:val="003639FD"/>
    <w:rsid w:val="00363F1B"/>
    <w:rsid w:val="00364D24"/>
    <w:rsid w:val="003651C0"/>
    <w:rsid w:val="0036687D"/>
    <w:rsid w:val="00366C77"/>
    <w:rsid w:val="003674A6"/>
    <w:rsid w:val="0037066F"/>
    <w:rsid w:val="00370B31"/>
    <w:rsid w:val="0037158A"/>
    <w:rsid w:val="0037190F"/>
    <w:rsid w:val="0037192F"/>
    <w:rsid w:val="003719EE"/>
    <w:rsid w:val="00371DE3"/>
    <w:rsid w:val="0037225C"/>
    <w:rsid w:val="00373B0B"/>
    <w:rsid w:val="00373F7F"/>
    <w:rsid w:val="00374082"/>
    <w:rsid w:val="00374151"/>
    <w:rsid w:val="003743DF"/>
    <w:rsid w:val="00374449"/>
    <w:rsid w:val="00374BC9"/>
    <w:rsid w:val="003752CA"/>
    <w:rsid w:val="003817EA"/>
    <w:rsid w:val="0038187F"/>
    <w:rsid w:val="003822DD"/>
    <w:rsid w:val="00382649"/>
    <w:rsid w:val="00382A9C"/>
    <w:rsid w:val="00382AC9"/>
    <w:rsid w:val="00382E15"/>
    <w:rsid w:val="00383E28"/>
    <w:rsid w:val="0038422F"/>
    <w:rsid w:val="00385E5A"/>
    <w:rsid w:val="003874A0"/>
    <w:rsid w:val="00387604"/>
    <w:rsid w:val="00387CEC"/>
    <w:rsid w:val="0039128E"/>
    <w:rsid w:val="0039169C"/>
    <w:rsid w:val="00391CD0"/>
    <w:rsid w:val="00392A44"/>
    <w:rsid w:val="00392DCC"/>
    <w:rsid w:val="0039321C"/>
    <w:rsid w:val="00393390"/>
    <w:rsid w:val="00393820"/>
    <w:rsid w:val="00395463"/>
    <w:rsid w:val="0039547F"/>
    <w:rsid w:val="00395CAC"/>
    <w:rsid w:val="0039663C"/>
    <w:rsid w:val="0039706E"/>
    <w:rsid w:val="003976B4"/>
    <w:rsid w:val="00397804"/>
    <w:rsid w:val="003978EA"/>
    <w:rsid w:val="003A0B4F"/>
    <w:rsid w:val="003A0C7A"/>
    <w:rsid w:val="003A17FE"/>
    <w:rsid w:val="003A1959"/>
    <w:rsid w:val="003A2198"/>
    <w:rsid w:val="003A3316"/>
    <w:rsid w:val="003A365B"/>
    <w:rsid w:val="003A3D74"/>
    <w:rsid w:val="003A4567"/>
    <w:rsid w:val="003A4DC8"/>
    <w:rsid w:val="003A650C"/>
    <w:rsid w:val="003A6D2C"/>
    <w:rsid w:val="003A79D5"/>
    <w:rsid w:val="003B010D"/>
    <w:rsid w:val="003B0207"/>
    <w:rsid w:val="003B16E9"/>
    <w:rsid w:val="003B2489"/>
    <w:rsid w:val="003B25A0"/>
    <w:rsid w:val="003B3874"/>
    <w:rsid w:val="003B3D1B"/>
    <w:rsid w:val="003B3D43"/>
    <w:rsid w:val="003B3F50"/>
    <w:rsid w:val="003B4672"/>
    <w:rsid w:val="003B49E9"/>
    <w:rsid w:val="003B5CDD"/>
    <w:rsid w:val="003B5E8C"/>
    <w:rsid w:val="003B7709"/>
    <w:rsid w:val="003C0437"/>
    <w:rsid w:val="003C0813"/>
    <w:rsid w:val="003C0B2F"/>
    <w:rsid w:val="003C136A"/>
    <w:rsid w:val="003C1A14"/>
    <w:rsid w:val="003C1BBC"/>
    <w:rsid w:val="003C1D0C"/>
    <w:rsid w:val="003C1E5E"/>
    <w:rsid w:val="003C270B"/>
    <w:rsid w:val="003C2B8F"/>
    <w:rsid w:val="003C35F6"/>
    <w:rsid w:val="003C3B7E"/>
    <w:rsid w:val="003C429A"/>
    <w:rsid w:val="003C45AE"/>
    <w:rsid w:val="003C487A"/>
    <w:rsid w:val="003C4888"/>
    <w:rsid w:val="003C48C2"/>
    <w:rsid w:val="003C520D"/>
    <w:rsid w:val="003C6714"/>
    <w:rsid w:val="003C7144"/>
    <w:rsid w:val="003C7B47"/>
    <w:rsid w:val="003C7FA2"/>
    <w:rsid w:val="003D272F"/>
    <w:rsid w:val="003D30D8"/>
    <w:rsid w:val="003D33F4"/>
    <w:rsid w:val="003D35D9"/>
    <w:rsid w:val="003D3BE5"/>
    <w:rsid w:val="003D3BFF"/>
    <w:rsid w:val="003D3E4D"/>
    <w:rsid w:val="003D4A15"/>
    <w:rsid w:val="003D53D7"/>
    <w:rsid w:val="003D555A"/>
    <w:rsid w:val="003D58B8"/>
    <w:rsid w:val="003D7973"/>
    <w:rsid w:val="003D7FA7"/>
    <w:rsid w:val="003E0FDE"/>
    <w:rsid w:val="003E0FF4"/>
    <w:rsid w:val="003E1659"/>
    <w:rsid w:val="003E2F85"/>
    <w:rsid w:val="003E3619"/>
    <w:rsid w:val="003E366A"/>
    <w:rsid w:val="003E366F"/>
    <w:rsid w:val="003E3A59"/>
    <w:rsid w:val="003E4D08"/>
    <w:rsid w:val="003E5B75"/>
    <w:rsid w:val="003E5B94"/>
    <w:rsid w:val="003E662E"/>
    <w:rsid w:val="003E711A"/>
    <w:rsid w:val="003E7A2B"/>
    <w:rsid w:val="003F0267"/>
    <w:rsid w:val="003F0B63"/>
    <w:rsid w:val="003F18B5"/>
    <w:rsid w:val="003F1A1D"/>
    <w:rsid w:val="003F31E8"/>
    <w:rsid w:val="003F41A9"/>
    <w:rsid w:val="003F50CC"/>
    <w:rsid w:val="003F5167"/>
    <w:rsid w:val="003F559F"/>
    <w:rsid w:val="003F6051"/>
    <w:rsid w:val="003F6B32"/>
    <w:rsid w:val="003F701C"/>
    <w:rsid w:val="003F79E5"/>
    <w:rsid w:val="00400AF9"/>
    <w:rsid w:val="00401BD7"/>
    <w:rsid w:val="00402223"/>
    <w:rsid w:val="004058E9"/>
    <w:rsid w:val="004061B5"/>
    <w:rsid w:val="004101B8"/>
    <w:rsid w:val="004126A6"/>
    <w:rsid w:val="00412897"/>
    <w:rsid w:val="00412B90"/>
    <w:rsid w:val="00412DFE"/>
    <w:rsid w:val="004137D7"/>
    <w:rsid w:val="00413DEC"/>
    <w:rsid w:val="00414A75"/>
    <w:rsid w:val="00415537"/>
    <w:rsid w:val="004159E0"/>
    <w:rsid w:val="004164FE"/>
    <w:rsid w:val="0041666C"/>
    <w:rsid w:val="00416A60"/>
    <w:rsid w:val="004171AB"/>
    <w:rsid w:val="00420E9B"/>
    <w:rsid w:val="004211E5"/>
    <w:rsid w:val="00422AA3"/>
    <w:rsid w:val="004234B5"/>
    <w:rsid w:val="004239A3"/>
    <w:rsid w:val="004239B1"/>
    <w:rsid w:val="0042457A"/>
    <w:rsid w:val="004261BA"/>
    <w:rsid w:val="00426856"/>
    <w:rsid w:val="004273E9"/>
    <w:rsid w:val="00427FF8"/>
    <w:rsid w:val="004302F5"/>
    <w:rsid w:val="0043071B"/>
    <w:rsid w:val="00431A49"/>
    <w:rsid w:val="00433123"/>
    <w:rsid w:val="00433741"/>
    <w:rsid w:val="00434388"/>
    <w:rsid w:val="00434440"/>
    <w:rsid w:val="00434F02"/>
    <w:rsid w:val="00435DB4"/>
    <w:rsid w:val="004365BE"/>
    <w:rsid w:val="00440051"/>
    <w:rsid w:val="004403FB"/>
    <w:rsid w:val="00440F66"/>
    <w:rsid w:val="004416D2"/>
    <w:rsid w:val="004419B1"/>
    <w:rsid w:val="00442074"/>
    <w:rsid w:val="0044290B"/>
    <w:rsid w:val="00442A4D"/>
    <w:rsid w:val="004431DF"/>
    <w:rsid w:val="00443427"/>
    <w:rsid w:val="004435FC"/>
    <w:rsid w:val="00443B13"/>
    <w:rsid w:val="00443BC7"/>
    <w:rsid w:val="00443EED"/>
    <w:rsid w:val="00443FA6"/>
    <w:rsid w:val="00444348"/>
    <w:rsid w:val="0044509F"/>
    <w:rsid w:val="004457F2"/>
    <w:rsid w:val="004471F1"/>
    <w:rsid w:val="004507C0"/>
    <w:rsid w:val="004509B0"/>
    <w:rsid w:val="00451C29"/>
    <w:rsid w:val="00453546"/>
    <w:rsid w:val="00453C6A"/>
    <w:rsid w:val="004547B5"/>
    <w:rsid w:val="0045775E"/>
    <w:rsid w:val="00460FF9"/>
    <w:rsid w:val="0046188C"/>
    <w:rsid w:val="00462343"/>
    <w:rsid w:val="0046283A"/>
    <w:rsid w:val="004629AB"/>
    <w:rsid w:val="00462B81"/>
    <w:rsid w:val="00462ECA"/>
    <w:rsid w:val="004631A9"/>
    <w:rsid w:val="0046494A"/>
    <w:rsid w:val="0046536B"/>
    <w:rsid w:val="00466529"/>
    <w:rsid w:val="00466878"/>
    <w:rsid w:val="00466B0D"/>
    <w:rsid w:val="004716D1"/>
    <w:rsid w:val="00471FA4"/>
    <w:rsid w:val="00473E6A"/>
    <w:rsid w:val="00474CD1"/>
    <w:rsid w:val="0047513F"/>
    <w:rsid w:val="00476203"/>
    <w:rsid w:val="00476E67"/>
    <w:rsid w:val="004808CE"/>
    <w:rsid w:val="00481BE3"/>
    <w:rsid w:val="00483DA0"/>
    <w:rsid w:val="00483EE1"/>
    <w:rsid w:val="00483FE1"/>
    <w:rsid w:val="0048446D"/>
    <w:rsid w:val="004844C2"/>
    <w:rsid w:val="004849C7"/>
    <w:rsid w:val="0048506E"/>
    <w:rsid w:val="004868B6"/>
    <w:rsid w:val="00486B96"/>
    <w:rsid w:val="00486D71"/>
    <w:rsid w:val="00490719"/>
    <w:rsid w:val="00491528"/>
    <w:rsid w:val="00491934"/>
    <w:rsid w:val="00491A0C"/>
    <w:rsid w:val="00492093"/>
    <w:rsid w:val="00492E06"/>
    <w:rsid w:val="0049331F"/>
    <w:rsid w:val="0049336F"/>
    <w:rsid w:val="00493A5F"/>
    <w:rsid w:val="00495555"/>
    <w:rsid w:val="0049598F"/>
    <w:rsid w:val="004960C6"/>
    <w:rsid w:val="00496B97"/>
    <w:rsid w:val="004971C5"/>
    <w:rsid w:val="004A0509"/>
    <w:rsid w:val="004A0CE1"/>
    <w:rsid w:val="004A0D46"/>
    <w:rsid w:val="004A0E61"/>
    <w:rsid w:val="004A1286"/>
    <w:rsid w:val="004A1970"/>
    <w:rsid w:val="004A25AF"/>
    <w:rsid w:val="004A3440"/>
    <w:rsid w:val="004A3898"/>
    <w:rsid w:val="004A3D45"/>
    <w:rsid w:val="004A46FF"/>
    <w:rsid w:val="004A5165"/>
    <w:rsid w:val="004A5B45"/>
    <w:rsid w:val="004A5D21"/>
    <w:rsid w:val="004A5DED"/>
    <w:rsid w:val="004A6B41"/>
    <w:rsid w:val="004A75B2"/>
    <w:rsid w:val="004A7C12"/>
    <w:rsid w:val="004A7CF4"/>
    <w:rsid w:val="004A7F57"/>
    <w:rsid w:val="004B0FD5"/>
    <w:rsid w:val="004B1764"/>
    <w:rsid w:val="004B17F4"/>
    <w:rsid w:val="004B2A1B"/>
    <w:rsid w:val="004B5485"/>
    <w:rsid w:val="004B6473"/>
    <w:rsid w:val="004B692E"/>
    <w:rsid w:val="004B6B18"/>
    <w:rsid w:val="004B6F74"/>
    <w:rsid w:val="004B7ADC"/>
    <w:rsid w:val="004B7BCF"/>
    <w:rsid w:val="004C0845"/>
    <w:rsid w:val="004C192E"/>
    <w:rsid w:val="004C1B9E"/>
    <w:rsid w:val="004C1F40"/>
    <w:rsid w:val="004C243A"/>
    <w:rsid w:val="004C2641"/>
    <w:rsid w:val="004C46C7"/>
    <w:rsid w:val="004C493D"/>
    <w:rsid w:val="004C4B61"/>
    <w:rsid w:val="004C4CEF"/>
    <w:rsid w:val="004C5002"/>
    <w:rsid w:val="004C544E"/>
    <w:rsid w:val="004C61E8"/>
    <w:rsid w:val="004C6614"/>
    <w:rsid w:val="004C6AEB"/>
    <w:rsid w:val="004C75A1"/>
    <w:rsid w:val="004D1272"/>
    <w:rsid w:val="004D4AC6"/>
    <w:rsid w:val="004D4B0D"/>
    <w:rsid w:val="004D522E"/>
    <w:rsid w:val="004D5C08"/>
    <w:rsid w:val="004D6455"/>
    <w:rsid w:val="004D7086"/>
    <w:rsid w:val="004D752C"/>
    <w:rsid w:val="004E116F"/>
    <w:rsid w:val="004E1CFE"/>
    <w:rsid w:val="004E2167"/>
    <w:rsid w:val="004E2C63"/>
    <w:rsid w:val="004E3400"/>
    <w:rsid w:val="004E38BA"/>
    <w:rsid w:val="004E3D9C"/>
    <w:rsid w:val="004E426C"/>
    <w:rsid w:val="004E4461"/>
    <w:rsid w:val="004E4D05"/>
    <w:rsid w:val="004E5605"/>
    <w:rsid w:val="004E5FD4"/>
    <w:rsid w:val="004E631B"/>
    <w:rsid w:val="004E6891"/>
    <w:rsid w:val="004E6ED4"/>
    <w:rsid w:val="004F0062"/>
    <w:rsid w:val="004F0695"/>
    <w:rsid w:val="004F0D59"/>
    <w:rsid w:val="004F126E"/>
    <w:rsid w:val="004F16F4"/>
    <w:rsid w:val="004F1EFB"/>
    <w:rsid w:val="004F1FE6"/>
    <w:rsid w:val="004F2902"/>
    <w:rsid w:val="004F2A45"/>
    <w:rsid w:val="004F2A7E"/>
    <w:rsid w:val="004F3642"/>
    <w:rsid w:val="004F3AFC"/>
    <w:rsid w:val="004F46DE"/>
    <w:rsid w:val="004F4B89"/>
    <w:rsid w:val="004F51AD"/>
    <w:rsid w:val="004F58BF"/>
    <w:rsid w:val="004F6178"/>
    <w:rsid w:val="004F68D1"/>
    <w:rsid w:val="004F6953"/>
    <w:rsid w:val="004F6AB1"/>
    <w:rsid w:val="004F75FF"/>
    <w:rsid w:val="00500794"/>
    <w:rsid w:val="00500F9A"/>
    <w:rsid w:val="0050104B"/>
    <w:rsid w:val="005011F2"/>
    <w:rsid w:val="00502017"/>
    <w:rsid w:val="0050210A"/>
    <w:rsid w:val="00502550"/>
    <w:rsid w:val="00502840"/>
    <w:rsid w:val="005039A6"/>
    <w:rsid w:val="00503AF0"/>
    <w:rsid w:val="005052C0"/>
    <w:rsid w:val="00505D0E"/>
    <w:rsid w:val="00505D11"/>
    <w:rsid w:val="00506964"/>
    <w:rsid w:val="0050698B"/>
    <w:rsid w:val="00506AA5"/>
    <w:rsid w:val="005079C3"/>
    <w:rsid w:val="00507F41"/>
    <w:rsid w:val="0051013D"/>
    <w:rsid w:val="00510774"/>
    <w:rsid w:val="005107F4"/>
    <w:rsid w:val="00510C47"/>
    <w:rsid w:val="00512352"/>
    <w:rsid w:val="005127DF"/>
    <w:rsid w:val="00512F89"/>
    <w:rsid w:val="005136DD"/>
    <w:rsid w:val="0051386F"/>
    <w:rsid w:val="00514CF9"/>
    <w:rsid w:val="005157DB"/>
    <w:rsid w:val="00515FF1"/>
    <w:rsid w:val="005164C8"/>
    <w:rsid w:val="005170F4"/>
    <w:rsid w:val="00517E88"/>
    <w:rsid w:val="005203F5"/>
    <w:rsid w:val="0052246B"/>
    <w:rsid w:val="00522BBB"/>
    <w:rsid w:val="00522C99"/>
    <w:rsid w:val="005230E7"/>
    <w:rsid w:val="00523811"/>
    <w:rsid w:val="00523A72"/>
    <w:rsid w:val="00525917"/>
    <w:rsid w:val="005267E2"/>
    <w:rsid w:val="0052717D"/>
    <w:rsid w:val="005279A3"/>
    <w:rsid w:val="00530450"/>
    <w:rsid w:val="00530AA3"/>
    <w:rsid w:val="00530DD6"/>
    <w:rsid w:val="00531106"/>
    <w:rsid w:val="005317B8"/>
    <w:rsid w:val="00531D19"/>
    <w:rsid w:val="00532D82"/>
    <w:rsid w:val="005330B5"/>
    <w:rsid w:val="00533287"/>
    <w:rsid w:val="00533957"/>
    <w:rsid w:val="00533AF6"/>
    <w:rsid w:val="00534841"/>
    <w:rsid w:val="005358D8"/>
    <w:rsid w:val="005373C1"/>
    <w:rsid w:val="0053751D"/>
    <w:rsid w:val="00540D00"/>
    <w:rsid w:val="00541681"/>
    <w:rsid w:val="00541CEB"/>
    <w:rsid w:val="00541ECF"/>
    <w:rsid w:val="005424E1"/>
    <w:rsid w:val="005436DC"/>
    <w:rsid w:val="005440D7"/>
    <w:rsid w:val="00544173"/>
    <w:rsid w:val="005441CE"/>
    <w:rsid w:val="00544320"/>
    <w:rsid w:val="005449DE"/>
    <w:rsid w:val="00545616"/>
    <w:rsid w:val="00545871"/>
    <w:rsid w:val="005462D5"/>
    <w:rsid w:val="00546E9D"/>
    <w:rsid w:val="0054719B"/>
    <w:rsid w:val="00550F08"/>
    <w:rsid w:val="00551783"/>
    <w:rsid w:val="00552F62"/>
    <w:rsid w:val="005539E2"/>
    <w:rsid w:val="005548CA"/>
    <w:rsid w:val="00554AC7"/>
    <w:rsid w:val="00554C21"/>
    <w:rsid w:val="00555600"/>
    <w:rsid w:val="005562F0"/>
    <w:rsid w:val="0055684F"/>
    <w:rsid w:val="00557396"/>
    <w:rsid w:val="00557C0C"/>
    <w:rsid w:val="0056013A"/>
    <w:rsid w:val="005603CE"/>
    <w:rsid w:val="00560BC2"/>
    <w:rsid w:val="00560D3A"/>
    <w:rsid w:val="00560D6B"/>
    <w:rsid w:val="00561593"/>
    <w:rsid w:val="0056167F"/>
    <w:rsid w:val="00561811"/>
    <w:rsid w:val="0056197A"/>
    <w:rsid w:val="00561B14"/>
    <w:rsid w:val="00561C98"/>
    <w:rsid w:val="00561FB8"/>
    <w:rsid w:val="00561FE9"/>
    <w:rsid w:val="0056275A"/>
    <w:rsid w:val="00562A11"/>
    <w:rsid w:val="00563288"/>
    <w:rsid w:val="005635FB"/>
    <w:rsid w:val="00564052"/>
    <w:rsid w:val="0056426E"/>
    <w:rsid w:val="00564425"/>
    <w:rsid w:val="0056442A"/>
    <w:rsid w:val="00564FD3"/>
    <w:rsid w:val="00565DE2"/>
    <w:rsid w:val="00566926"/>
    <w:rsid w:val="005671DF"/>
    <w:rsid w:val="005676FB"/>
    <w:rsid w:val="005705DE"/>
    <w:rsid w:val="00571463"/>
    <w:rsid w:val="00572364"/>
    <w:rsid w:val="00573660"/>
    <w:rsid w:val="0057383A"/>
    <w:rsid w:val="0057390A"/>
    <w:rsid w:val="00573AA9"/>
    <w:rsid w:val="00573B39"/>
    <w:rsid w:val="005744F3"/>
    <w:rsid w:val="00574618"/>
    <w:rsid w:val="00574E5E"/>
    <w:rsid w:val="00576AD6"/>
    <w:rsid w:val="00576D40"/>
    <w:rsid w:val="00576E06"/>
    <w:rsid w:val="00577900"/>
    <w:rsid w:val="005811B7"/>
    <w:rsid w:val="00581510"/>
    <w:rsid w:val="005818ED"/>
    <w:rsid w:val="0058340F"/>
    <w:rsid w:val="00583847"/>
    <w:rsid w:val="00583985"/>
    <w:rsid w:val="00584166"/>
    <w:rsid w:val="0058462F"/>
    <w:rsid w:val="0058489F"/>
    <w:rsid w:val="00584D38"/>
    <w:rsid w:val="00584E1C"/>
    <w:rsid w:val="00584F89"/>
    <w:rsid w:val="0058500F"/>
    <w:rsid w:val="00585511"/>
    <w:rsid w:val="00585C96"/>
    <w:rsid w:val="0058678F"/>
    <w:rsid w:val="0058768E"/>
    <w:rsid w:val="00590719"/>
    <w:rsid w:val="00590F18"/>
    <w:rsid w:val="00591E1F"/>
    <w:rsid w:val="005952A7"/>
    <w:rsid w:val="00596350"/>
    <w:rsid w:val="00597B9E"/>
    <w:rsid w:val="005A010A"/>
    <w:rsid w:val="005A0253"/>
    <w:rsid w:val="005A269A"/>
    <w:rsid w:val="005A28F9"/>
    <w:rsid w:val="005A3BE3"/>
    <w:rsid w:val="005A404B"/>
    <w:rsid w:val="005A4F0E"/>
    <w:rsid w:val="005A636D"/>
    <w:rsid w:val="005A68EA"/>
    <w:rsid w:val="005A6E65"/>
    <w:rsid w:val="005A7F9A"/>
    <w:rsid w:val="005B0255"/>
    <w:rsid w:val="005B0956"/>
    <w:rsid w:val="005B1061"/>
    <w:rsid w:val="005B13A8"/>
    <w:rsid w:val="005B1D90"/>
    <w:rsid w:val="005B207C"/>
    <w:rsid w:val="005B2436"/>
    <w:rsid w:val="005B378B"/>
    <w:rsid w:val="005B378D"/>
    <w:rsid w:val="005B5476"/>
    <w:rsid w:val="005B6AF3"/>
    <w:rsid w:val="005B7933"/>
    <w:rsid w:val="005C0970"/>
    <w:rsid w:val="005C120B"/>
    <w:rsid w:val="005C16D0"/>
    <w:rsid w:val="005C1767"/>
    <w:rsid w:val="005C17F0"/>
    <w:rsid w:val="005C3450"/>
    <w:rsid w:val="005C39F7"/>
    <w:rsid w:val="005C3D04"/>
    <w:rsid w:val="005C4753"/>
    <w:rsid w:val="005C5473"/>
    <w:rsid w:val="005C6580"/>
    <w:rsid w:val="005C741E"/>
    <w:rsid w:val="005D0980"/>
    <w:rsid w:val="005D169A"/>
    <w:rsid w:val="005D1C5C"/>
    <w:rsid w:val="005D45C2"/>
    <w:rsid w:val="005D4BBF"/>
    <w:rsid w:val="005D51B6"/>
    <w:rsid w:val="005D51D3"/>
    <w:rsid w:val="005D61D7"/>
    <w:rsid w:val="005D673F"/>
    <w:rsid w:val="005D6965"/>
    <w:rsid w:val="005D6BC2"/>
    <w:rsid w:val="005D6E8D"/>
    <w:rsid w:val="005D706C"/>
    <w:rsid w:val="005D74AB"/>
    <w:rsid w:val="005D7590"/>
    <w:rsid w:val="005D7A04"/>
    <w:rsid w:val="005D7D99"/>
    <w:rsid w:val="005E0A1C"/>
    <w:rsid w:val="005E117B"/>
    <w:rsid w:val="005E16B5"/>
    <w:rsid w:val="005E16FF"/>
    <w:rsid w:val="005E1BF9"/>
    <w:rsid w:val="005E1E0D"/>
    <w:rsid w:val="005E1E32"/>
    <w:rsid w:val="005E272F"/>
    <w:rsid w:val="005E288F"/>
    <w:rsid w:val="005E3B3A"/>
    <w:rsid w:val="005E3E10"/>
    <w:rsid w:val="005E3F19"/>
    <w:rsid w:val="005E401D"/>
    <w:rsid w:val="005E43CF"/>
    <w:rsid w:val="005E4419"/>
    <w:rsid w:val="005E6E40"/>
    <w:rsid w:val="005E7C87"/>
    <w:rsid w:val="005F0AA5"/>
    <w:rsid w:val="005F101E"/>
    <w:rsid w:val="005F1042"/>
    <w:rsid w:val="005F1271"/>
    <w:rsid w:val="005F1417"/>
    <w:rsid w:val="005F147A"/>
    <w:rsid w:val="005F147F"/>
    <w:rsid w:val="005F1FA4"/>
    <w:rsid w:val="005F2E19"/>
    <w:rsid w:val="005F2F2D"/>
    <w:rsid w:val="005F35C4"/>
    <w:rsid w:val="005F371F"/>
    <w:rsid w:val="005F3983"/>
    <w:rsid w:val="005F55DB"/>
    <w:rsid w:val="005F63DB"/>
    <w:rsid w:val="005F71CC"/>
    <w:rsid w:val="00601C6C"/>
    <w:rsid w:val="00601EE2"/>
    <w:rsid w:val="00602709"/>
    <w:rsid w:val="006058B7"/>
    <w:rsid w:val="00605C0A"/>
    <w:rsid w:val="00606327"/>
    <w:rsid w:val="00606811"/>
    <w:rsid w:val="00610426"/>
    <w:rsid w:val="00610966"/>
    <w:rsid w:val="00611922"/>
    <w:rsid w:val="00612257"/>
    <w:rsid w:val="00612D5A"/>
    <w:rsid w:val="00613794"/>
    <w:rsid w:val="00613C00"/>
    <w:rsid w:val="00613EC7"/>
    <w:rsid w:val="00614EF7"/>
    <w:rsid w:val="0061508C"/>
    <w:rsid w:val="0061545B"/>
    <w:rsid w:val="00615FC7"/>
    <w:rsid w:val="00616053"/>
    <w:rsid w:val="00616FB4"/>
    <w:rsid w:val="00620D72"/>
    <w:rsid w:val="006213CD"/>
    <w:rsid w:val="006219E3"/>
    <w:rsid w:val="00621A2E"/>
    <w:rsid w:val="006224BA"/>
    <w:rsid w:val="0062360F"/>
    <w:rsid w:val="006238DB"/>
    <w:rsid w:val="00623AAA"/>
    <w:rsid w:val="006241A7"/>
    <w:rsid w:val="00624489"/>
    <w:rsid w:val="00624EE1"/>
    <w:rsid w:val="00625450"/>
    <w:rsid w:val="00625E9E"/>
    <w:rsid w:val="00625F2B"/>
    <w:rsid w:val="006301FE"/>
    <w:rsid w:val="00630517"/>
    <w:rsid w:val="00630EA6"/>
    <w:rsid w:val="006314C6"/>
    <w:rsid w:val="00631628"/>
    <w:rsid w:val="00631B24"/>
    <w:rsid w:val="00632054"/>
    <w:rsid w:val="006324D7"/>
    <w:rsid w:val="00632F8A"/>
    <w:rsid w:val="00633004"/>
    <w:rsid w:val="0063325D"/>
    <w:rsid w:val="006334FB"/>
    <w:rsid w:val="0063358C"/>
    <w:rsid w:val="006344C7"/>
    <w:rsid w:val="006348BA"/>
    <w:rsid w:val="00635100"/>
    <w:rsid w:val="00635398"/>
    <w:rsid w:val="00636E64"/>
    <w:rsid w:val="006409CB"/>
    <w:rsid w:val="00640AD5"/>
    <w:rsid w:val="00640FED"/>
    <w:rsid w:val="006436C8"/>
    <w:rsid w:val="00643708"/>
    <w:rsid w:val="0064397D"/>
    <w:rsid w:val="0064442E"/>
    <w:rsid w:val="00644FAC"/>
    <w:rsid w:val="00646FF9"/>
    <w:rsid w:val="0065064B"/>
    <w:rsid w:val="006508A0"/>
    <w:rsid w:val="00650A98"/>
    <w:rsid w:val="00652128"/>
    <w:rsid w:val="00652969"/>
    <w:rsid w:val="00652A31"/>
    <w:rsid w:val="00655519"/>
    <w:rsid w:val="0065560A"/>
    <w:rsid w:val="006559AE"/>
    <w:rsid w:val="00655AD6"/>
    <w:rsid w:val="0065635C"/>
    <w:rsid w:val="00656691"/>
    <w:rsid w:val="00660E11"/>
    <w:rsid w:val="00661910"/>
    <w:rsid w:val="0066305A"/>
    <w:rsid w:val="00663861"/>
    <w:rsid w:val="006638A5"/>
    <w:rsid w:val="006640E4"/>
    <w:rsid w:val="006642AC"/>
    <w:rsid w:val="006644B9"/>
    <w:rsid w:val="0066475D"/>
    <w:rsid w:val="00665011"/>
    <w:rsid w:val="006662B8"/>
    <w:rsid w:val="0066687B"/>
    <w:rsid w:val="006712AB"/>
    <w:rsid w:val="00671DF3"/>
    <w:rsid w:val="00673742"/>
    <w:rsid w:val="00673988"/>
    <w:rsid w:val="00674A37"/>
    <w:rsid w:val="00674AEF"/>
    <w:rsid w:val="00675B04"/>
    <w:rsid w:val="00676958"/>
    <w:rsid w:val="0067746A"/>
    <w:rsid w:val="00677D61"/>
    <w:rsid w:val="006809CE"/>
    <w:rsid w:val="00681761"/>
    <w:rsid w:val="0068194F"/>
    <w:rsid w:val="00681D6C"/>
    <w:rsid w:val="00681DFB"/>
    <w:rsid w:val="00682146"/>
    <w:rsid w:val="00684497"/>
    <w:rsid w:val="00685884"/>
    <w:rsid w:val="00685A4E"/>
    <w:rsid w:val="00686062"/>
    <w:rsid w:val="0068631D"/>
    <w:rsid w:val="00686ECB"/>
    <w:rsid w:val="00690A77"/>
    <w:rsid w:val="00690B1C"/>
    <w:rsid w:val="00690F48"/>
    <w:rsid w:val="00691F35"/>
    <w:rsid w:val="0069240F"/>
    <w:rsid w:val="006937E0"/>
    <w:rsid w:val="0069394C"/>
    <w:rsid w:val="00693B63"/>
    <w:rsid w:val="00693B64"/>
    <w:rsid w:val="00696206"/>
    <w:rsid w:val="006962D3"/>
    <w:rsid w:val="0069798C"/>
    <w:rsid w:val="00697B37"/>
    <w:rsid w:val="006A0BC5"/>
    <w:rsid w:val="006A3E2B"/>
    <w:rsid w:val="006A4757"/>
    <w:rsid w:val="006A5592"/>
    <w:rsid w:val="006A58B9"/>
    <w:rsid w:val="006A6870"/>
    <w:rsid w:val="006A6BAB"/>
    <w:rsid w:val="006A751D"/>
    <w:rsid w:val="006A770D"/>
    <w:rsid w:val="006B155B"/>
    <w:rsid w:val="006B164C"/>
    <w:rsid w:val="006B1E04"/>
    <w:rsid w:val="006B1F07"/>
    <w:rsid w:val="006B29B7"/>
    <w:rsid w:val="006B2E15"/>
    <w:rsid w:val="006B2FFE"/>
    <w:rsid w:val="006B310A"/>
    <w:rsid w:val="006B3172"/>
    <w:rsid w:val="006B3407"/>
    <w:rsid w:val="006B34F1"/>
    <w:rsid w:val="006B3A4F"/>
    <w:rsid w:val="006B468D"/>
    <w:rsid w:val="006B4C5E"/>
    <w:rsid w:val="006B4DE5"/>
    <w:rsid w:val="006B563B"/>
    <w:rsid w:val="006B5C64"/>
    <w:rsid w:val="006B68F1"/>
    <w:rsid w:val="006B6ADE"/>
    <w:rsid w:val="006B793B"/>
    <w:rsid w:val="006B7C46"/>
    <w:rsid w:val="006C0114"/>
    <w:rsid w:val="006C056F"/>
    <w:rsid w:val="006C08CF"/>
    <w:rsid w:val="006C0A2F"/>
    <w:rsid w:val="006C1C70"/>
    <w:rsid w:val="006C2590"/>
    <w:rsid w:val="006C25AC"/>
    <w:rsid w:val="006C262F"/>
    <w:rsid w:val="006C304E"/>
    <w:rsid w:val="006C375F"/>
    <w:rsid w:val="006C4977"/>
    <w:rsid w:val="006C4E61"/>
    <w:rsid w:val="006C517E"/>
    <w:rsid w:val="006C5225"/>
    <w:rsid w:val="006C575B"/>
    <w:rsid w:val="006C5A5F"/>
    <w:rsid w:val="006C5F7E"/>
    <w:rsid w:val="006C6122"/>
    <w:rsid w:val="006C6461"/>
    <w:rsid w:val="006C64DA"/>
    <w:rsid w:val="006C66B9"/>
    <w:rsid w:val="006C6A33"/>
    <w:rsid w:val="006D0321"/>
    <w:rsid w:val="006D0494"/>
    <w:rsid w:val="006D0B63"/>
    <w:rsid w:val="006D238E"/>
    <w:rsid w:val="006D2FC5"/>
    <w:rsid w:val="006D32D5"/>
    <w:rsid w:val="006D3C8B"/>
    <w:rsid w:val="006D4362"/>
    <w:rsid w:val="006D691B"/>
    <w:rsid w:val="006D73AF"/>
    <w:rsid w:val="006E06FD"/>
    <w:rsid w:val="006E0C49"/>
    <w:rsid w:val="006E0C9D"/>
    <w:rsid w:val="006E0D8D"/>
    <w:rsid w:val="006E4477"/>
    <w:rsid w:val="006E505F"/>
    <w:rsid w:val="006E56DF"/>
    <w:rsid w:val="006E5844"/>
    <w:rsid w:val="006E5BD7"/>
    <w:rsid w:val="006E5FBD"/>
    <w:rsid w:val="006E64FF"/>
    <w:rsid w:val="006E6807"/>
    <w:rsid w:val="006E79A9"/>
    <w:rsid w:val="006E7A33"/>
    <w:rsid w:val="006F02CC"/>
    <w:rsid w:val="006F0B52"/>
    <w:rsid w:val="006F0D16"/>
    <w:rsid w:val="006F1904"/>
    <w:rsid w:val="006F1A1C"/>
    <w:rsid w:val="006F1AE6"/>
    <w:rsid w:val="006F1CE1"/>
    <w:rsid w:val="006F1F91"/>
    <w:rsid w:val="006F283C"/>
    <w:rsid w:val="006F3481"/>
    <w:rsid w:val="006F44C8"/>
    <w:rsid w:val="006F4925"/>
    <w:rsid w:val="006F4EB8"/>
    <w:rsid w:val="006F5DB8"/>
    <w:rsid w:val="006F66DB"/>
    <w:rsid w:val="006F6B71"/>
    <w:rsid w:val="006F731F"/>
    <w:rsid w:val="00700C53"/>
    <w:rsid w:val="0070111B"/>
    <w:rsid w:val="007020B3"/>
    <w:rsid w:val="0070220A"/>
    <w:rsid w:val="007023BE"/>
    <w:rsid w:val="00702696"/>
    <w:rsid w:val="00703F0D"/>
    <w:rsid w:val="0070417E"/>
    <w:rsid w:val="007041D7"/>
    <w:rsid w:val="007065AD"/>
    <w:rsid w:val="00706855"/>
    <w:rsid w:val="007071C2"/>
    <w:rsid w:val="007075D1"/>
    <w:rsid w:val="00710602"/>
    <w:rsid w:val="007107BC"/>
    <w:rsid w:val="00710B93"/>
    <w:rsid w:val="0071117F"/>
    <w:rsid w:val="00711A58"/>
    <w:rsid w:val="00711EBB"/>
    <w:rsid w:val="00712009"/>
    <w:rsid w:val="00712698"/>
    <w:rsid w:val="00712AA3"/>
    <w:rsid w:val="00712DF9"/>
    <w:rsid w:val="00712F20"/>
    <w:rsid w:val="007136E1"/>
    <w:rsid w:val="00713E4E"/>
    <w:rsid w:val="00714B17"/>
    <w:rsid w:val="00715126"/>
    <w:rsid w:val="00716FF1"/>
    <w:rsid w:val="00717F9B"/>
    <w:rsid w:val="0072057A"/>
    <w:rsid w:val="007218DA"/>
    <w:rsid w:val="00721F63"/>
    <w:rsid w:val="00722219"/>
    <w:rsid w:val="00722B2C"/>
    <w:rsid w:val="007239B9"/>
    <w:rsid w:val="00724323"/>
    <w:rsid w:val="00724EDE"/>
    <w:rsid w:val="0072565A"/>
    <w:rsid w:val="00725741"/>
    <w:rsid w:val="00725C9D"/>
    <w:rsid w:val="00725CDC"/>
    <w:rsid w:val="0072607A"/>
    <w:rsid w:val="007262E9"/>
    <w:rsid w:val="007264EA"/>
    <w:rsid w:val="00726927"/>
    <w:rsid w:val="007269DA"/>
    <w:rsid w:val="0073052A"/>
    <w:rsid w:val="00730A3E"/>
    <w:rsid w:val="00731523"/>
    <w:rsid w:val="00731D92"/>
    <w:rsid w:val="0073361D"/>
    <w:rsid w:val="00734396"/>
    <w:rsid w:val="00734876"/>
    <w:rsid w:val="00735DEF"/>
    <w:rsid w:val="00736AAD"/>
    <w:rsid w:val="00736E7E"/>
    <w:rsid w:val="00737211"/>
    <w:rsid w:val="0073747A"/>
    <w:rsid w:val="007374B2"/>
    <w:rsid w:val="00737607"/>
    <w:rsid w:val="00737C59"/>
    <w:rsid w:val="00737F2B"/>
    <w:rsid w:val="00740563"/>
    <w:rsid w:val="0074075A"/>
    <w:rsid w:val="00740983"/>
    <w:rsid w:val="00740E2C"/>
    <w:rsid w:val="00741FE2"/>
    <w:rsid w:val="007426FE"/>
    <w:rsid w:val="00742871"/>
    <w:rsid w:val="00743463"/>
    <w:rsid w:val="0074389F"/>
    <w:rsid w:val="00743E8D"/>
    <w:rsid w:val="0074460D"/>
    <w:rsid w:val="00744CA2"/>
    <w:rsid w:val="0074568C"/>
    <w:rsid w:val="00750240"/>
    <w:rsid w:val="007510F4"/>
    <w:rsid w:val="007512D1"/>
    <w:rsid w:val="00752546"/>
    <w:rsid w:val="007534FF"/>
    <w:rsid w:val="00753BB9"/>
    <w:rsid w:val="00753BC4"/>
    <w:rsid w:val="00753BCC"/>
    <w:rsid w:val="007540C5"/>
    <w:rsid w:val="007546D7"/>
    <w:rsid w:val="00754C7E"/>
    <w:rsid w:val="00755249"/>
    <w:rsid w:val="007557C4"/>
    <w:rsid w:val="00755D7B"/>
    <w:rsid w:val="00756286"/>
    <w:rsid w:val="0075649F"/>
    <w:rsid w:val="00756D8E"/>
    <w:rsid w:val="00757088"/>
    <w:rsid w:val="00760821"/>
    <w:rsid w:val="0076085B"/>
    <w:rsid w:val="0076257B"/>
    <w:rsid w:val="00763033"/>
    <w:rsid w:val="007631E3"/>
    <w:rsid w:val="007638BE"/>
    <w:rsid w:val="00763C2E"/>
    <w:rsid w:val="007646A6"/>
    <w:rsid w:val="007647A1"/>
    <w:rsid w:val="00764B66"/>
    <w:rsid w:val="00764CD3"/>
    <w:rsid w:val="00765438"/>
    <w:rsid w:val="00765C14"/>
    <w:rsid w:val="0076651B"/>
    <w:rsid w:val="00766929"/>
    <w:rsid w:val="00766AC2"/>
    <w:rsid w:val="0076712A"/>
    <w:rsid w:val="00767DF5"/>
    <w:rsid w:val="00770683"/>
    <w:rsid w:val="007723CF"/>
    <w:rsid w:val="00772A64"/>
    <w:rsid w:val="00772E11"/>
    <w:rsid w:val="00772EB1"/>
    <w:rsid w:val="007730B9"/>
    <w:rsid w:val="00773333"/>
    <w:rsid w:val="00775D07"/>
    <w:rsid w:val="00775E86"/>
    <w:rsid w:val="0077681A"/>
    <w:rsid w:val="00776D0D"/>
    <w:rsid w:val="00780956"/>
    <w:rsid w:val="00780AF3"/>
    <w:rsid w:val="007811F6"/>
    <w:rsid w:val="00782FA5"/>
    <w:rsid w:val="00783071"/>
    <w:rsid w:val="007837F6"/>
    <w:rsid w:val="00783FB9"/>
    <w:rsid w:val="00783FC7"/>
    <w:rsid w:val="00785748"/>
    <w:rsid w:val="00785841"/>
    <w:rsid w:val="00786A1D"/>
    <w:rsid w:val="0078715A"/>
    <w:rsid w:val="007878BF"/>
    <w:rsid w:val="00787CCE"/>
    <w:rsid w:val="00791E7D"/>
    <w:rsid w:val="007929E8"/>
    <w:rsid w:val="00795B4D"/>
    <w:rsid w:val="00796915"/>
    <w:rsid w:val="00796FB3"/>
    <w:rsid w:val="007974DA"/>
    <w:rsid w:val="00797526"/>
    <w:rsid w:val="007975DD"/>
    <w:rsid w:val="00797D78"/>
    <w:rsid w:val="00797E2F"/>
    <w:rsid w:val="007A06EF"/>
    <w:rsid w:val="007A08F9"/>
    <w:rsid w:val="007A0916"/>
    <w:rsid w:val="007A11DA"/>
    <w:rsid w:val="007A2078"/>
    <w:rsid w:val="007A2198"/>
    <w:rsid w:val="007A2932"/>
    <w:rsid w:val="007A3547"/>
    <w:rsid w:val="007A3972"/>
    <w:rsid w:val="007A4251"/>
    <w:rsid w:val="007A6772"/>
    <w:rsid w:val="007A7CE9"/>
    <w:rsid w:val="007B0108"/>
    <w:rsid w:val="007B03D0"/>
    <w:rsid w:val="007B0788"/>
    <w:rsid w:val="007B0D37"/>
    <w:rsid w:val="007B10D9"/>
    <w:rsid w:val="007B1139"/>
    <w:rsid w:val="007B1FB6"/>
    <w:rsid w:val="007B2A02"/>
    <w:rsid w:val="007B2B69"/>
    <w:rsid w:val="007B3BC7"/>
    <w:rsid w:val="007B4B17"/>
    <w:rsid w:val="007B5B75"/>
    <w:rsid w:val="007B6C8C"/>
    <w:rsid w:val="007B739C"/>
    <w:rsid w:val="007B7839"/>
    <w:rsid w:val="007B7E44"/>
    <w:rsid w:val="007C03AA"/>
    <w:rsid w:val="007C05D5"/>
    <w:rsid w:val="007C0A2C"/>
    <w:rsid w:val="007C4339"/>
    <w:rsid w:val="007C473E"/>
    <w:rsid w:val="007C4C91"/>
    <w:rsid w:val="007C5311"/>
    <w:rsid w:val="007D0628"/>
    <w:rsid w:val="007D0F0D"/>
    <w:rsid w:val="007D19F2"/>
    <w:rsid w:val="007D1F77"/>
    <w:rsid w:val="007D25F7"/>
    <w:rsid w:val="007D3E32"/>
    <w:rsid w:val="007D447B"/>
    <w:rsid w:val="007D461F"/>
    <w:rsid w:val="007D4733"/>
    <w:rsid w:val="007D61BB"/>
    <w:rsid w:val="007D6890"/>
    <w:rsid w:val="007E0E31"/>
    <w:rsid w:val="007E113A"/>
    <w:rsid w:val="007E1217"/>
    <w:rsid w:val="007E1439"/>
    <w:rsid w:val="007E21B1"/>
    <w:rsid w:val="007E2FC2"/>
    <w:rsid w:val="007E521B"/>
    <w:rsid w:val="007E5A7A"/>
    <w:rsid w:val="007E5D2A"/>
    <w:rsid w:val="007E5F24"/>
    <w:rsid w:val="007E6677"/>
    <w:rsid w:val="007E7454"/>
    <w:rsid w:val="007E77B0"/>
    <w:rsid w:val="007E7C25"/>
    <w:rsid w:val="007E7F00"/>
    <w:rsid w:val="007F1864"/>
    <w:rsid w:val="007F1D70"/>
    <w:rsid w:val="007F2165"/>
    <w:rsid w:val="007F22A2"/>
    <w:rsid w:val="007F2677"/>
    <w:rsid w:val="007F28D4"/>
    <w:rsid w:val="007F2E13"/>
    <w:rsid w:val="007F3283"/>
    <w:rsid w:val="007F3552"/>
    <w:rsid w:val="007F370B"/>
    <w:rsid w:val="007F3904"/>
    <w:rsid w:val="007F3A57"/>
    <w:rsid w:val="007F3C0B"/>
    <w:rsid w:val="007F4074"/>
    <w:rsid w:val="007F481C"/>
    <w:rsid w:val="007F4DC6"/>
    <w:rsid w:val="007F5193"/>
    <w:rsid w:val="007F5512"/>
    <w:rsid w:val="007F57E8"/>
    <w:rsid w:val="007F58CD"/>
    <w:rsid w:val="007F5FEF"/>
    <w:rsid w:val="007F7765"/>
    <w:rsid w:val="008000BB"/>
    <w:rsid w:val="00801433"/>
    <w:rsid w:val="008020A6"/>
    <w:rsid w:val="008023BA"/>
    <w:rsid w:val="00802A55"/>
    <w:rsid w:val="0080331A"/>
    <w:rsid w:val="0080360B"/>
    <w:rsid w:val="00803D9A"/>
    <w:rsid w:val="008041FE"/>
    <w:rsid w:val="008045B2"/>
    <w:rsid w:val="00805F86"/>
    <w:rsid w:val="00805F91"/>
    <w:rsid w:val="00806408"/>
    <w:rsid w:val="00807793"/>
    <w:rsid w:val="0080786C"/>
    <w:rsid w:val="00807B1E"/>
    <w:rsid w:val="0081108A"/>
    <w:rsid w:val="0081138E"/>
    <w:rsid w:val="008123F6"/>
    <w:rsid w:val="008126A1"/>
    <w:rsid w:val="008136BB"/>
    <w:rsid w:val="00813C82"/>
    <w:rsid w:val="00814141"/>
    <w:rsid w:val="008143A9"/>
    <w:rsid w:val="00814C8F"/>
    <w:rsid w:val="00815147"/>
    <w:rsid w:val="00815281"/>
    <w:rsid w:val="00815523"/>
    <w:rsid w:val="008155CB"/>
    <w:rsid w:val="0081779D"/>
    <w:rsid w:val="00820018"/>
    <w:rsid w:val="0082095C"/>
    <w:rsid w:val="00822355"/>
    <w:rsid w:val="0082250F"/>
    <w:rsid w:val="0082320D"/>
    <w:rsid w:val="00825724"/>
    <w:rsid w:val="00826247"/>
    <w:rsid w:val="00826421"/>
    <w:rsid w:val="00827885"/>
    <w:rsid w:val="00830B7B"/>
    <w:rsid w:val="008312BA"/>
    <w:rsid w:val="00831B80"/>
    <w:rsid w:val="00831E18"/>
    <w:rsid w:val="00833CFA"/>
    <w:rsid w:val="0083403A"/>
    <w:rsid w:val="008344DA"/>
    <w:rsid w:val="00834C8D"/>
    <w:rsid w:val="00835857"/>
    <w:rsid w:val="00835C14"/>
    <w:rsid w:val="00836A0C"/>
    <w:rsid w:val="00836F26"/>
    <w:rsid w:val="00837AC4"/>
    <w:rsid w:val="00837E05"/>
    <w:rsid w:val="00840151"/>
    <w:rsid w:val="0084051E"/>
    <w:rsid w:val="00840983"/>
    <w:rsid w:val="00840B1F"/>
    <w:rsid w:val="0084159F"/>
    <w:rsid w:val="00841780"/>
    <w:rsid w:val="008428DC"/>
    <w:rsid w:val="00842A70"/>
    <w:rsid w:val="00843F7D"/>
    <w:rsid w:val="00844430"/>
    <w:rsid w:val="00844B24"/>
    <w:rsid w:val="00845D78"/>
    <w:rsid w:val="00846063"/>
    <w:rsid w:val="008476EA"/>
    <w:rsid w:val="00847E21"/>
    <w:rsid w:val="00850094"/>
    <w:rsid w:val="00850D2E"/>
    <w:rsid w:val="00851F87"/>
    <w:rsid w:val="008523B2"/>
    <w:rsid w:val="008523CE"/>
    <w:rsid w:val="00852A61"/>
    <w:rsid w:val="008533D1"/>
    <w:rsid w:val="0085373F"/>
    <w:rsid w:val="00853D82"/>
    <w:rsid w:val="00854D48"/>
    <w:rsid w:val="00855EE1"/>
    <w:rsid w:val="00856995"/>
    <w:rsid w:val="00856E59"/>
    <w:rsid w:val="00857037"/>
    <w:rsid w:val="00861357"/>
    <w:rsid w:val="00861879"/>
    <w:rsid w:val="00863201"/>
    <w:rsid w:val="00863597"/>
    <w:rsid w:val="008647BB"/>
    <w:rsid w:val="00864A4C"/>
    <w:rsid w:val="0086504E"/>
    <w:rsid w:val="00865CC6"/>
    <w:rsid w:val="00865D06"/>
    <w:rsid w:val="0086731E"/>
    <w:rsid w:val="008675BD"/>
    <w:rsid w:val="00867B72"/>
    <w:rsid w:val="00870408"/>
    <w:rsid w:val="00870C7D"/>
    <w:rsid w:val="00870D88"/>
    <w:rsid w:val="008717BE"/>
    <w:rsid w:val="00871802"/>
    <w:rsid w:val="00871BC1"/>
    <w:rsid w:val="00871C6E"/>
    <w:rsid w:val="00872A71"/>
    <w:rsid w:val="00872B51"/>
    <w:rsid w:val="00872D0C"/>
    <w:rsid w:val="00873B98"/>
    <w:rsid w:val="0087427A"/>
    <w:rsid w:val="00874580"/>
    <w:rsid w:val="00877031"/>
    <w:rsid w:val="00877E1C"/>
    <w:rsid w:val="008806F5"/>
    <w:rsid w:val="00880778"/>
    <w:rsid w:val="0088081E"/>
    <w:rsid w:val="008808EF"/>
    <w:rsid w:val="00881768"/>
    <w:rsid w:val="00881876"/>
    <w:rsid w:val="00881929"/>
    <w:rsid w:val="00882F33"/>
    <w:rsid w:val="00883359"/>
    <w:rsid w:val="008854AD"/>
    <w:rsid w:val="008856FE"/>
    <w:rsid w:val="00885DA0"/>
    <w:rsid w:val="00886A0C"/>
    <w:rsid w:val="00887F75"/>
    <w:rsid w:val="00890252"/>
    <w:rsid w:val="00890934"/>
    <w:rsid w:val="00891771"/>
    <w:rsid w:val="0089386C"/>
    <w:rsid w:val="0089450B"/>
    <w:rsid w:val="00894829"/>
    <w:rsid w:val="00894AAA"/>
    <w:rsid w:val="008953B7"/>
    <w:rsid w:val="00896084"/>
    <w:rsid w:val="00896EFC"/>
    <w:rsid w:val="00897513"/>
    <w:rsid w:val="00897D0C"/>
    <w:rsid w:val="00897E86"/>
    <w:rsid w:val="008A0904"/>
    <w:rsid w:val="008A130B"/>
    <w:rsid w:val="008A14D9"/>
    <w:rsid w:val="008A15BB"/>
    <w:rsid w:val="008A1FFB"/>
    <w:rsid w:val="008A2440"/>
    <w:rsid w:val="008A3E25"/>
    <w:rsid w:val="008A478A"/>
    <w:rsid w:val="008A7136"/>
    <w:rsid w:val="008A7403"/>
    <w:rsid w:val="008B16A5"/>
    <w:rsid w:val="008B1C04"/>
    <w:rsid w:val="008B293A"/>
    <w:rsid w:val="008B31D0"/>
    <w:rsid w:val="008B32E2"/>
    <w:rsid w:val="008B375A"/>
    <w:rsid w:val="008B4A51"/>
    <w:rsid w:val="008B4D44"/>
    <w:rsid w:val="008B515D"/>
    <w:rsid w:val="008B5288"/>
    <w:rsid w:val="008B534B"/>
    <w:rsid w:val="008B597E"/>
    <w:rsid w:val="008B5E5B"/>
    <w:rsid w:val="008B6803"/>
    <w:rsid w:val="008B7FEC"/>
    <w:rsid w:val="008C026A"/>
    <w:rsid w:val="008C0D85"/>
    <w:rsid w:val="008C0E99"/>
    <w:rsid w:val="008C13D2"/>
    <w:rsid w:val="008C1A0C"/>
    <w:rsid w:val="008C1AC1"/>
    <w:rsid w:val="008C1B9B"/>
    <w:rsid w:val="008C2F1C"/>
    <w:rsid w:val="008C32F9"/>
    <w:rsid w:val="008C3A7E"/>
    <w:rsid w:val="008C3C8E"/>
    <w:rsid w:val="008C4154"/>
    <w:rsid w:val="008C4EDB"/>
    <w:rsid w:val="008C4F5F"/>
    <w:rsid w:val="008C5288"/>
    <w:rsid w:val="008C5A00"/>
    <w:rsid w:val="008C65C7"/>
    <w:rsid w:val="008C678B"/>
    <w:rsid w:val="008C6AAB"/>
    <w:rsid w:val="008C73D4"/>
    <w:rsid w:val="008C761F"/>
    <w:rsid w:val="008D041B"/>
    <w:rsid w:val="008D0C0F"/>
    <w:rsid w:val="008D158E"/>
    <w:rsid w:val="008D1B2C"/>
    <w:rsid w:val="008D20CE"/>
    <w:rsid w:val="008D25B9"/>
    <w:rsid w:val="008D2685"/>
    <w:rsid w:val="008D28F1"/>
    <w:rsid w:val="008D2DB9"/>
    <w:rsid w:val="008D3E8E"/>
    <w:rsid w:val="008D4640"/>
    <w:rsid w:val="008D473B"/>
    <w:rsid w:val="008D4BBD"/>
    <w:rsid w:val="008D5DA9"/>
    <w:rsid w:val="008D7CDD"/>
    <w:rsid w:val="008E089F"/>
    <w:rsid w:val="008E1A75"/>
    <w:rsid w:val="008E1FD8"/>
    <w:rsid w:val="008E2722"/>
    <w:rsid w:val="008E295F"/>
    <w:rsid w:val="008E3218"/>
    <w:rsid w:val="008E43C0"/>
    <w:rsid w:val="008E45A7"/>
    <w:rsid w:val="008E56F0"/>
    <w:rsid w:val="008E574E"/>
    <w:rsid w:val="008E6860"/>
    <w:rsid w:val="008E6CE5"/>
    <w:rsid w:val="008E6DC5"/>
    <w:rsid w:val="008E72AB"/>
    <w:rsid w:val="008E7D4D"/>
    <w:rsid w:val="008E7FFD"/>
    <w:rsid w:val="008F1751"/>
    <w:rsid w:val="008F1BFA"/>
    <w:rsid w:val="008F1C5E"/>
    <w:rsid w:val="008F408A"/>
    <w:rsid w:val="008F4BF2"/>
    <w:rsid w:val="008F54E6"/>
    <w:rsid w:val="008F5A8C"/>
    <w:rsid w:val="008F605B"/>
    <w:rsid w:val="008F62B5"/>
    <w:rsid w:val="008F6A8E"/>
    <w:rsid w:val="008F7093"/>
    <w:rsid w:val="008F734B"/>
    <w:rsid w:val="008F763E"/>
    <w:rsid w:val="008F7984"/>
    <w:rsid w:val="009000A8"/>
    <w:rsid w:val="00900D35"/>
    <w:rsid w:val="0090118A"/>
    <w:rsid w:val="009033E6"/>
    <w:rsid w:val="009036AC"/>
    <w:rsid w:val="00904403"/>
    <w:rsid w:val="00904629"/>
    <w:rsid w:val="00904653"/>
    <w:rsid w:val="0090473A"/>
    <w:rsid w:val="00905855"/>
    <w:rsid w:val="00906215"/>
    <w:rsid w:val="009067FF"/>
    <w:rsid w:val="00907752"/>
    <w:rsid w:val="00907D5C"/>
    <w:rsid w:val="00907DBC"/>
    <w:rsid w:val="00907EF2"/>
    <w:rsid w:val="009105DF"/>
    <w:rsid w:val="00910A9B"/>
    <w:rsid w:val="00910ECE"/>
    <w:rsid w:val="009111C7"/>
    <w:rsid w:val="009116AB"/>
    <w:rsid w:val="009127A3"/>
    <w:rsid w:val="00912ED1"/>
    <w:rsid w:val="00913B1D"/>
    <w:rsid w:val="009145DD"/>
    <w:rsid w:val="0091504D"/>
    <w:rsid w:val="009150FA"/>
    <w:rsid w:val="00915D8A"/>
    <w:rsid w:val="00916A65"/>
    <w:rsid w:val="00921196"/>
    <w:rsid w:val="00921417"/>
    <w:rsid w:val="00921933"/>
    <w:rsid w:val="00921D76"/>
    <w:rsid w:val="009221F3"/>
    <w:rsid w:val="0092274C"/>
    <w:rsid w:val="00922F1B"/>
    <w:rsid w:val="0092395D"/>
    <w:rsid w:val="00924CD1"/>
    <w:rsid w:val="00924EC4"/>
    <w:rsid w:val="00925910"/>
    <w:rsid w:val="00925A26"/>
    <w:rsid w:val="00925B76"/>
    <w:rsid w:val="00926876"/>
    <w:rsid w:val="0092710A"/>
    <w:rsid w:val="00927421"/>
    <w:rsid w:val="00927463"/>
    <w:rsid w:val="00927BF5"/>
    <w:rsid w:val="00930E6E"/>
    <w:rsid w:val="009326DA"/>
    <w:rsid w:val="00933122"/>
    <w:rsid w:val="00933812"/>
    <w:rsid w:val="0093391F"/>
    <w:rsid w:val="009341EA"/>
    <w:rsid w:val="00935C5E"/>
    <w:rsid w:val="00936E2B"/>
    <w:rsid w:val="00937174"/>
    <w:rsid w:val="009372C6"/>
    <w:rsid w:val="00937D9F"/>
    <w:rsid w:val="00941C55"/>
    <w:rsid w:val="00941F22"/>
    <w:rsid w:val="00942489"/>
    <w:rsid w:val="009432A8"/>
    <w:rsid w:val="00943A86"/>
    <w:rsid w:val="009441A2"/>
    <w:rsid w:val="00945BC0"/>
    <w:rsid w:val="00945C09"/>
    <w:rsid w:val="00946140"/>
    <w:rsid w:val="00946908"/>
    <w:rsid w:val="0094734D"/>
    <w:rsid w:val="00947415"/>
    <w:rsid w:val="0094761A"/>
    <w:rsid w:val="00947841"/>
    <w:rsid w:val="00947D7C"/>
    <w:rsid w:val="00947F50"/>
    <w:rsid w:val="00951E96"/>
    <w:rsid w:val="00953019"/>
    <w:rsid w:val="0095353A"/>
    <w:rsid w:val="00953C4B"/>
    <w:rsid w:val="00953F59"/>
    <w:rsid w:val="00954768"/>
    <w:rsid w:val="00954CA5"/>
    <w:rsid w:val="00954D24"/>
    <w:rsid w:val="009550AF"/>
    <w:rsid w:val="009552AB"/>
    <w:rsid w:val="00957A98"/>
    <w:rsid w:val="00960AD2"/>
    <w:rsid w:val="00960BB3"/>
    <w:rsid w:val="00960BB7"/>
    <w:rsid w:val="009627EE"/>
    <w:rsid w:val="00962C76"/>
    <w:rsid w:val="0096414C"/>
    <w:rsid w:val="00964617"/>
    <w:rsid w:val="00964C99"/>
    <w:rsid w:val="0096651F"/>
    <w:rsid w:val="009666DC"/>
    <w:rsid w:val="00966BC5"/>
    <w:rsid w:val="0096705A"/>
    <w:rsid w:val="00967685"/>
    <w:rsid w:val="00967DEA"/>
    <w:rsid w:val="00970396"/>
    <w:rsid w:val="0097130E"/>
    <w:rsid w:val="0097195D"/>
    <w:rsid w:val="00971E09"/>
    <w:rsid w:val="00972C6F"/>
    <w:rsid w:val="0097413A"/>
    <w:rsid w:val="00974343"/>
    <w:rsid w:val="00974488"/>
    <w:rsid w:val="00974EF7"/>
    <w:rsid w:val="009754BC"/>
    <w:rsid w:val="00977120"/>
    <w:rsid w:val="00977368"/>
    <w:rsid w:val="00977858"/>
    <w:rsid w:val="0098063F"/>
    <w:rsid w:val="00981D22"/>
    <w:rsid w:val="00981EF3"/>
    <w:rsid w:val="00982002"/>
    <w:rsid w:val="00983344"/>
    <w:rsid w:val="00983FA1"/>
    <w:rsid w:val="00984628"/>
    <w:rsid w:val="00984F7A"/>
    <w:rsid w:val="0098500E"/>
    <w:rsid w:val="00985364"/>
    <w:rsid w:val="00985DC4"/>
    <w:rsid w:val="0098620E"/>
    <w:rsid w:val="009866BE"/>
    <w:rsid w:val="00986A07"/>
    <w:rsid w:val="00987747"/>
    <w:rsid w:val="009877A3"/>
    <w:rsid w:val="009906D3"/>
    <w:rsid w:val="00992510"/>
    <w:rsid w:val="00992B79"/>
    <w:rsid w:val="009931B0"/>
    <w:rsid w:val="009932E5"/>
    <w:rsid w:val="009936B4"/>
    <w:rsid w:val="00993AA3"/>
    <w:rsid w:val="00997333"/>
    <w:rsid w:val="009A00E4"/>
    <w:rsid w:val="009A0780"/>
    <w:rsid w:val="009A09FD"/>
    <w:rsid w:val="009A0B81"/>
    <w:rsid w:val="009A0E96"/>
    <w:rsid w:val="009A1940"/>
    <w:rsid w:val="009A22DB"/>
    <w:rsid w:val="009A28FD"/>
    <w:rsid w:val="009A3597"/>
    <w:rsid w:val="009A3847"/>
    <w:rsid w:val="009A3DA4"/>
    <w:rsid w:val="009A4C9C"/>
    <w:rsid w:val="009A502B"/>
    <w:rsid w:val="009A5B6B"/>
    <w:rsid w:val="009A5C44"/>
    <w:rsid w:val="009A720C"/>
    <w:rsid w:val="009A746C"/>
    <w:rsid w:val="009A776E"/>
    <w:rsid w:val="009B07E3"/>
    <w:rsid w:val="009B08E0"/>
    <w:rsid w:val="009B0DD7"/>
    <w:rsid w:val="009B1389"/>
    <w:rsid w:val="009B164A"/>
    <w:rsid w:val="009B1858"/>
    <w:rsid w:val="009B1ED1"/>
    <w:rsid w:val="009B2CFF"/>
    <w:rsid w:val="009B34C0"/>
    <w:rsid w:val="009B3586"/>
    <w:rsid w:val="009B3A7D"/>
    <w:rsid w:val="009B3B1E"/>
    <w:rsid w:val="009B40B3"/>
    <w:rsid w:val="009B5D00"/>
    <w:rsid w:val="009B5EE3"/>
    <w:rsid w:val="009B793F"/>
    <w:rsid w:val="009C042D"/>
    <w:rsid w:val="009C20B1"/>
    <w:rsid w:val="009C27C5"/>
    <w:rsid w:val="009C296F"/>
    <w:rsid w:val="009C2A8F"/>
    <w:rsid w:val="009C2E47"/>
    <w:rsid w:val="009C3300"/>
    <w:rsid w:val="009C3C1F"/>
    <w:rsid w:val="009C3DA3"/>
    <w:rsid w:val="009C4980"/>
    <w:rsid w:val="009C4C0B"/>
    <w:rsid w:val="009C4C1E"/>
    <w:rsid w:val="009C6CB6"/>
    <w:rsid w:val="009C71E4"/>
    <w:rsid w:val="009C76FB"/>
    <w:rsid w:val="009C7D4D"/>
    <w:rsid w:val="009D0DE8"/>
    <w:rsid w:val="009D13FC"/>
    <w:rsid w:val="009D22AC"/>
    <w:rsid w:val="009D28E8"/>
    <w:rsid w:val="009D384E"/>
    <w:rsid w:val="009D41F1"/>
    <w:rsid w:val="009D4D41"/>
    <w:rsid w:val="009D6BFF"/>
    <w:rsid w:val="009D76DD"/>
    <w:rsid w:val="009E013C"/>
    <w:rsid w:val="009E023B"/>
    <w:rsid w:val="009E089E"/>
    <w:rsid w:val="009E092D"/>
    <w:rsid w:val="009E0EB0"/>
    <w:rsid w:val="009E16FF"/>
    <w:rsid w:val="009E2109"/>
    <w:rsid w:val="009E2321"/>
    <w:rsid w:val="009E23A2"/>
    <w:rsid w:val="009E24E5"/>
    <w:rsid w:val="009E34AC"/>
    <w:rsid w:val="009E5E94"/>
    <w:rsid w:val="009E66EA"/>
    <w:rsid w:val="009E6A7B"/>
    <w:rsid w:val="009F0C2C"/>
    <w:rsid w:val="009F19F0"/>
    <w:rsid w:val="009F3181"/>
    <w:rsid w:val="009F3227"/>
    <w:rsid w:val="009F3251"/>
    <w:rsid w:val="009F3F25"/>
    <w:rsid w:val="009F5516"/>
    <w:rsid w:val="00A011B5"/>
    <w:rsid w:val="00A01810"/>
    <w:rsid w:val="00A01A6E"/>
    <w:rsid w:val="00A02156"/>
    <w:rsid w:val="00A02C19"/>
    <w:rsid w:val="00A03738"/>
    <w:rsid w:val="00A03D1B"/>
    <w:rsid w:val="00A03E35"/>
    <w:rsid w:val="00A04FC1"/>
    <w:rsid w:val="00A05B32"/>
    <w:rsid w:val="00A06B7D"/>
    <w:rsid w:val="00A06F11"/>
    <w:rsid w:val="00A072E8"/>
    <w:rsid w:val="00A07CE0"/>
    <w:rsid w:val="00A07F6B"/>
    <w:rsid w:val="00A1072E"/>
    <w:rsid w:val="00A111E9"/>
    <w:rsid w:val="00A11B5F"/>
    <w:rsid w:val="00A11D41"/>
    <w:rsid w:val="00A122A4"/>
    <w:rsid w:val="00A1335B"/>
    <w:rsid w:val="00A13DDF"/>
    <w:rsid w:val="00A153E2"/>
    <w:rsid w:val="00A15845"/>
    <w:rsid w:val="00A16BC6"/>
    <w:rsid w:val="00A16FCE"/>
    <w:rsid w:val="00A17260"/>
    <w:rsid w:val="00A17B85"/>
    <w:rsid w:val="00A17BAD"/>
    <w:rsid w:val="00A17D1E"/>
    <w:rsid w:val="00A216C5"/>
    <w:rsid w:val="00A2193B"/>
    <w:rsid w:val="00A21CAC"/>
    <w:rsid w:val="00A21FF1"/>
    <w:rsid w:val="00A235FC"/>
    <w:rsid w:val="00A23B2E"/>
    <w:rsid w:val="00A23D15"/>
    <w:rsid w:val="00A24B35"/>
    <w:rsid w:val="00A260B7"/>
    <w:rsid w:val="00A2642C"/>
    <w:rsid w:val="00A26BC0"/>
    <w:rsid w:val="00A26BF6"/>
    <w:rsid w:val="00A27AD1"/>
    <w:rsid w:val="00A27CA6"/>
    <w:rsid w:val="00A27EED"/>
    <w:rsid w:val="00A305AA"/>
    <w:rsid w:val="00A30BFF"/>
    <w:rsid w:val="00A313C5"/>
    <w:rsid w:val="00A31FE1"/>
    <w:rsid w:val="00A321C9"/>
    <w:rsid w:val="00A32946"/>
    <w:rsid w:val="00A335C3"/>
    <w:rsid w:val="00A33CAE"/>
    <w:rsid w:val="00A33CE9"/>
    <w:rsid w:val="00A340BD"/>
    <w:rsid w:val="00A3420C"/>
    <w:rsid w:val="00A34263"/>
    <w:rsid w:val="00A350D8"/>
    <w:rsid w:val="00A353B3"/>
    <w:rsid w:val="00A35A38"/>
    <w:rsid w:val="00A35B2D"/>
    <w:rsid w:val="00A37D2C"/>
    <w:rsid w:val="00A37F5E"/>
    <w:rsid w:val="00A40FCB"/>
    <w:rsid w:val="00A41DB3"/>
    <w:rsid w:val="00A4234C"/>
    <w:rsid w:val="00A42491"/>
    <w:rsid w:val="00A4298C"/>
    <w:rsid w:val="00A4365E"/>
    <w:rsid w:val="00A44FB3"/>
    <w:rsid w:val="00A4538F"/>
    <w:rsid w:val="00A472CA"/>
    <w:rsid w:val="00A47E76"/>
    <w:rsid w:val="00A47EF0"/>
    <w:rsid w:val="00A5018B"/>
    <w:rsid w:val="00A50288"/>
    <w:rsid w:val="00A50C4D"/>
    <w:rsid w:val="00A51353"/>
    <w:rsid w:val="00A513CF"/>
    <w:rsid w:val="00A51C94"/>
    <w:rsid w:val="00A53166"/>
    <w:rsid w:val="00A54343"/>
    <w:rsid w:val="00A54851"/>
    <w:rsid w:val="00A54A0B"/>
    <w:rsid w:val="00A55245"/>
    <w:rsid w:val="00A6002C"/>
    <w:rsid w:val="00A602B7"/>
    <w:rsid w:val="00A605F6"/>
    <w:rsid w:val="00A6074C"/>
    <w:rsid w:val="00A61143"/>
    <w:rsid w:val="00A613E1"/>
    <w:rsid w:val="00A61FD2"/>
    <w:rsid w:val="00A64893"/>
    <w:rsid w:val="00A64ED7"/>
    <w:rsid w:val="00A65208"/>
    <w:rsid w:val="00A671D4"/>
    <w:rsid w:val="00A67B5D"/>
    <w:rsid w:val="00A67F4B"/>
    <w:rsid w:val="00A710F1"/>
    <w:rsid w:val="00A71691"/>
    <w:rsid w:val="00A71EA1"/>
    <w:rsid w:val="00A722D5"/>
    <w:rsid w:val="00A733EC"/>
    <w:rsid w:val="00A74056"/>
    <w:rsid w:val="00A74B69"/>
    <w:rsid w:val="00A75C26"/>
    <w:rsid w:val="00A771B9"/>
    <w:rsid w:val="00A7776B"/>
    <w:rsid w:val="00A77D18"/>
    <w:rsid w:val="00A808F9"/>
    <w:rsid w:val="00A81634"/>
    <w:rsid w:val="00A825AB"/>
    <w:rsid w:val="00A82B06"/>
    <w:rsid w:val="00A82B40"/>
    <w:rsid w:val="00A82C17"/>
    <w:rsid w:val="00A8300E"/>
    <w:rsid w:val="00A83A7B"/>
    <w:rsid w:val="00A866B8"/>
    <w:rsid w:val="00A875D0"/>
    <w:rsid w:val="00A87BF6"/>
    <w:rsid w:val="00A90127"/>
    <w:rsid w:val="00A90DAE"/>
    <w:rsid w:val="00A90E4F"/>
    <w:rsid w:val="00A91814"/>
    <w:rsid w:val="00A9191A"/>
    <w:rsid w:val="00A922EE"/>
    <w:rsid w:val="00A9338E"/>
    <w:rsid w:val="00A9390B"/>
    <w:rsid w:val="00A9403E"/>
    <w:rsid w:val="00A96834"/>
    <w:rsid w:val="00A96AC2"/>
    <w:rsid w:val="00A975BA"/>
    <w:rsid w:val="00AA0452"/>
    <w:rsid w:val="00AA1166"/>
    <w:rsid w:val="00AA129E"/>
    <w:rsid w:val="00AA24EE"/>
    <w:rsid w:val="00AA2A08"/>
    <w:rsid w:val="00AA37B3"/>
    <w:rsid w:val="00AA3B24"/>
    <w:rsid w:val="00AA4DAC"/>
    <w:rsid w:val="00AA5CBD"/>
    <w:rsid w:val="00AA5D3E"/>
    <w:rsid w:val="00AA6DF5"/>
    <w:rsid w:val="00AA7473"/>
    <w:rsid w:val="00AA75A4"/>
    <w:rsid w:val="00AB0478"/>
    <w:rsid w:val="00AB0490"/>
    <w:rsid w:val="00AB1068"/>
    <w:rsid w:val="00AB1755"/>
    <w:rsid w:val="00AB4A5E"/>
    <w:rsid w:val="00AB5227"/>
    <w:rsid w:val="00AB5D0A"/>
    <w:rsid w:val="00AB6995"/>
    <w:rsid w:val="00AB79E7"/>
    <w:rsid w:val="00AB7B47"/>
    <w:rsid w:val="00AC10CA"/>
    <w:rsid w:val="00AC1C83"/>
    <w:rsid w:val="00AC1FD9"/>
    <w:rsid w:val="00AC22B6"/>
    <w:rsid w:val="00AC3A74"/>
    <w:rsid w:val="00AC4617"/>
    <w:rsid w:val="00AC508D"/>
    <w:rsid w:val="00AC5381"/>
    <w:rsid w:val="00AC5B28"/>
    <w:rsid w:val="00AC6DEF"/>
    <w:rsid w:val="00AC7F83"/>
    <w:rsid w:val="00AD0711"/>
    <w:rsid w:val="00AD0F14"/>
    <w:rsid w:val="00AD2819"/>
    <w:rsid w:val="00AD3AC1"/>
    <w:rsid w:val="00AD54E7"/>
    <w:rsid w:val="00AD5E23"/>
    <w:rsid w:val="00AD7445"/>
    <w:rsid w:val="00AD797C"/>
    <w:rsid w:val="00AE20E2"/>
    <w:rsid w:val="00AE238D"/>
    <w:rsid w:val="00AE279A"/>
    <w:rsid w:val="00AE2D39"/>
    <w:rsid w:val="00AE372E"/>
    <w:rsid w:val="00AE3DEE"/>
    <w:rsid w:val="00AE3FA1"/>
    <w:rsid w:val="00AE4B15"/>
    <w:rsid w:val="00AE4FAB"/>
    <w:rsid w:val="00AE4FB1"/>
    <w:rsid w:val="00AE5710"/>
    <w:rsid w:val="00AE5E26"/>
    <w:rsid w:val="00AE5E56"/>
    <w:rsid w:val="00AE6DF1"/>
    <w:rsid w:val="00AF01C8"/>
    <w:rsid w:val="00AF0581"/>
    <w:rsid w:val="00AF0848"/>
    <w:rsid w:val="00AF21E6"/>
    <w:rsid w:val="00AF28A8"/>
    <w:rsid w:val="00AF369F"/>
    <w:rsid w:val="00AF3A72"/>
    <w:rsid w:val="00AF7635"/>
    <w:rsid w:val="00AF7E23"/>
    <w:rsid w:val="00AF7EBB"/>
    <w:rsid w:val="00AF7F84"/>
    <w:rsid w:val="00B00C0B"/>
    <w:rsid w:val="00B017E9"/>
    <w:rsid w:val="00B01CE7"/>
    <w:rsid w:val="00B02460"/>
    <w:rsid w:val="00B026AB"/>
    <w:rsid w:val="00B0335E"/>
    <w:rsid w:val="00B03839"/>
    <w:rsid w:val="00B039C2"/>
    <w:rsid w:val="00B04B0D"/>
    <w:rsid w:val="00B07402"/>
    <w:rsid w:val="00B076FD"/>
    <w:rsid w:val="00B07B67"/>
    <w:rsid w:val="00B105BD"/>
    <w:rsid w:val="00B10702"/>
    <w:rsid w:val="00B1081A"/>
    <w:rsid w:val="00B123CD"/>
    <w:rsid w:val="00B12A00"/>
    <w:rsid w:val="00B12C1E"/>
    <w:rsid w:val="00B12C25"/>
    <w:rsid w:val="00B13F9B"/>
    <w:rsid w:val="00B141CD"/>
    <w:rsid w:val="00B144EC"/>
    <w:rsid w:val="00B15111"/>
    <w:rsid w:val="00B15CD6"/>
    <w:rsid w:val="00B15D49"/>
    <w:rsid w:val="00B1682B"/>
    <w:rsid w:val="00B16885"/>
    <w:rsid w:val="00B215F6"/>
    <w:rsid w:val="00B219CB"/>
    <w:rsid w:val="00B230B2"/>
    <w:rsid w:val="00B23B33"/>
    <w:rsid w:val="00B23BA4"/>
    <w:rsid w:val="00B26001"/>
    <w:rsid w:val="00B26576"/>
    <w:rsid w:val="00B26D38"/>
    <w:rsid w:val="00B270D5"/>
    <w:rsid w:val="00B27574"/>
    <w:rsid w:val="00B278DF"/>
    <w:rsid w:val="00B27F30"/>
    <w:rsid w:val="00B31699"/>
    <w:rsid w:val="00B31969"/>
    <w:rsid w:val="00B321D1"/>
    <w:rsid w:val="00B3260D"/>
    <w:rsid w:val="00B33A66"/>
    <w:rsid w:val="00B33CEF"/>
    <w:rsid w:val="00B356A6"/>
    <w:rsid w:val="00B36DEC"/>
    <w:rsid w:val="00B36FD0"/>
    <w:rsid w:val="00B37482"/>
    <w:rsid w:val="00B37786"/>
    <w:rsid w:val="00B40285"/>
    <w:rsid w:val="00B40301"/>
    <w:rsid w:val="00B404E2"/>
    <w:rsid w:val="00B41096"/>
    <w:rsid w:val="00B4189E"/>
    <w:rsid w:val="00B42E4C"/>
    <w:rsid w:val="00B43EC4"/>
    <w:rsid w:val="00B460B1"/>
    <w:rsid w:val="00B47B3A"/>
    <w:rsid w:val="00B50226"/>
    <w:rsid w:val="00B502BD"/>
    <w:rsid w:val="00B509C8"/>
    <w:rsid w:val="00B5149C"/>
    <w:rsid w:val="00B51528"/>
    <w:rsid w:val="00B51889"/>
    <w:rsid w:val="00B52680"/>
    <w:rsid w:val="00B52ED6"/>
    <w:rsid w:val="00B5381B"/>
    <w:rsid w:val="00B53CC1"/>
    <w:rsid w:val="00B53D28"/>
    <w:rsid w:val="00B54F38"/>
    <w:rsid w:val="00B55478"/>
    <w:rsid w:val="00B5556E"/>
    <w:rsid w:val="00B55FF8"/>
    <w:rsid w:val="00B56A62"/>
    <w:rsid w:val="00B56BBD"/>
    <w:rsid w:val="00B6119B"/>
    <w:rsid w:val="00B61943"/>
    <w:rsid w:val="00B6220D"/>
    <w:rsid w:val="00B6282D"/>
    <w:rsid w:val="00B639FC"/>
    <w:rsid w:val="00B63F9B"/>
    <w:rsid w:val="00B65CBF"/>
    <w:rsid w:val="00B66500"/>
    <w:rsid w:val="00B66B4B"/>
    <w:rsid w:val="00B67034"/>
    <w:rsid w:val="00B670CE"/>
    <w:rsid w:val="00B678E3"/>
    <w:rsid w:val="00B678FC"/>
    <w:rsid w:val="00B704C1"/>
    <w:rsid w:val="00B707F8"/>
    <w:rsid w:val="00B719F7"/>
    <w:rsid w:val="00B727D0"/>
    <w:rsid w:val="00B72956"/>
    <w:rsid w:val="00B72A74"/>
    <w:rsid w:val="00B72E27"/>
    <w:rsid w:val="00B7368F"/>
    <w:rsid w:val="00B74651"/>
    <w:rsid w:val="00B74F1F"/>
    <w:rsid w:val="00B756E0"/>
    <w:rsid w:val="00B76F5E"/>
    <w:rsid w:val="00B7772F"/>
    <w:rsid w:val="00B8139C"/>
    <w:rsid w:val="00B814CC"/>
    <w:rsid w:val="00B819AB"/>
    <w:rsid w:val="00B81E21"/>
    <w:rsid w:val="00B82361"/>
    <w:rsid w:val="00B8278E"/>
    <w:rsid w:val="00B82EED"/>
    <w:rsid w:val="00B839F2"/>
    <w:rsid w:val="00B83AAC"/>
    <w:rsid w:val="00B852C7"/>
    <w:rsid w:val="00B86EC7"/>
    <w:rsid w:val="00B9069D"/>
    <w:rsid w:val="00B909C0"/>
    <w:rsid w:val="00B91C61"/>
    <w:rsid w:val="00B92201"/>
    <w:rsid w:val="00B92F00"/>
    <w:rsid w:val="00B93143"/>
    <w:rsid w:val="00B93213"/>
    <w:rsid w:val="00B93CA9"/>
    <w:rsid w:val="00B93D93"/>
    <w:rsid w:val="00B94053"/>
    <w:rsid w:val="00B947E2"/>
    <w:rsid w:val="00B94E58"/>
    <w:rsid w:val="00B95158"/>
    <w:rsid w:val="00B95A99"/>
    <w:rsid w:val="00B95B02"/>
    <w:rsid w:val="00B96CAF"/>
    <w:rsid w:val="00B9704C"/>
    <w:rsid w:val="00B97B87"/>
    <w:rsid w:val="00BA005C"/>
    <w:rsid w:val="00BA04E2"/>
    <w:rsid w:val="00BA1C95"/>
    <w:rsid w:val="00BA26E6"/>
    <w:rsid w:val="00BA2797"/>
    <w:rsid w:val="00BA31AD"/>
    <w:rsid w:val="00BA31C9"/>
    <w:rsid w:val="00BA326B"/>
    <w:rsid w:val="00BA35AF"/>
    <w:rsid w:val="00BA4343"/>
    <w:rsid w:val="00BA483C"/>
    <w:rsid w:val="00BA5010"/>
    <w:rsid w:val="00BA6544"/>
    <w:rsid w:val="00BA79E6"/>
    <w:rsid w:val="00BB0D46"/>
    <w:rsid w:val="00BB17FD"/>
    <w:rsid w:val="00BB2523"/>
    <w:rsid w:val="00BB2731"/>
    <w:rsid w:val="00BB2D41"/>
    <w:rsid w:val="00BB328E"/>
    <w:rsid w:val="00BB3405"/>
    <w:rsid w:val="00BB4A87"/>
    <w:rsid w:val="00BB517B"/>
    <w:rsid w:val="00BB5FA8"/>
    <w:rsid w:val="00BB631E"/>
    <w:rsid w:val="00BB6C56"/>
    <w:rsid w:val="00BB6F6D"/>
    <w:rsid w:val="00BB7481"/>
    <w:rsid w:val="00BC00C2"/>
    <w:rsid w:val="00BC0525"/>
    <w:rsid w:val="00BC0CDF"/>
    <w:rsid w:val="00BC168D"/>
    <w:rsid w:val="00BC1CEB"/>
    <w:rsid w:val="00BC1F59"/>
    <w:rsid w:val="00BC2C27"/>
    <w:rsid w:val="00BC3201"/>
    <w:rsid w:val="00BC4C1E"/>
    <w:rsid w:val="00BC4F1C"/>
    <w:rsid w:val="00BC543D"/>
    <w:rsid w:val="00BC6193"/>
    <w:rsid w:val="00BC68ED"/>
    <w:rsid w:val="00BC756D"/>
    <w:rsid w:val="00BD02A8"/>
    <w:rsid w:val="00BD037E"/>
    <w:rsid w:val="00BD124C"/>
    <w:rsid w:val="00BD29F5"/>
    <w:rsid w:val="00BD3337"/>
    <w:rsid w:val="00BD398D"/>
    <w:rsid w:val="00BD644D"/>
    <w:rsid w:val="00BD6462"/>
    <w:rsid w:val="00BD7EAC"/>
    <w:rsid w:val="00BE232C"/>
    <w:rsid w:val="00BE235F"/>
    <w:rsid w:val="00BE2693"/>
    <w:rsid w:val="00BE2768"/>
    <w:rsid w:val="00BE2EB6"/>
    <w:rsid w:val="00BE3074"/>
    <w:rsid w:val="00BE30F2"/>
    <w:rsid w:val="00BE32B2"/>
    <w:rsid w:val="00BE3C52"/>
    <w:rsid w:val="00BE3C80"/>
    <w:rsid w:val="00BE4EDE"/>
    <w:rsid w:val="00BE5517"/>
    <w:rsid w:val="00BE6B10"/>
    <w:rsid w:val="00BE6DC9"/>
    <w:rsid w:val="00BE6E83"/>
    <w:rsid w:val="00BE72D3"/>
    <w:rsid w:val="00BE7A99"/>
    <w:rsid w:val="00BE7E5D"/>
    <w:rsid w:val="00BE7F27"/>
    <w:rsid w:val="00BF0A8A"/>
    <w:rsid w:val="00BF0F7E"/>
    <w:rsid w:val="00BF11BF"/>
    <w:rsid w:val="00BF2165"/>
    <w:rsid w:val="00BF386A"/>
    <w:rsid w:val="00BF40CB"/>
    <w:rsid w:val="00BF4255"/>
    <w:rsid w:val="00BF4A86"/>
    <w:rsid w:val="00BF4EA9"/>
    <w:rsid w:val="00BF5889"/>
    <w:rsid w:val="00BF6095"/>
    <w:rsid w:val="00BF6522"/>
    <w:rsid w:val="00BF65CC"/>
    <w:rsid w:val="00BF65D8"/>
    <w:rsid w:val="00BF737C"/>
    <w:rsid w:val="00BF7A4D"/>
    <w:rsid w:val="00C00065"/>
    <w:rsid w:val="00C001F3"/>
    <w:rsid w:val="00C008D9"/>
    <w:rsid w:val="00C00F1D"/>
    <w:rsid w:val="00C01212"/>
    <w:rsid w:val="00C01A59"/>
    <w:rsid w:val="00C01DB6"/>
    <w:rsid w:val="00C02B7D"/>
    <w:rsid w:val="00C071B5"/>
    <w:rsid w:val="00C078E9"/>
    <w:rsid w:val="00C10286"/>
    <w:rsid w:val="00C11232"/>
    <w:rsid w:val="00C11921"/>
    <w:rsid w:val="00C11F0B"/>
    <w:rsid w:val="00C125FA"/>
    <w:rsid w:val="00C12A08"/>
    <w:rsid w:val="00C12D3F"/>
    <w:rsid w:val="00C130C7"/>
    <w:rsid w:val="00C131F4"/>
    <w:rsid w:val="00C140ED"/>
    <w:rsid w:val="00C148F8"/>
    <w:rsid w:val="00C148FA"/>
    <w:rsid w:val="00C14FB6"/>
    <w:rsid w:val="00C1565C"/>
    <w:rsid w:val="00C161E4"/>
    <w:rsid w:val="00C16375"/>
    <w:rsid w:val="00C21C6E"/>
    <w:rsid w:val="00C21DC2"/>
    <w:rsid w:val="00C221CC"/>
    <w:rsid w:val="00C226B3"/>
    <w:rsid w:val="00C236D9"/>
    <w:rsid w:val="00C23B85"/>
    <w:rsid w:val="00C240C0"/>
    <w:rsid w:val="00C25081"/>
    <w:rsid w:val="00C258E1"/>
    <w:rsid w:val="00C30B3F"/>
    <w:rsid w:val="00C31844"/>
    <w:rsid w:val="00C31CBF"/>
    <w:rsid w:val="00C3218D"/>
    <w:rsid w:val="00C32649"/>
    <w:rsid w:val="00C329DC"/>
    <w:rsid w:val="00C32A55"/>
    <w:rsid w:val="00C333CC"/>
    <w:rsid w:val="00C3344C"/>
    <w:rsid w:val="00C336E1"/>
    <w:rsid w:val="00C34325"/>
    <w:rsid w:val="00C34F98"/>
    <w:rsid w:val="00C34FED"/>
    <w:rsid w:val="00C355B2"/>
    <w:rsid w:val="00C36E6D"/>
    <w:rsid w:val="00C3707C"/>
    <w:rsid w:val="00C3742D"/>
    <w:rsid w:val="00C40010"/>
    <w:rsid w:val="00C4068A"/>
    <w:rsid w:val="00C4083C"/>
    <w:rsid w:val="00C40953"/>
    <w:rsid w:val="00C4104D"/>
    <w:rsid w:val="00C4118F"/>
    <w:rsid w:val="00C41990"/>
    <w:rsid w:val="00C4240F"/>
    <w:rsid w:val="00C42B93"/>
    <w:rsid w:val="00C44293"/>
    <w:rsid w:val="00C45201"/>
    <w:rsid w:val="00C45BBA"/>
    <w:rsid w:val="00C45F47"/>
    <w:rsid w:val="00C46606"/>
    <w:rsid w:val="00C4715E"/>
    <w:rsid w:val="00C476F5"/>
    <w:rsid w:val="00C50891"/>
    <w:rsid w:val="00C516F1"/>
    <w:rsid w:val="00C5187C"/>
    <w:rsid w:val="00C51F9F"/>
    <w:rsid w:val="00C521FA"/>
    <w:rsid w:val="00C52CA0"/>
    <w:rsid w:val="00C52FAE"/>
    <w:rsid w:val="00C53B6C"/>
    <w:rsid w:val="00C53FE3"/>
    <w:rsid w:val="00C5432E"/>
    <w:rsid w:val="00C545AF"/>
    <w:rsid w:val="00C54989"/>
    <w:rsid w:val="00C54A10"/>
    <w:rsid w:val="00C54CD5"/>
    <w:rsid w:val="00C5504A"/>
    <w:rsid w:val="00C552F4"/>
    <w:rsid w:val="00C55644"/>
    <w:rsid w:val="00C55745"/>
    <w:rsid w:val="00C56482"/>
    <w:rsid w:val="00C568AF"/>
    <w:rsid w:val="00C56F34"/>
    <w:rsid w:val="00C57DF4"/>
    <w:rsid w:val="00C60EDF"/>
    <w:rsid w:val="00C625AF"/>
    <w:rsid w:val="00C64D73"/>
    <w:rsid w:val="00C64FF1"/>
    <w:rsid w:val="00C6688B"/>
    <w:rsid w:val="00C66DDA"/>
    <w:rsid w:val="00C66E70"/>
    <w:rsid w:val="00C7073F"/>
    <w:rsid w:val="00C74270"/>
    <w:rsid w:val="00C744A1"/>
    <w:rsid w:val="00C7497E"/>
    <w:rsid w:val="00C74FA8"/>
    <w:rsid w:val="00C752F8"/>
    <w:rsid w:val="00C769D6"/>
    <w:rsid w:val="00C76A5A"/>
    <w:rsid w:val="00C76B01"/>
    <w:rsid w:val="00C76E83"/>
    <w:rsid w:val="00C77F50"/>
    <w:rsid w:val="00C77F92"/>
    <w:rsid w:val="00C82401"/>
    <w:rsid w:val="00C82B0D"/>
    <w:rsid w:val="00C83274"/>
    <w:rsid w:val="00C83FA9"/>
    <w:rsid w:val="00C841FE"/>
    <w:rsid w:val="00C852FB"/>
    <w:rsid w:val="00C85F84"/>
    <w:rsid w:val="00C86DC6"/>
    <w:rsid w:val="00C872F5"/>
    <w:rsid w:val="00C8743D"/>
    <w:rsid w:val="00C9005A"/>
    <w:rsid w:val="00C905C2"/>
    <w:rsid w:val="00C91596"/>
    <w:rsid w:val="00C9270B"/>
    <w:rsid w:val="00C92D69"/>
    <w:rsid w:val="00C92FD2"/>
    <w:rsid w:val="00C93139"/>
    <w:rsid w:val="00C93517"/>
    <w:rsid w:val="00C93A35"/>
    <w:rsid w:val="00C941FB"/>
    <w:rsid w:val="00C943B2"/>
    <w:rsid w:val="00C945F2"/>
    <w:rsid w:val="00C949DC"/>
    <w:rsid w:val="00C96094"/>
    <w:rsid w:val="00C96E74"/>
    <w:rsid w:val="00C96ECB"/>
    <w:rsid w:val="00C973C8"/>
    <w:rsid w:val="00C97462"/>
    <w:rsid w:val="00C97BAA"/>
    <w:rsid w:val="00C97F1A"/>
    <w:rsid w:val="00C97FF3"/>
    <w:rsid w:val="00CA012C"/>
    <w:rsid w:val="00CA02F1"/>
    <w:rsid w:val="00CA135B"/>
    <w:rsid w:val="00CA1EA4"/>
    <w:rsid w:val="00CA2A51"/>
    <w:rsid w:val="00CA2B44"/>
    <w:rsid w:val="00CA3969"/>
    <w:rsid w:val="00CA46E7"/>
    <w:rsid w:val="00CA4DE3"/>
    <w:rsid w:val="00CA52ED"/>
    <w:rsid w:val="00CA6F36"/>
    <w:rsid w:val="00CA72B6"/>
    <w:rsid w:val="00CA7783"/>
    <w:rsid w:val="00CB0900"/>
    <w:rsid w:val="00CB2025"/>
    <w:rsid w:val="00CB350E"/>
    <w:rsid w:val="00CB3DD9"/>
    <w:rsid w:val="00CB409C"/>
    <w:rsid w:val="00CB4E16"/>
    <w:rsid w:val="00CB5FAE"/>
    <w:rsid w:val="00CB6D7E"/>
    <w:rsid w:val="00CC00B7"/>
    <w:rsid w:val="00CC0227"/>
    <w:rsid w:val="00CC05E2"/>
    <w:rsid w:val="00CC0605"/>
    <w:rsid w:val="00CC0B92"/>
    <w:rsid w:val="00CC0EDD"/>
    <w:rsid w:val="00CC0F4D"/>
    <w:rsid w:val="00CC1E89"/>
    <w:rsid w:val="00CC21FA"/>
    <w:rsid w:val="00CC27A5"/>
    <w:rsid w:val="00CC3DD8"/>
    <w:rsid w:val="00CC5B37"/>
    <w:rsid w:val="00CC7C9F"/>
    <w:rsid w:val="00CD056B"/>
    <w:rsid w:val="00CD0CCC"/>
    <w:rsid w:val="00CD1351"/>
    <w:rsid w:val="00CD19E8"/>
    <w:rsid w:val="00CD2099"/>
    <w:rsid w:val="00CD328A"/>
    <w:rsid w:val="00CD3B8E"/>
    <w:rsid w:val="00CD4858"/>
    <w:rsid w:val="00CD4C88"/>
    <w:rsid w:val="00CD58F9"/>
    <w:rsid w:val="00CD5FDD"/>
    <w:rsid w:val="00CD67B3"/>
    <w:rsid w:val="00CD71CD"/>
    <w:rsid w:val="00CE142C"/>
    <w:rsid w:val="00CE1B5F"/>
    <w:rsid w:val="00CE2A30"/>
    <w:rsid w:val="00CE3247"/>
    <w:rsid w:val="00CE43B8"/>
    <w:rsid w:val="00CE5A97"/>
    <w:rsid w:val="00CE67AE"/>
    <w:rsid w:val="00CE6D5F"/>
    <w:rsid w:val="00CE703A"/>
    <w:rsid w:val="00CE73BD"/>
    <w:rsid w:val="00CE76E8"/>
    <w:rsid w:val="00CF04F8"/>
    <w:rsid w:val="00CF0988"/>
    <w:rsid w:val="00CF099F"/>
    <w:rsid w:val="00CF09E0"/>
    <w:rsid w:val="00CF10E6"/>
    <w:rsid w:val="00CF1818"/>
    <w:rsid w:val="00CF2CCF"/>
    <w:rsid w:val="00CF2F3E"/>
    <w:rsid w:val="00CF33B5"/>
    <w:rsid w:val="00CF362E"/>
    <w:rsid w:val="00CF446D"/>
    <w:rsid w:val="00CF472D"/>
    <w:rsid w:val="00CF63E7"/>
    <w:rsid w:val="00CF6696"/>
    <w:rsid w:val="00CF6D13"/>
    <w:rsid w:val="00CF7163"/>
    <w:rsid w:val="00CF781B"/>
    <w:rsid w:val="00CF79A3"/>
    <w:rsid w:val="00CF7B1A"/>
    <w:rsid w:val="00CF7C87"/>
    <w:rsid w:val="00D00247"/>
    <w:rsid w:val="00D0031C"/>
    <w:rsid w:val="00D00359"/>
    <w:rsid w:val="00D00BAD"/>
    <w:rsid w:val="00D01798"/>
    <w:rsid w:val="00D02A9E"/>
    <w:rsid w:val="00D03063"/>
    <w:rsid w:val="00D031B0"/>
    <w:rsid w:val="00D03F1F"/>
    <w:rsid w:val="00D04261"/>
    <w:rsid w:val="00D04FCC"/>
    <w:rsid w:val="00D05A99"/>
    <w:rsid w:val="00D06AD7"/>
    <w:rsid w:val="00D07255"/>
    <w:rsid w:val="00D0758E"/>
    <w:rsid w:val="00D07898"/>
    <w:rsid w:val="00D07A2B"/>
    <w:rsid w:val="00D07E74"/>
    <w:rsid w:val="00D105F2"/>
    <w:rsid w:val="00D10B82"/>
    <w:rsid w:val="00D12C83"/>
    <w:rsid w:val="00D13B8A"/>
    <w:rsid w:val="00D14399"/>
    <w:rsid w:val="00D14CF0"/>
    <w:rsid w:val="00D15005"/>
    <w:rsid w:val="00D15C74"/>
    <w:rsid w:val="00D15CA6"/>
    <w:rsid w:val="00D16045"/>
    <w:rsid w:val="00D16A93"/>
    <w:rsid w:val="00D17127"/>
    <w:rsid w:val="00D17170"/>
    <w:rsid w:val="00D179EB"/>
    <w:rsid w:val="00D20E1D"/>
    <w:rsid w:val="00D20E32"/>
    <w:rsid w:val="00D21004"/>
    <w:rsid w:val="00D2135B"/>
    <w:rsid w:val="00D23091"/>
    <w:rsid w:val="00D247DF"/>
    <w:rsid w:val="00D24EF5"/>
    <w:rsid w:val="00D256EC"/>
    <w:rsid w:val="00D25A83"/>
    <w:rsid w:val="00D26823"/>
    <w:rsid w:val="00D2711D"/>
    <w:rsid w:val="00D27E4E"/>
    <w:rsid w:val="00D3115E"/>
    <w:rsid w:val="00D3132A"/>
    <w:rsid w:val="00D32134"/>
    <w:rsid w:val="00D3295A"/>
    <w:rsid w:val="00D34256"/>
    <w:rsid w:val="00D34A91"/>
    <w:rsid w:val="00D35046"/>
    <w:rsid w:val="00D3596D"/>
    <w:rsid w:val="00D35D7E"/>
    <w:rsid w:val="00D35FF5"/>
    <w:rsid w:val="00D36818"/>
    <w:rsid w:val="00D379A1"/>
    <w:rsid w:val="00D37C65"/>
    <w:rsid w:val="00D40F7B"/>
    <w:rsid w:val="00D422F9"/>
    <w:rsid w:val="00D42F92"/>
    <w:rsid w:val="00D430DD"/>
    <w:rsid w:val="00D43322"/>
    <w:rsid w:val="00D43F67"/>
    <w:rsid w:val="00D450D4"/>
    <w:rsid w:val="00D45247"/>
    <w:rsid w:val="00D45EED"/>
    <w:rsid w:val="00D4675D"/>
    <w:rsid w:val="00D46F09"/>
    <w:rsid w:val="00D50C2A"/>
    <w:rsid w:val="00D5110E"/>
    <w:rsid w:val="00D52CDD"/>
    <w:rsid w:val="00D53639"/>
    <w:rsid w:val="00D544B8"/>
    <w:rsid w:val="00D54505"/>
    <w:rsid w:val="00D54712"/>
    <w:rsid w:val="00D54778"/>
    <w:rsid w:val="00D54D96"/>
    <w:rsid w:val="00D54F26"/>
    <w:rsid w:val="00D55027"/>
    <w:rsid w:val="00D55099"/>
    <w:rsid w:val="00D553BE"/>
    <w:rsid w:val="00D55A7E"/>
    <w:rsid w:val="00D55FBB"/>
    <w:rsid w:val="00D5639F"/>
    <w:rsid w:val="00D56791"/>
    <w:rsid w:val="00D56E9E"/>
    <w:rsid w:val="00D608B7"/>
    <w:rsid w:val="00D60B0A"/>
    <w:rsid w:val="00D60B90"/>
    <w:rsid w:val="00D61702"/>
    <w:rsid w:val="00D62B08"/>
    <w:rsid w:val="00D62C45"/>
    <w:rsid w:val="00D62E3E"/>
    <w:rsid w:val="00D63882"/>
    <w:rsid w:val="00D63EF7"/>
    <w:rsid w:val="00D64404"/>
    <w:rsid w:val="00D6465D"/>
    <w:rsid w:val="00D64AC7"/>
    <w:rsid w:val="00D658E4"/>
    <w:rsid w:val="00D66156"/>
    <w:rsid w:val="00D67CF2"/>
    <w:rsid w:val="00D67EA1"/>
    <w:rsid w:val="00D7056D"/>
    <w:rsid w:val="00D70F81"/>
    <w:rsid w:val="00D7182C"/>
    <w:rsid w:val="00D71FB0"/>
    <w:rsid w:val="00D7201B"/>
    <w:rsid w:val="00D72C1E"/>
    <w:rsid w:val="00D73A36"/>
    <w:rsid w:val="00D74C05"/>
    <w:rsid w:val="00D75638"/>
    <w:rsid w:val="00D758D8"/>
    <w:rsid w:val="00D763EC"/>
    <w:rsid w:val="00D77680"/>
    <w:rsid w:val="00D776D1"/>
    <w:rsid w:val="00D77E52"/>
    <w:rsid w:val="00D8017A"/>
    <w:rsid w:val="00D80861"/>
    <w:rsid w:val="00D80A2F"/>
    <w:rsid w:val="00D80C49"/>
    <w:rsid w:val="00D80E34"/>
    <w:rsid w:val="00D82AA6"/>
    <w:rsid w:val="00D8496F"/>
    <w:rsid w:val="00D851DB"/>
    <w:rsid w:val="00D85CA5"/>
    <w:rsid w:val="00D8659F"/>
    <w:rsid w:val="00D86BC8"/>
    <w:rsid w:val="00D87362"/>
    <w:rsid w:val="00D8788C"/>
    <w:rsid w:val="00D90848"/>
    <w:rsid w:val="00D9098F"/>
    <w:rsid w:val="00D90F58"/>
    <w:rsid w:val="00D916B3"/>
    <w:rsid w:val="00D919EC"/>
    <w:rsid w:val="00D93951"/>
    <w:rsid w:val="00D941D9"/>
    <w:rsid w:val="00D971CC"/>
    <w:rsid w:val="00D9752F"/>
    <w:rsid w:val="00DA0EDA"/>
    <w:rsid w:val="00DA26D6"/>
    <w:rsid w:val="00DA279C"/>
    <w:rsid w:val="00DA2994"/>
    <w:rsid w:val="00DA3446"/>
    <w:rsid w:val="00DA39B3"/>
    <w:rsid w:val="00DA3BAD"/>
    <w:rsid w:val="00DA3DC8"/>
    <w:rsid w:val="00DA593F"/>
    <w:rsid w:val="00DA5DCE"/>
    <w:rsid w:val="00DA6201"/>
    <w:rsid w:val="00DA6273"/>
    <w:rsid w:val="00DA6384"/>
    <w:rsid w:val="00DA6730"/>
    <w:rsid w:val="00DA678F"/>
    <w:rsid w:val="00DA707F"/>
    <w:rsid w:val="00DA7741"/>
    <w:rsid w:val="00DA7A8E"/>
    <w:rsid w:val="00DA7EC1"/>
    <w:rsid w:val="00DA7FC6"/>
    <w:rsid w:val="00DB10D6"/>
    <w:rsid w:val="00DB16F0"/>
    <w:rsid w:val="00DB1E3F"/>
    <w:rsid w:val="00DB1EF5"/>
    <w:rsid w:val="00DB24A5"/>
    <w:rsid w:val="00DB288C"/>
    <w:rsid w:val="00DB2B46"/>
    <w:rsid w:val="00DB2D66"/>
    <w:rsid w:val="00DB3890"/>
    <w:rsid w:val="00DB39FE"/>
    <w:rsid w:val="00DB3A55"/>
    <w:rsid w:val="00DB4739"/>
    <w:rsid w:val="00DB730C"/>
    <w:rsid w:val="00DB7F9D"/>
    <w:rsid w:val="00DC0036"/>
    <w:rsid w:val="00DC07A9"/>
    <w:rsid w:val="00DC1600"/>
    <w:rsid w:val="00DC18A7"/>
    <w:rsid w:val="00DC1B2D"/>
    <w:rsid w:val="00DC2525"/>
    <w:rsid w:val="00DC368F"/>
    <w:rsid w:val="00DC3AAE"/>
    <w:rsid w:val="00DC6353"/>
    <w:rsid w:val="00DC674E"/>
    <w:rsid w:val="00DC6E2C"/>
    <w:rsid w:val="00DC7736"/>
    <w:rsid w:val="00DC7B9E"/>
    <w:rsid w:val="00DC7F83"/>
    <w:rsid w:val="00DC7FCF"/>
    <w:rsid w:val="00DD0E9E"/>
    <w:rsid w:val="00DD15C9"/>
    <w:rsid w:val="00DD1C5C"/>
    <w:rsid w:val="00DD1CD9"/>
    <w:rsid w:val="00DD2472"/>
    <w:rsid w:val="00DD24A0"/>
    <w:rsid w:val="00DD24D6"/>
    <w:rsid w:val="00DD262A"/>
    <w:rsid w:val="00DD4D9C"/>
    <w:rsid w:val="00DD5403"/>
    <w:rsid w:val="00DD54F5"/>
    <w:rsid w:val="00DD5AB0"/>
    <w:rsid w:val="00DD5D1F"/>
    <w:rsid w:val="00DD747E"/>
    <w:rsid w:val="00DD76FC"/>
    <w:rsid w:val="00DE1336"/>
    <w:rsid w:val="00DE1698"/>
    <w:rsid w:val="00DE19B9"/>
    <w:rsid w:val="00DE1CB9"/>
    <w:rsid w:val="00DE2CE1"/>
    <w:rsid w:val="00DE3236"/>
    <w:rsid w:val="00DE42DA"/>
    <w:rsid w:val="00DE4553"/>
    <w:rsid w:val="00DE5034"/>
    <w:rsid w:val="00DE53CC"/>
    <w:rsid w:val="00DE55E6"/>
    <w:rsid w:val="00DE75BC"/>
    <w:rsid w:val="00DE79E3"/>
    <w:rsid w:val="00DF0899"/>
    <w:rsid w:val="00DF0987"/>
    <w:rsid w:val="00DF1998"/>
    <w:rsid w:val="00DF1D1B"/>
    <w:rsid w:val="00DF2D36"/>
    <w:rsid w:val="00DF2FE9"/>
    <w:rsid w:val="00DF4673"/>
    <w:rsid w:val="00DF49CD"/>
    <w:rsid w:val="00DF4D0A"/>
    <w:rsid w:val="00DF66D7"/>
    <w:rsid w:val="00DF6C8A"/>
    <w:rsid w:val="00DF76A8"/>
    <w:rsid w:val="00E00D66"/>
    <w:rsid w:val="00E0115D"/>
    <w:rsid w:val="00E01303"/>
    <w:rsid w:val="00E01699"/>
    <w:rsid w:val="00E016E4"/>
    <w:rsid w:val="00E02DD5"/>
    <w:rsid w:val="00E03C60"/>
    <w:rsid w:val="00E0435F"/>
    <w:rsid w:val="00E048E3"/>
    <w:rsid w:val="00E04A7D"/>
    <w:rsid w:val="00E04B4B"/>
    <w:rsid w:val="00E0512E"/>
    <w:rsid w:val="00E0655A"/>
    <w:rsid w:val="00E06BE2"/>
    <w:rsid w:val="00E06C58"/>
    <w:rsid w:val="00E0708B"/>
    <w:rsid w:val="00E1060E"/>
    <w:rsid w:val="00E11873"/>
    <w:rsid w:val="00E12D0F"/>
    <w:rsid w:val="00E135DB"/>
    <w:rsid w:val="00E13B7F"/>
    <w:rsid w:val="00E1401A"/>
    <w:rsid w:val="00E146B5"/>
    <w:rsid w:val="00E15CB5"/>
    <w:rsid w:val="00E20D2B"/>
    <w:rsid w:val="00E21528"/>
    <w:rsid w:val="00E22318"/>
    <w:rsid w:val="00E2280C"/>
    <w:rsid w:val="00E2305D"/>
    <w:rsid w:val="00E233FC"/>
    <w:rsid w:val="00E23B30"/>
    <w:rsid w:val="00E23CD7"/>
    <w:rsid w:val="00E240C3"/>
    <w:rsid w:val="00E24DC2"/>
    <w:rsid w:val="00E25958"/>
    <w:rsid w:val="00E26078"/>
    <w:rsid w:val="00E260DD"/>
    <w:rsid w:val="00E262BA"/>
    <w:rsid w:val="00E26350"/>
    <w:rsid w:val="00E26AB0"/>
    <w:rsid w:val="00E305E9"/>
    <w:rsid w:val="00E30763"/>
    <w:rsid w:val="00E31ED7"/>
    <w:rsid w:val="00E32E69"/>
    <w:rsid w:val="00E339ED"/>
    <w:rsid w:val="00E33BFC"/>
    <w:rsid w:val="00E34583"/>
    <w:rsid w:val="00E35576"/>
    <w:rsid w:val="00E35747"/>
    <w:rsid w:val="00E373E5"/>
    <w:rsid w:val="00E37C2D"/>
    <w:rsid w:val="00E37F40"/>
    <w:rsid w:val="00E412B1"/>
    <w:rsid w:val="00E41CF4"/>
    <w:rsid w:val="00E41E14"/>
    <w:rsid w:val="00E4338C"/>
    <w:rsid w:val="00E447E5"/>
    <w:rsid w:val="00E4488B"/>
    <w:rsid w:val="00E454CE"/>
    <w:rsid w:val="00E45A9A"/>
    <w:rsid w:val="00E46315"/>
    <w:rsid w:val="00E46CF1"/>
    <w:rsid w:val="00E47076"/>
    <w:rsid w:val="00E47E17"/>
    <w:rsid w:val="00E50E66"/>
    <w:rsid w:val="00E52DB4"/>
    <w:rsid w:val="00E53278"/>
    <w:rsid w:val="00E53DD5"/>
    <w:rsid w:val="00E54A6F"/>
    <w:rsid w:val="00E5541E"/>
    <w:rsid w:val="00E5577C"/>
    <w:rsid w:val="00E55877"/>
    <w:rsid w:val="00E55EFD"/>
    <w:rsid w:val="00E566F3"/>
    <w:rsid w:val="00E568F2"/>
    <w:rsid w:val="00E57D41"/>
    <w:rsid w:val="00E57DFB"/>
    <w:rsid w:val="00E60F88"/>
    <w:rsid w:val="00E6205A"/>
    <w:rsid w:val="00E62ACB"/>
    <w:rsid w:val="00E63094"/>
    <w:rsid w:val="00E64367"/>
    <w:rsid w:val="00E643B7"/>
    <w:rsid w:val="00E65340"/>
    <w:rsid w:val="00E65835"/>
    <w:rsid w:val="00E6677E"/>
    <w:rsid w:val="00E66EAA"/>
    <w:rsid w:val="00E675C8"/>
    <w:rsid w:val="00E70D0B"/>
    <w:rsid w:val="00E70FAE"/>
    <w:rsid w:val="00E72563"/>
    <w:rsid w:val="00E7279D"/>
    <w:rsid w:val="00E727AF"/>
    <w:rsid w:val="00E727D5"/>
    <w:rsid w:val="00E73C19"/>
    <w:rsid w:val="00E7495D"/>
    <w:rsid w:val="00E75258"/>
    <w:rsid w:val="00E75604"/>
    <w:rsid w:val="00E75E9E"/>
    <w:rsid w:val="00E7627A"/>
    <w:rsid w:val="00E764B2"/>
    <w:rsid w:val="00E76687"/>
    <w:rsid w:val="00E76D68"/>
    <w:rsid w:val="00E772BF"/>
    <w:rsid w:val="00E7765A"/>
    <w:rsid w:val="00E779F4"/>
    <w:rsid w:val="00E80DB8"/>
    <w:rsid w:val="00E8102A"/>
    <w:rsid w:val="00E8171D"/>
    <w:rsid w:val="00E8276C"/>
    <w:rsid w:val="00E8299C"/>
    <w:rsid w:val="00E83012"/>
    <w:rsid w:val="00E844E0"/>
    <w:rsid w:val="00E846EA"/>
    <w:rsid w:val="00E8595E"/>
    <w:rsid w:val="00E85984"/>
    <w:rsid w:val="00E87166"/>
    <w:rsid w:val="00E87450"/>
    <w:rsid w:val="00E901C4"/>
    <w:rsid w:val="00E9196C"/>
    <w:rsid w:val="00E91C17"/>
    <w:rsid w:val="00E91D51"/>
    <w:rsid w:val="00E9231B"/>
    <w:rsid w:val="00E9252E"/>
    <w:rsid w:val="00E936DC"/>
    <w:rsid w:val="00E94AD7"/>
    <w:rsid w:val="00E9534C"/>
    <w:rsid w:val="00E96FD0"/>
    <w:rsid w:val="00E9710C"/>
    <w:rsid w:val="00EA0FE0"/>
    <w:rsid w:val="00EA16F9"/>
    <w:rsid w:val="00EA1C85"/>
    <w:rsid w:val="00EA1F81"/>
    <w:rsid w:val="00EA22A0"/>
    <w:rsid w:val="00EA249D"/>
    <w:rsid w:val="00EA3E6C"/>
    <w:rsid w:val="00EA41C4"/>
    <w:rsid w:val="00EA5279"/>
    <w:rsid w:val="00EA5372"/>
    <w:rsid w:val="00EA5391"/>
    <w:rsid w:val="00EA5C46"/>
    <w:rsid w:val="00EA748B"/>
    <w:rsid w:val="00EA75E5"/>
    <w:rsid w:val="00EA7FAC"/>
    <w:rsid w:val="00EB2524"/>
    <w:rsid w:val="00EB25B2"/>
    <w:rsid w:val="00EB3D0D"/>
    <w:rsid w:val="00EB4246"/>
    <w:rsid w:val="00EB4B4D"/>
    <w:rsid w:val="00EB4D72"/>
    <w:rsid w:val="00EB607E"/>
    <w:rsid w:val="00EB784D"/>
    <w:rsid w:val="00EC0300"/>
    <w:rsid w:val="00EC0A48"/>
    <w:rsid w:val="00EC0CDA"/>
    <w:rsid w:val="00EC1433"/>
    <w:rsid w:val="00EC2DC3"/>
    <w:rsid w:val="00EC2F46"/>
    <w:rsid w:val="00EC326A"/>
    <w:rsid w:val="00EC3E28"/>
    <w:rsid w:val="00EC3F3B"/>
    <w:rsid w:val="00EC43D1"/>
    <w:rsid w:val="00EC4400"/>
    <w:rsid w:val="00EC4B82"/>
    <w:rsid w:val="00EC564C"/>
    <w:rsid w:val="00EC6DAB"/>
    <w:rsid w:val="00ED01E2"/>
    <w:rsid w:val="00ED068E"/>
    <w:rsid w:val="00ED1658"/>
    <w:rsid w:val="00ED1B01"/>
    <w:rsid w:val="00ED2AE6"/>
    <w:rsid w:val="00ED2C28"/>
    <w:rsid w:val="00ED2D96"/>
    <w:rsid w:val="00ED327F"/>
    <w:rsid w:val="00ED3321"/>
    <w:rsid w:val="00ED377F"/>
    <w:rsid w:val="00ED3AB6"/>
    <w:rsid w:val="00ED3C15"/>
    <w:rsid w:val="00ED42F9"/>
    <w:rsid w:val="00ED49DA"/>
    <w:rsid w:val="00ED4B26"/>
    <w:rsid w:val="00ED4EDC"/>
    <w:rsid w:val="00ED5951"/>
    <w:rsid w:val="00ED5DC7"/>
    <w:rsid w:val="00ED5E5B"/>
    <w:rsid w:val="00ED5F0C"/>
    <w:rsid w:val="00ED5F0F"/>
    <w:rsid w:val="00ED7F8B"/>
    <w:rsid w:val="00EE0284"/>
    <w:rsid w:val="00EE0C1B"/>
    <w:rsid w:val="00EE109A"/>
    <w:rsid w:val="00EE1DBB"/>
    <w:rsid w:val="00EE1E58"/>
    <w:rsid w:val="00EE320D"/>
    <w:rsid w:val="00EE3BAC"/>
    <w:rsid w:val="00EE49CD"/>
    <w:rsid w:val="00EE55F8"/>
    <w:rsid w:val="00EE605C"/>
    <w:rsid w:val="00EE7855"/>
    <w:rsid w:val="00EE7A09"/>
    <w:rsid w:val="00EF0650"/>
    <w:rsid w:val="00EF06C6"/>
    <w:rsid w:val="00EF0B99"/>
    <w:rsid w:val="00EF10E7"/>
    <w:rsid w:val="00EF112D"/>
    <w:rsid w:val="00EF128B"/>
    <w:rsid w:val="00EF14F0"/>
    <w:rsid w:val="00EF1D44"/>
    <w:rsid w:val="00EF3635"/>
    <w:rsid w:val="00EF5472"/>
    <w:rsid w:val="00EF55DE"/>
    <w:rsid w:val="00EF5808"/>
    <w:rsid w:val="00EF63E4"/>
    <w:rsid w:val="00EF711C"/>
    <w:rsid w:val="00EF798A"/>
    <w:rsid w:val="00EF7A7B"/>
    <w:rsid w:val="00EF7ED2"/>
    <w:rsid w:val="00F00C37"/>
    <w:rsid w:val="00F0113F"/>
    <w:rsid w:val="00F01DE5"/>
    <w:rsid w:val="00F01F2B"/>
    <w:rsid w:val="00F0203C"/>
    <w:rsid w:val="00F02B78"/>
    <w:rsid w:val="00F02C47"/>
    <w:rsid w:val="00F03063"/>
    <w:rsid w:val="00F037B8"/>
    <w:rsid w:val="00F048B2"/>
    <w:rsid w:val="00F0582E"/>
    <w:rsid w:val="00F05F63"/>
    <w:rsid w:val="00F06315"/>
    <w:rsid w:val="00F068DC"/>
    <w:rsid w:val="00F06CCD"/>
    <w:rsid w:val="00F0750D"/>
    <w:rsid w:val="00F108D2"/>
    <w:rsid w:val="00F1102F"/>
    <w:rsid w:val="00F11456"/>
    <w:rsid w:val="00F11A14"/>
    <w:rsid w:val="00F11E1E"/>
    <w:rsid w:val="00F1262C"/>
    <w:rsid w:val="00F13801"/>
    <w:rsid w:val="00F13B7E"/>
    <w:rsid w:val="00F1425B"/>
    <w:rsid w:val="00F142D1"/>
    <w:rsid w:val="00F14BB1"/>
    <w:rsid w:val="00F15380"/>
    <w:rsid w:val="00F15C1B"/>
    <w:rsid w:val="00F16012"/>
    <w:rsid w:val="00F163A0"/>
    <w:rsid w:val="00F16771"/>
    <w:rsid w:val="00F20173"/>
    <w:rsid w:val="00F22858"/>
    <w:rsid w:val="00F22B93"/>
    <w:rsid w:val="00F231FD"/>
    <w:rsid w:val="00F232B6"/>
    <w:rsid w:val="00F243B1"/>
    <w:rsid w:val="00F24E0C"/>
    <w:rsid w:val="00F25DA8"/>
    <w:rsid w:val="00F26009"/>
    <w:rsid w:val="00F26071"/>
    <w:rsid w:val="00F277E0"/>
    <w:rsid w:val="00F277E8"/>
    <w:rsid w:val="00F300BE"/>
    <w:rsid w:val="00F30BCC"/>
    <w:rsid w:val="00F3163B"/>
    <w:rsid w:val="00F31A4B"/>
    <w:rsid w:val="00F33234"/>
    <w:rsid w:val="00F33AC8"/>
    <w:rsid w:val="00F33E19"/>
    <w:rsid w:val="00F34C9F"/>
    <w:rsid w:val="00F354E5"/>
    <w:rsid w:val="00F35A06"/>
    <w:rsid w:val="00F36117"/>
    <w:rsid w:val="00F36282"/>
    <w:rsid w:val="00F375DE"/>
    <w:rsid w:val="00F377A8"/>
    <w:rsid w:val="00F37E92"/>
    <w:rsid w:val="00F40DBD"/>
    <w:rsid w:val="00F42FA7"/>
    <w:rsid w:val="00F43FBB"/>
    <w:rsid w:val="00F440EC"/>
    <w:rsid w:val="00F450FA"/>
    <w:rsid w:val="00F45BDB"/>
    <w:rsid w:val="00F45E18"/>
    <w:rsid w:val="00F45E69"/>
    <w:rsid w:val="00F46EC7"/>
    <w:rsid w:val="00F47696"/>
    <w:rsid w:val="00F5026A"/>
    <w:rsid w:val="00F50ACB"/>
    <w:rsid w:val="00F51AC4"/>
    <w:rsid w:val="00F5353E"/>
    <w:rsid w:val="00F5358C"/>
    <w:rsid w:val="00F537DD"/>
    <w:rsid w:val="00F53925"/>
    <w:rsid w:val="00F54833"/>
    <w:rsid w:val="00F54AB4"/>
    <w:rsid w:val="00F5510B"/>
    <w:rsid w:val="00F55C84"/>
    <w:rsid w:val="00F55F8E"/>
    <w:rsid w:val="00F55FD2"/>
    <w:rsid w:val="00F5623F"/>
    <w:rsid w:val="00F56663"/>
    <w:rsid w:val="00F579C7"/>
    <w:rsid w:val="00F57FC6"/>
    <w:rsid w:val="00F601E1"/>
    <w:rsid w:val="00F612AA"/>
    <w:rsid w:val="00F61AFD"/>
    <w:rsid w:val="00F63254"/>
    <w:rsid w:val="00F63409"/>
    <w:rsid w:val="00F6359D"/>
    <w:rsid w:val="00F648BC"/>
    <w:rsid w:val="00F64AE2"/>
    <w:rsid w:val="00F64FCD"/>
    <w:rsid w:val="00F65186"/>
    <w:rsid w:val="00F66A0F"/>
    <w:rsid w:val="00F66BC1"/>
    <w:rsid w:val="00F67552"/>
    <w:rsid w:val="00F678A7"/>
    <w:rsid w:val="00F71519"/>
    <w:rsid w:val="00F71C87"/>
    <w:rsid w:val="00F731E5"/>
    <w:rsid w:val="00F734DA"/>
    <w:rsid w:val="00F7386A"/>
    <w:rsid w:val="00F73CAC"/>
    <w:rsid w:val="00F749B9"/>
    <w:rsid w:val="00F74F52"/>
    <w:rsid w:val="00F75830"/>
    <w:rsid w:val="00F76112"/>
    <w:rsid w:val="00F76904"/>
    <w:rsid w:val="00F76BCD"/>
    <w:rsid w:val="00F76D84"/>
    <w:rsid w:val="00F76EF3"/>
    <w:rsid w:val="00F7774B"/>
    <w:rsid w:val="00F8008B"/>
    <w:rsid w:val="00F80263"/>
    <w:rsid w:val="00F808E1"/>
    <w:rsid w:val="00F8124A"/>
    <w:rsid w:val="00F81DCF"/>
    <w:rsid w:val="00F823DA"/>
    <w:rsid w:val="00F8412D"/>
    <w:rsid w:val="00F84F18"/>
    <w:rsid w:val="00F85C47"/>
    <w:rsid w:val="00F85E77"/>
    <w:rsid w:val="00F86594"/>
    <w:rsid w:val="00F86641"/>
    <w:rsid w:val="00F871D4"/>
    <w:rsid w:val="00F87681"/>
    <w:rsid w:val="00F9094E"/>
    <w:rsid w:val="00F90A61"/>
    <w:rsid w:val="00F90CE3"/>
    <w:rsid w:val="00F91514"/>
    <w:rsid w:val="00F94526"/>
    <w:rsid w:val="00F96158"/>
    <w:rsid w:val="00F9639D"/>
    <w:rsid w:val="00F975CF"/>
    <w:rsid w:val="00F978C2"/>
    <w:rsid w:val="00F97A81"/>
    <w:rsid w:val="00F97D6E"/>
    <w:rsid w:val="00FA093B"/>
    <w:rsid w:val="00FA14ED"/>
    <w:rsid w:val="00FA1C1E"/>
    <w:rsid w:val="00FA1D29"/>
    <w:rsid w:val="00FA1E00"/>
    <w:rsid w:val="00FA2D80"/>
    <w:rsid w:val="00FA3695"/>
    <w:rsid w:val="00FA43A9"/>
    <w:rsid w:val="00FA6C2F"/>
    <w:rsid w:val="00FA6C61"/>
    <w:rsid w:val="00FA7747"/>
    <w:rsid w:val="00FB037F"/>
    <w:rsid w:val="00FB065A"/>
    <w:rsid w:val="00FB06E4"/>
    <w:rsid w:val="00FB15B0"/>
    <w:rsid w:val="00FB193A"/>
    <w:rsid w:val="00FB2950"/>
    <w:rsid w:val="00FB2971"/>
    <w:rsid w:val="00FB35F6"/>
    <w:rsid w:val="00FB3695"/>
    <w:rsid w:val="00FB3AFB"/>
    <w:rsid w:val="00FB48F6"/>
    <w:rsid w:val="00FB4BD2"/>
    <w:rsid w:val="00FB623D"/>
    <w:rsid w:val="00FB6768"/>
    <w:rsid w:val="00FB6B97"/>
    <w:rsid w:val="00FB6BAD"/>
    <w:rsid w:val="00FB7105"/>
    <w:rsid w:val="00FB71AB"/>
    <w:rsid w:val="00FC04BC"/>
    <w:rsid w:val="00FC13F9"/>
    <w:rsid w:val="00FC160F"/>
    <w:rsid w:val="00FC1DBD"/>
    <w:rsid w:val="00FC1E2A"/>
    <w:rsid w:val="00FC39A7"/>
    <w:rsid w:val="00FC3FF7"/>
    <w:rsid w:val="00FC41B6"/>
    <w:rsid w:val="00FC45FC"/>
    <w:rsid w:val="00FC4E76"/>
    <w:rsid w:val="00FC591D"/>
    <w:rsid w:val="00FC62C9"/>
    <w:rsid w:val="00FC6A35"/>
    <w:rsid w:val="00FC7C44"/>
    <w:rsid w:val="00FD221C"/>
    <w:rsid w:val="00FD2AD3"/>
    <w:rsid w:val="00FD30F5"/>
    <w:rsid w:val="00FD359C"/>
    <w:rsid w:val="00FD3781"/>
    <w:rsid w:val="00FD3C69"/>
    <w:rsid w:val="00FD4240"/>
    <w:rsid w:val="00FD4247"/>
    <w:rsid w:val="00FD4294"/>
    <w:rsid w:val="00FD4CE9"/>
    <w:rsid w:val="00FD56F5"/>
    <w:rsid w:val="00FD58F7"/>
    <w:rsid w:val="00FD5D60"/>
    <w:rsid w:val="00FD61BB"/>
    <w:rsid w:val="00FD6E3B"/>
    <w:rsid w:val="00FD7296"/>
    <w:rsid w:val="00FD7D16"/>
    <w:rsid w:val="00FE0C39"/>
    <w:rsid w:val="00FE0CA4"/>
    <w:rsid w:val="00FE0EBA"/>
    <w:rsid w:val="00FE144C"/>
    <w:rsid w:val="00FE1C81"/>
    <w:rsid w:val="00FE24AD"/>
    <w:rsid w:val="00FE2754"/>
    <w:rsid w:val="00FE275E"/>
    <w:rsid w:val="00FE2F9F"/>
    <w:rsid w:val="00FE2FD5"/>
    <w:rsid w:val="00FE30AE"/>
    <w:rsid w:val="00FE35C5"/>
    <w:rsid w:val="00FE360E"/>
    <w:rsid w:val="00FE3B19"/>
    <w:rsid w:val="00FE3CFF"/>
    <w:rsid w:val="00FE40A2"/>
    <w:rsid w:val="00FE49EC"/>
    <w:rsid w:val="00FE4E76"/>
    <w:rsid w:val="00FE5886"/>
    <w:rsid w:val="00FE6B00"/>
    <w:rsid w:val="00FE6DDC"/>
    <w:rsid w:val="00FF0C7E"/>
    <w:rsid w:val="00FF2DF1"/>
    <w:rsid w:val="00FF4E60"/>
    <w:rsid w:val="00FF5F31"/>
    <w:rsid w:val="00FF68FA"/>
    <w:rsid w:val="00FF7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16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E7627A"/>
    <w:pPr>
      <w:suppressAutoHyphens/>
      <w:spacing w:after="200" w:line="276" w:lineRule="auto"/>
    </w:pPr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8598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B404E2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185F3E"/>
    <w:pPr>
      <w:keepNext/>
      <w:suppressAutoHyphens w:val="0"/>
      <w:spacing w:before="240" w:after="60" w:line="240" w:lineRule="auto"/>
      <w:jc w:val="center"/>
      <w:outlineLvl w:val="2"/>
    </w:pPr>
    <w:rPr>
      <w:rFonts w:ascii="Times New Roman" w:eastAsia="Times New Roman" w:hAnsi="Times New Roman" w:cs="Arial"/>
      <w:b/>
      <w:bCs/>
      <w:i/>
      <w:color w:val="auto"/>
      <w:kern w:val="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3F18B5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ConsPlusNormal">
    <w:name w:val="ConsPlusNormal"/>
    <w:rsid w:val="00BE235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3">
    <w:name w:val="Абзац"/>
    <w:basedOn w:val="a"/>
    <w:rsid w:val="004A0CE1"/>
    <w:pPr>
      <w:suppressAutoHyphens w:val="0"/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0"/>
      <w:lang w:eastAsia="ru-RU"/>
    </w:rPr>
  </w:style>
  <w:style w:type="character" w:styleId="a4">
    <w:name w:val="footnote reference"/>
    <w:rsid w:val="00CC0605"/>
    <w:rPr>
      <w:vertAlign w:val="superscript"/>
    </w:rPr>
  </w:style>
  <w:style w:type="paragraph" w:styleId="a5">
    <w:name w:val="Normal (Web)"/>
    <w:basedOn w:val="a"/>
    <w:uiPriority w:val="99"/>
    <w:rsid w:val="00CC0605"/>
    <w:pPr>
      <w:suppressAutoHyphens w:val="0"/>
      <w:autoSpaceDE w:val="0"/>
      <w:autoSpaceDN w:val="0"/>
      <w:adjustRightInd w:val="0"/>
      <w:spacing w:before="130" w:after="130" w:line="36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4TexstOSNOVA1012">
    <w:name w:val="14TexstOSNOVA_10/12"/>
    <w:basedOn w:val="a"/>
    <w:rsid w:val="00AD5E23"/>
    <w:pPr>
      <w:suppressAutoHyphens w:val="0"/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character" w:customStyle="1" w:styleId="a6">
    <w:name w:val="Символ сноски"/>
    <w:rsid w:val="00500F9A"/>
    <w:rPr>
      <w:vertAlign w:val="superscript"/>
    </w:rPr>
  </w:style>
  <w:style w:type="character" w:customStyle="1" w:styleId="12">
    <w:name w:val="Знак сноски1"/>
    <w:rsid w:val="00500F9A"/>
    <w:rPr>
      <w:vertAlign w:val="superscript"/>
    </w:rPr>
  </w:style>
  <w:style w:type="paragraph" w:styleId="a7">
    <w:name w:val="Body Text Indent"/>
    <w:basedOn w:val="a"/>
    <w:link w:val="a8"/>
    <w:rsid w:val="0080331A"/>
    <w:pPr>
      <w:suppressAutoHyphens w:val="0"/>
      <w:spacing w:after="0" w:line="240" w:lineRule="auto"/>
      <w:ind w:firstLine="340"/>
    </w:pPr>
    <w:rPr>
      <w:sz w:val="24"/>
      <w:szCs w:val="24"/>
      <w:lang w:eastAsia="ru-RU"/>
    </w:rPr>
  </w:style>
  <w:style w:type="character" w:customStyle="1" w:styleId="a8">
    <w:name w:val="Основной текст с отступом Знак"/>
    <w:link w:val="a7"/>
    <w:rsid w:val="0080331A"/>
    <w:rPr>
      <w:rFonts w:ascii="Calibri" w:eastAsia="Arial Unicode MS" w:hAnsi="Calibri" w:cs="Calibri"/>
      <w:color w:val="00000A"/>
      <w:kern w:val="1"/>
      <w:sz w:val="24"/>
      <w:szCs w:val="24"/>
      <w:lang w:val="ru-RU" w:eastAsia="ru-RU" w:bidi="ar-SA"/>
    </w:rPr>
  </w:style>
  <w:style w:type="paragraph" w:styleId="a9">
    <w:name w:val="footnote text"/>
    <w:aliases w:val="Основной текст с отступом1,Основной текст с отступом11,Body Text Indent,Знак1,Body Text Indent1"/>
    <w:basedOn w:val="a"/>
    <w:link w:val="aa"/>
    <w:rsid w:val="0080331A"/>
    <w:pPr>
      <w:suppressAutoHyphens w:val="0"/>
      <w:spacing w:after="0" w:line="240" w:lineRule="auto"/>
    </w:pPr>
    <w:rPr>
      <w:sz w:val="24"/>
      <w:szCs w:val="24"/>
      <w:lang w:eastAsia="ru-RU"/>
    </w:rPr>
  </w:style>
  <w:style w:type="character" w:customStyle="1" w:styleId="aa">
    <w:name w:val="Текст сноски Знак"/>
    <w:aliases w:val="Основной текст с отступом1 Знак,Основной текст с отступом11 Знак,Body Text Indent Знак,Знак1 Знак,Body Text Indent1 Знак"/>
    <w:link w:val="a9"/>
    <w:rsid w:val="0080331A"/>
    <w:rPr>
      <w:rFonts w:ascii="Calibri" w:eastAsia="Arial Unicode MS" w:hAnsi="Calibri" w:cs="Calibri"/>
      <w:color w:val="00000A"/>
      <w:kern w:val="1"/>
      <w:sz w:val="24"/>
      <w:szCs w:val="24"/>
      <w:lang w:val="ru-RU" w:eastAsia="ru-RU" w:bidi="ar-SA"/>
    </w:rPr>
  </w:style>
  <w:style w:type="character" w:customStyle="1" w:styleId="dash041e0431044b0447043d044b0439char1">
    <w:name w:val="dash041e_0431_044b_0447_043d_044b_0439__char1"/>
    <w:rsid w:val="00FB369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western">
    <w:name w:val="western"/>
    <w:basedOn w:val="a"/>
    <w:rsid w:val="00734876"/>
    <w:pPr>
      <w:suppressAutoHyphens w:val="0"/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</w:rPr>
  </w:style>
  <w:style w:type="paragraph" w:styleId="21">
    <w:name w:val="Body Text 2"/>
    <w:basedOn w:val="a"/>
    <w:rsid w:val="00311F0E"/>
    <w:pPr>
      <w:suppressAutoHyphens w:val="0"/>
      <w:spacing w:after="120" w:line="48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E85984"/>
    <w:rPr>
      <w:rFonts w:ascii="Cambria" w:eastAsia="Times New Roman" w:hAnsi="Cambria" w:cs="Times New Roman"/>
      <w:b/>
      <w:bCs/>
      <w:color w:val="00000A"/>
      <w:kern w:val="32"/>
      <w:sz w:val="32"/>
      <w:szCs w:val="32"/>
      <w:lang w:eastAsia="en-US"/>
    </w:rPr>
  </w:style>
  <w:style w:type="paragraph" w:styleId="ab">
    <w:name w:val="TOC Heading"/>
    <w:basedOn w:val="1"/>
    <w:next w:val="a"/>
    <w:uiPriority w:val="39"/>
    <w:qFormat/>
    <w:rsid w:val="00E85984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E85984"/>
  </w:style>
  <w:style w:type="paragraph" w:styleId="30">
    <w:name w:val="toc 3"/>
    <w:basedOn w:val="a"/>
    <w:next w:val="a"/>
    <w:autoRedefine/>
    <w:uiPriority w:val="39"/>
    <w:unhideWhenUsed/>
    <w:rsid w:val="00E11873"/>
    <w:pPr>
      <w:tabs>
        <w:tab w:val="right" w:leader="dot" w:pos="9628"/>
      </w:tabs>
      <w:ind w:left="426"/>
    </w:pPr>
  </w:style>
  <w:style w:type="character" w:styleId="ac">
    <w:name w:val="Hyperlink"/>
    <w:uiPriority w:val="99"/>
    <w:unhideWhenUsed/>
    <w:rsid w:val="00E85984"/>
    <w:rPr>
      <w:color w:val="0000FF"/>
      <w:u w:val="single"/>
    </w:rPr>
  </w:style>
  <w:style w:type="paragraph" w:styleId="22">
    <w:name w:val="toc 2"/>
    <w:basedOn w:val="a"/>
    <w:next w:val="a"/>
    <w:autoRedefine/>
    <w:uiPriority w:val="39"/>
    <w:unhideWhenUsed/>
    <w:rsid w:val="002530F5"/>
    <w:pPr>
      <w:ind w:left="220"/>
    </w:pPr>
  </w:style>
  <w:style w:type="paragraph" w:customStyle="1" w:styleId="p4">
    <w:name w:val="p4"/>
    <w:basedOn w:val="a"/>
    <w:rsid w:val="00DA3446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">
    <w:name w:val="s1"/>
    <w:rsid w:val="00DA3446"/>
  </w:style>
  <w:style w:type="paragraph" w:customStyle="1" w:styleId="110">
    <w:name w:val="Абзац списка11"/>
    <w:basedOn w:val="a"/>
    <w:rsid w:val="00110789"/>
    <w:pPr>
      <w:suppressAutoHyphens w:val="0"/>
      <w:ind w:left="720"/>
      <w:contextualSpacing/>
    </w:pPr>
    <w:rPr>
      <w:rFonts w:eastAsia="Times New Roman" w:cs="Times New Roman"/>
      <w:color w:val="auto"/>
      <w:kern w:val="0"/>
      <w:lang w:eastAsia="ru-RU"/>
    </w:rPr>
  </w:style>
  <w:style w:type="paragraph" w:customStyle="1" w:styleId="18TexstSPISOK1">
    <w:name w:val="18TexstSPISOK_1"/>
    <w:aliases w:val="1"/>
    <w:basedOn w:val="a"/>
    <w:rsid w:val="00110789"/>
    <w:pPr>
      <w:tabs>
        <w:tab w:val="left" w:pos="360"/>
        <w:tab w:val="left" w:pos="640"/>
      </w:tabs>
      <w:suppressAutoHyphens w:val="0"/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paragraph" w:styleId="ad">
    <w:name w:val="Body Text"/>
    <w:basedOn w:val="a"/>
    <w:link w:val="14"/>
    <w:uiPriority w:val="99"/>
    <w:semiHidden/>
    <w:unhideWhenUsed/>
    <w:rsid w:val="0094734D"/>
    <w:pPr>
      <w:spacing w:after="120"/>
    </w:pPr>
    <w:rPr>
      <w:rFonts w:cs="Times New Roman"/>
    </w:rPr>
  </w:style>
  <w:style w:type="character" w:customStyle="1" w:styleId="14">
    <w:name w:val="Основной текст Знак1"/>
    <w:link w:val="ad"/>
    <w:uiPriority w:val="99"/>
    <w:semiHidden/>
    <w:rsid w:val="0094734D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customStyle="1" w:styleId="ae">
    <w:name w:val="Основной"/>
    <w:basedOn w:val="a"/>
    <w:rsid w:val="0094734D"/>
    <w:pPr>
      <w:suppressAutoHyphens w:val="0"/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kern w:val="0"/>
      <w:sz w:val="21"/>
      <w:szCs w:val="21"/>
      <w:lang w:eastAsia="ru-RU"/>
    </w:rPr>
  </w:style>
  <w:style w:type="paragraph" w:customStyle="1" w:styleId="af">
    <w:name w:val="Буллит"/>
    <w:basedOn w:val="ae"/>
    <w:rsid w:val="0094734D"/>
    <w:pPr>
      <w:ind w:firstLine="244"/>
    </w:pPr>
  </w:style>
  <w:style w:type="paragraph" w:styleId="af0">
    <w:name w:val="List Paragraph"/>
    <w:basedOn w:val="a"/>
    <w:qFormat/>
    <w:rsid w:val="003674A6"/>
    <w:pPr>
      <w:suppressAutoHyphens w:val="0"/>
      <w:spacing w:after="0" w:line="360" w:lineRule="auto"/>
      <w:ind w:left="720"/>
      <w:contextualSpacing/>
    </w:pPr>
    <w:rPr>
      <w:rFonts w:ascii="Times New Roman" w:eastAsia="Times New Roman" w:hAnsi="Times New Roman" w:cs="Times New Roman"/>
      <w:caps/>
      <w:color w:val="auto"/>
      <w:kern w:val="0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561811"/>
    <w:pPr>
      <w:spacing w:after="120" w:line="480" w:lineRule="auto"/>
      <w:ind w:left="283"/>
    </w:pPr>
    <w:rPr>
      <w:rFonts w:cs="Times New Roman"/>
    </w:rPr>
  </w:style>
  <w:style w:type="character" w:customStyle="1" w:styleId="24">
    <w:name w:val="Основной текст с отступом 2 Знак"/>
    <w:link w:val="23"/>
    <w:uiPriority w:val="99"/>
    <w:semiHidden/>
    <w:rsid w:val="00561811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character" w:customStyle="1" w:styleId="15">
    <w:name w:val="Сноска1"/>
    <w:rsid w:val="00561811"/>
    <w:rPr>
      <w:rFonts w:ascii="Times New Roman" w:hAnsi="Times New Roman" w:cs="Times New Roman"/>
      <w:vertAlign w:val="superscript"/>
    </w:rPr>
  </w:style>
  <w:style w:type="paragraph" w:customStyle="1" w:styleId="31">
    <w:name w:val="Заг 3"/>
    <w:basedOn w:val="a"/>
    <w:rsid w:val="00561811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b/>
      <w:bCs/>
      <w:i/>
      <w:iCs/>
      <w:color w:val="000000"/>
      <w:kern w:val="0"/>
      <w:sz w:val="23"/>
      <w:szCs w:val="23"/>
      <w:lang w:eastAsia="ru-RU"/>
    </w:rPr>
  </w:style>
  <w:style w:type="paragraph" w:customStyle="1" w:styleId="4">
    <w:name w:val="Заг 4"/>
    <w:basedOn w:val="31"/>
    <w:rsid w:val="00561811"/>
    <w:rPr>
      <w:b w:val="0"/>
      <w:bCs w:val="0"/>
    </w:rPr>
  </w:style>
  <w:style w:type="paragraph" w:customStyle="1" w:styleId="af1">
    <w:name w:val="Сноска"/>
    <w:basedOn w:val="ae"/>
    <w:rsid w:val="00561811"/>
    <w:pPr>
      <w:spacing w:line="174" w:lineRule="atLeast"/>
    </w:pPr>
    <w:rPr>
      <w:sz w:val="17"/>
      <w:szCs w:val="17"/>
    </w:rPr>
  </w:style>
  <w:style w:type="paragraph" w:customStyle="1" w:styleId="af2">
    <w:name w:val="Подзаг"/>
    <w:basedOn w:val="ae"/>
    <w:rsid w:val="006C1C70"/>
    <w:pPr>
      <w:spacing w:before="113" w:after="28"/>
      <w:jc w:val="center"/>
    </w:pPr>
    <w:rPr>
      <w:b/>
      <w:bCs/>
      <w:i/>
      <w:iCs/>
    </w:rPr>
  </w:style>
  <w:style w:type="character" w:customStyle="1" w:styleId="c12">
    <w:name w:val="c12"/>
    <w:basedOn w:val="a0"/>
    <w:rsid w:val="008A2440"/>
  </w:style>
  <w:style w:type="paragraph" w:customStyle="1" w:styleId="c11">
    <w:name w:val="c11"/>
    <w:basedOn w:val="a"/>
    <w:rsid w:val="00167DA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6">
    <w:name w:val="Без интервала1"/>
    <w:rsid w:val="00867B72"/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rsid w:val="0082624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lk">
    <w:name w:val="blk"/>
    <w:basedOn w:val="a0"/>
    <w:rsid w:val="00471FA4"/>
  </w:style>
  <w:style w:type="paragraph" w:styleId="af3">
    <w:name w:val="header"/>
    <w:basedOn w:val="a"/>
    <w:link w:val="af4"/>
    <w:uiPriority w:val="99"/>
    <w:unhideWhenUsed/>
    <w:rsid w:val="00DC6E2C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4">
    <w:name w:val="Верхний колонтитул Знак"/>
    <w:link w:val="af3"/>
    <w:uiPriority w:val="99"/>
    <w:rsid w:val="00DC6E2C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af5">
    <w:name w:val="footer"/>
    <w:basedOn w:val="a"/>
    <w:link w:val="af6"/>
    <w:uiPriority w:val="99"/>
    <w:unhideWhenUsed/>
    <w:rsid w:val="00DC6E2C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6">
    <w:name w:val="Нижний колонтитул Знак"/>
    <w:link w:val="af5"/>
    <w:uiPriority w:val="99"/>
    <w:rsid w:val="00DC6E2C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af7">
    <w:name w:val="Balloon Text"/>
    <w:basedOn w:val="a"/>
    <w:link w:val="af8"/>
    <w:uiPriority w:val="99"/>
    <w:semiHidden/>
    <w:unhideWhenUsed/>
    <w:rsid w:val="000715F2"/>
    <w:pPr>
      <w:spacing w:after="0" w:line="240" w:lineRule="auto"/>
    </w:pPr>
    <w:rPr>
      <w:rFonts w:ascii="Segoe UI" w:hAnsi="Segoe UI" w:cs="Times New Roman"/>
      <w:sz w:val="18"/>
      <w:szCs w:val="18"/>
    </w:rPr>
  </w:style>
  <w:style w:type="character" w:customStyle="1" w:styleId="af8">
    <w:name w:val="Текст выноски Знак"/>
    <w:link w:val="af7"/>
    <w:uiPriority w:val="99"/>
    <w:semiHidden/>
    <w:rsid w:val="000715F2"/>
    <w:rPr>
      <w:rFonts w:ascii="Segoe UI" w:eastAsia="Arial Unicode MS" w:hAnsi="Segoe UI" w:cs="Segoe UI"/>
      <w:color w:val="00000A"/>
      <w:kern w:val="1"/>
      <w:sz w:val="18"/>
      <w:szCs w:val="18"/>
      <w:lang w:eastAsia="en-US"/>
    </w:rPr>
  </w:style>
  <w:style w:type="paragraph" w:customStyle="1" w:styleId="09PodZAG">
    <w:name w:val="09PodZAG_п/ж"/>
    <w:basedOn w:val="a"/>
    <w:uiPriority w:val="99"/>
    <w:rsid w:val="00C769D6"/>
    <w:pPr>
      <w:suppressAutoHyphens w:val="0"/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  <w:kern w:val="0"/>
      <w:lang w:eastAsia="ru-RU"/>
    </w:rPr>
  </w:style>
  <w:style w:type="paragraph" w:styleId="af9">
    <w:name w:val="No Spacing"/>
    <w:link w:val="afa"/>
    <w:qFormat/>
    <w:rsid w:val="00C769D6"/>
    <w:rPr>
      <w:rFonts w:ascii="Calibri" w:eastAsia="Calibri" w:hAnsi="Calibri"/>
      <w:sz w:val="22"/>
      <w:szCs w:val="22"/>
      <w:lang w:eastAsia="en-US"/>
    </w:rPr>
  </w:style>
  <w:style w:type="paragraph" w:customStyle="1" w:styleId="afb">
    <w:name w:val="А ОСН ТЕКСТ"/>
    <w:basedOn w:val="a"/>
    <w:link w:val="afc"/>
    <w:rsid w:val="004C75A1"/>
    <w:pPr>
      <w:suppressAutoHyphens w:val="0"/>
      <w:spacing w:after="0" w:line="360" w:lineRule="auto"/>
      <w:ind w:firstLine="454"/>
      <w:jc w:val="both"/>
    </w:pPr>
    <w:rPr>
      <w:rFonts w:ascii="Times New Roman" w:hAnsi="Times New Roman" w:cs="Times New Roman"/>
      <w:caps/>
      <w:color w:val="000000"/>
      <w:sz w:val="28"/>
      <w:szCs w:val="28"/>
    </w:rPr>
  </w:style>
  <w:style w:type="character" w:customStyle="1" w:styleId="afc">
    <w:name w:val="А ОСН ТЕКСТ Знак"/>
    <w:link w:val="afb"/>
    <w:rsid w:val="004C75A1"/>
    <w:rPr>
      <w:rFonts w:eastAsia="Arial Unicode MS"/>
      <w:caps/>
      <w:color w:val="000000"/>
      <w:kern w:val="1"/>
      <w:sz w:val="28"/>
      <w:szCs w:val="28"/>
    </w:rPr>
  </w:style>
  <w:style w:type="character" w:customStyle="1" w:styleId="20">
    <w:name w:val="Заголовок 2 Знак"/>
    <w:link w:val="2"/>
    <w:uiPriority w:val="9"/>
    <w:rsid w:val="00B404E2"/>
    <w:rPr>
      <w:rFonts w:ascii="Cambria" w:eastAsia="Times New Roman" w:hAnsi="Cambria" w:cs="Times New Roman"/>
      <w:b/>
      <w:bCs/>
      <w:i/>
      <w:iCs/>
      <w:color w:val="00000A"/>
      <w:kern w:val="1"/>
      <w:sz w:val="28"/>
      <w:szCs w:val="28"/>
      <w:lang w:eastAsia="en-US"/>
    </w:rPr>
  </w:style>
  <w:style w:type="paragraph" w:customStyle="1" w:styleId="Standard">
    <w:name w:val="Standard"/>
    <w:link w:val="Standard1"/>
    <w:rsid w:val="003E5B75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Footnote">
    <w:name w:val="Footnote"/>
    <w:basedOn w:val="Standard"/>
    <w:rsid w:val="00E9252E"/>
    <w:pPr>
      <w:widowControl/>
      <w:suppressLineNumbers/>
      <w:autoSpaceDN/>
      <w:spacing w:line="360" w:lineRule="auto"/>
      <w:ind w:left="283" w:hanging="283"/>
      <w:jc w:val="both"/>
    </w:pPr>
    <w:rPr>
      <w:rFonts w:ascii="Times New Roman" w:eastAsia="Times New Roman" w:hAnsi="Times New Roman" w:cs="Times New Roman"/>
      <w:kern w:val="1"/>
      <w:sz w:val="20"/>
      <w:szCs w:val="20"/>
      <w:lang w:eastAsia="ar-SA" w:bidi="ar-SA"/>
    </w:rPr>
  </w:style>
  <w:style w:type="character" w:customStyle="1" w:styleId="25">
    <w:name w:val="Знак сноски2"/>
    <w:rsid w:val="004E6891"/>
    <w:rPr>
      <w:vertAlign w:val="superscript"/>
    </w:rPr>
  </w:style>
  <w:style w:type="paragraph" w:customStyle="1" w:styleId="afd">
    <w:name w:val="Знак"/>
    <w:basedOn w:val="a"/>
    <w:rsid w:val="00C53B6C"/>
    <w:pPr>
      <w:suppressAutoHyphens w:val="0"/>
      <w:spacing w:after="160" w:line="240" w:lineRule="exact"/>
    </w:pPr>
    <w:rPr>
      <w:rFonts w:ascii="Verdana" w:eastAsia="Times New Roman" w:hAnsi="Verdana" w:cs="Times New Roman"/>
      <w:color w:val="auto"/>
      <w:kern w:val="0"/>
      <w:sz w:val="20"/>
      <w:szCs w:val="20"/>
      <w:lang w:val="en-US"/>
    </w:rPr>
  </w:style>
  <w:style w:type="character" w:customStyle="1" w:styleId="17">
    <w:name w:val="Основной текст + Курсив1"/>
    <w:rsid w:val="00D2135B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 w:eastAsia="ru-RU"/>
    </w:rPr>
  </w:style>
  <w:style w:type="paragraph" w:customStyle="1" w:styleId="30Snoska">
    <w:name w:val="30Snoska"/>
    <w:basedOn w:val="a"/>
    <w:rsid w:val="00212750"/>
    <w:pPr>
      <w:autoSpaceDE w:val="0"/>
      <w:spacing w:after="0" w:line="180" w:lineRule="atLeast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16"/>
      <w:szCs w:val="16"/>
      <w:lang w:eastAsia="ar-SA"/>
    </w:rPr>
  </w:style>
  <w:style w:type="character" w:customStyle="1" w:styleId="18">
    <w:name w:val="Текст сноски Знак1"/>
    <w:uiPriority w:val="99"/>
    <w:rsid w:val="00C001F3"/>
    <w:rPr>
      <w:caps/>
      <w:lang w:eastAsia="ar-SA"/>
    </w:rPr>
  </w:style>
  <w:style w:type="character" w:customStyle="1" w:styleId="afe">
    <w:name w:val="Сноска_"/>
    <w:rsid w:val="00C34FED"/>
    <w:rPr>
      <w:sz w:val="16"/>
      <w:szCs w:val="16"/>
      <w:lang w:bidi="ar-SA"/>
    </w:rPr>
  </w:style>
  <w:style w:type="character" w:customStyle="1" w:styleId="CenturySchoolbook">
    <w:name w:val="Сноска + Century Schoolbook"/>
    <w:aliases w:val="9 pt,Курсив,Основной текст + Полужирный26"/>
    <w:semiHidden/>
    <w:rsid w:val="00DB288C"/>
    <w:rPr>
      <w:rFonts w:ascii="Century Schoolbook" w:hAnsi="Century Schoolbook" w:cs="Century Schoolbook"/>
      <w:i/>
      <w:iCs/>
      <w:sz w:val="18"/>
      <w:szCs w:val="18"/>
      <w:lang w:bidi="ar-SA"/>
    </w:rPr>
  </w:style>
  <w:style w:type="character" w:customStyle="1" w:styleId="210">
    <w:name w:val="Основной текст + Полужирный21"/>
    <w:rsid w:val="006E0C49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200">
    <w:name w:val="Основной текст + Полужирный20"/>
    <w:aliases w:val="Курсив17"/>
    <w:rsid w:val="005B1D90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32">
    <w:name w:val="Основной текст + Курсив3"/>
    <w:rsid w:val="00A47E76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111">
    <w:name w:val="Основной текст (11) + Не курсив"/>
    <w:rsid w:val="00D4675D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1116">
    <w:name w:val="Основной текст (11)16"/>
    <w:rsid w:val="00D4675D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Standard1">
    <w:name w:val="Standard Знак1"/>
    <w:link w:val="Standard"/>
    <w:uiPriority w:val="99"/>
    <w:locked/>
    <w:rsid w:val="004B6473"/>
    <w:rPr>
      <w:rFonts w:ascii="Arial" w:eastAsia="SimSun" w:hAnsi="Arial" w:cs="Mangal"/>
      <w:kern w:val="3"/>
      <w:sz w:val="24"/>
      <w:szCs w:val="24"/>
      <w:lang w:val="ru-RU" w:eastAsia="zh-CN" w:bidi="hi-IN"/>
    </w:rPr>
  </w:style>
  <w:style w:type="character" w:customStyle="1" w:styleId="aff">
    <w:name w:val="Основной текст + Полужирный"/>
    <w:semiHidden/>
    <w:rsid w:val="0027525A"/>
    <w:rPr>
      <w:rFonts w:ascii="Century Schoolbook" w:hAnsi="Century Schoolbook"/>
      <w:b/>
      <w:bCs/>
      <w:sz w:val="24"/>
      <w:szCs w:val="24"/>
      <w:lang w:bidi="ar-SA"/>
    </w:rPr>
  </w:style>
  <w:style w:type="paragraph" w:customStyle="1" w:styleId="26">
    <w:name w:val="Абзац списка2"/>
    <w:basedOn w:val="a"/>
    <w:rsid w:val="00443EED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character" w:styleId="aff0">
    <w:name w:val="annotation reference"/>
    <w:semiHidden/>
    <w:rsid w:val="0006394A"/>
    <w:rPr>
      <w:rFonts w:cs="Times New Roman"/>
      <w:sz w:val="16"/>
      <w:szCs w:val="16"/>
    </w:rPr>
  </w:style>
  <w:style w:type="paragraph" w:customStyle="1" w:styleId="27">
    <w:name w:val="Без интервала2"/>
    <w:link w:val="NoSpacingChar1"/>
    <w:rsid w:val="003B5CDD"/>
    <w:rPr>
      <w:rFonts w:ascii="Calibri" w:hAnsi="Calibri" w:cs="Calibri"/>
      <w:sz w:val="22"/>
      <w:szCs w:val="22"/>
      <w:lang w:eastAsia="en-US"/>
    </w:rPr>
  </w:style>
  <w:style w:type="paragraph" w:customStyle="1" w:styleId="Textbody">
    <w:name w:val="Text body"/>
    <w:basedOn w:val="a"/>
    <w:rsid w:val="003B5CDD"/>
    <w:pPr>
      <w:widowControl w:val="0"/>
      <w:autoSpaceDN w:val="0"/>
      <w:spacing w:after="120" w:line="240" w:lineRule="auto"/>
      <w:textAlignment w:val="baseline"/>
    </w:pPr>
    <w:rPr>
      <w:rFonts w:ascii="Times New Roman" w:eastAsia="Times New Roman" w:hAnsi="Times New Roman" w:cs="Tahoma"/>
      <w:color w:val="auto"/>
      <w:kern w:val="3"/>
      <w:sz w:val="24"/>
      <w:szCs w:val="24"/>
      <w:lang w:eastAsia="ru-RU"/>
    </w:rPr>
  </w:style>
  <w:style w:type="paragraph" w:customStyle="1" w:styleId="p16">
    <w:name w:val="p16"/>
    <w:basedOn w:val="a"/>
    <w:rsid w:val="002116B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aff1">
    <w:name w:val="Пж Курсив"/>
    <w:basedOn w:val="ae"/>
    <w:rsid w:val="00D17127"/>
    <w:rPr>
      <w:rFonts w:eastAsia="Calibri"/>
      <w:b/>
      <w:bCs/>
      <w:i/>
      <w:iCs/>
    </w:rPr>
  </w:style>
  <w:style w:type="character" w:customStyle="1" w:styleId="Zag11">
    <w:name w:val="Zag_11"/>
    <w:rsid w:val="008D28F1"/>
    <w:rPr>
      <w:color w:val="000000"/>
      <w:w w:val="100"/>
    </w:rPr>
  </w:style>
  <w:style w:type="character" w:customStyle="1" w:styleId="9">
    <w:name w:val="Знак Знак9"/>
    <w:locked/>
    <w:rsid w:val="00677D61"/>
    <w:rPr>
      <w:rFonts w:ascii="Arial" w:eastAsia="Arial Unicode MS" w:hAnsi="Arial" w:cs="Arial"/>
      <w:b/>
      <w:bCs/>
      <w:color w:val="00000A"/>
      <w:kern w:val="32"/>
      <w:sz w:val="32"/>
      <w:szCs w:val="32"/>
      <w:lang w:val="ru-RU" w:eastAsia="en-US" w:bidi="ar-SA"/>
    </w:rPr>
  </w:style>
  <w:style w:type="character" w:customStyle="1" w:styleId="8">
    <w:name w:val="Знак Знак8"/>
    <w:locked/>
    <w:rsid w:val="00677D61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msolistparagraph0">
    <w:name w:val="msolistparagraph"/>
    <w:basedOn w:val="a"/>
    <w:rsid w:val="00677D61"/>
    <w:pPr>
      <w:suppressAutoHyphens w:val="0"/>
      <w:ind w:left="720"/>
      <w:contextualSpacing/>
    </w:pPr>
    <w:rPr>
      <w:rFonts w:eastAsia="Calibri" w:cs="Times New Roman"/>
      <w:color w:val="auto"/>
      <w:kern w:val="0"/>
    </w:rPr>
  </w:style>
  <w:style w:type="paragraph" w:customStyle="1" w:styleId="u-2-msonormal">
    <w:name w:val="u-2-msonormal"/>
    <w:basedOn w:val="a"/>
    <w:rsid w:val="00677D6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msg-header-from">
    <w:name w:val="msg-header-from"/>
    <w:basedOn w:val="a"/>
    <w:rsid w:val="00677D6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styleId="aff2">
    <w:name w:val="page number"/>
    <w:basedOn w:val="a0"/>
    <w:rsid w:val="00677D61"/>
  </w:style>
  <w:style w:type="paragraph" w:customStyle="1" w:styleId="28">
    <w:name w:val="Заг 2"/>
    <w:basedOn w:val="19"/>
    <w:rsid w:val="00677D61"/>
    <w:pPr>
      <w:pageBreakBefore w:val="0"/>
      <w:spacing w:before="283"/>
    </w:pPr>
    <w:rPr>
      <w:caps w:val="0"/>
    </w:rPr>
  </w:style>
  <w:style w:type="paragraph" w:customStyle="1" w:styleId="19">
    <w:name w:val="Заг 1"/>
    <w:basedOn w:val="ae"/>
    <w:rsid w:val="00677D61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character" w:customStyle="1" w:styleId="140">
    <w:name w:val="Стиль 14 пт полужирный"/>
    <w:rsid w:val="00677D61"/>
    <w:rPr>
      <w:b/>
      <w:bCs/>
      <w:spacing w:val="-3"/>
      <w:sz w:val="28"/>
    </w:rPr>
  </w:style>
  <w:style w:type="paragraph" w:customStyle="1" w:styleId="c7e0e3eeebeee2eeea1">
    <w:name w:val="Зc7аe0гe3оeeлebоeeвe2оeeкea 1"/>
    <w:basedOn w:val="a"/>
    <w:next w:val="a"/>
    <w:rsid w:val="00677D61"/>
    <w:pPr>
      <w:keepNext/>
      <w:suppressAutoHyphens w:val="0"/>
      <w:autoSpaceDE w:val="0"/>
      <w:autoSpaceDN w:val="0"/>
      <w:adjustRightInd w:val="0"/>
      <w:spacing w:before="360" w:after="6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mallCaps/>
      <w:color w:val="auto"/>
      <w:sz w:val="36"/>
      <w:szCs w:val="36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677D61"/>
    <w:pPr>
      <w:suppressAutoHyphens w:val="0"/>
      <w:spacing w:after="0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08PodZAG">
    <w:name w:val="08PodZAG"/>
    <w:basedOn w:val="a"/>
    <w:rsid w:val="00677D61"/>
    <w:pPr>
      <w:suppressAutoHyphens w:val="0"/>
      <w:autoSpaceDE w:val="0"/>
      <w:autoSpaceDN w:val="0"/>
      <w:adjustRightInd w:val="0"/>
      <w:spacing w:before="113" w:after="113" w:line="240" w:lineRule="atLeast"/>
      <w:jc w:val="center"/>
      <w:textAlignment w:val="center"/>
    </w:pPr>
    <w:rPr>
      <w:rFonts w:ascii="FuturisC" w:eastAsia="Calibri" w:hAnsi="FuturisC" w:cs="FuturisC"/>
      <w:color w:val="000000"/>
      <w:kern w:val="0"/>
      <w:lang w:eastAsia="ru-RU"/>
    </w:rPr>
  </w:style>
  <w:style w:type="paragraph" w:customStyle="1" w:styleId="15Texst1012">
    <w:name w:val="15Texst...._10/12 п/ж"/>
    <w:basedOn w:val="a"/>
    <w:rsid w:val="00677D61"/>
    <w:pPr>
      <w:suppressAutoHyphens w:val="0"/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Calibri" w:hAnsi="PragmaticaC" w:cs="PragmaticaC"/>
      <w:b/>
      <w:bCs/>
      <w:color w:val="000000"/>
      <w:kern w:val="0"/>
      <w:sz w:val="20"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677D61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05f005f0431005f005f044b005f005f0447005f005f043d005f005f044b005f005f0439">
    <w:name w:val="dash041e_005f005f0431_005f005f044b_005f005f0447_005f005f043d_005f005f044b_005f005f0439"/>
    <w:basedOn w:val="a"/>
    <w:rsid w:val="00677D61"/>
    <w:pPr>
      <w:suppressAutoHyphens w:val="0"/>
      <w:spacing w:after="0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aff3">
    <w:name w:val="Основной текст Знак"/>
    <w:locked/>
    <w:rsid w:val="00677D61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677D61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aff4">
    <w:name w:val="Базовый"/>
    <w:rsid w:val="00677D61"/>
    <w:pPr>
      <w:tabs>
        <w:tab w:val="left" w:pos="709"/>
      </w:tabs>
      <w:suppressAutoHyphens/>
      <w:spacing w:line="100" w:lineRule="atLeast"/>
    </w:pPr>
    <w:rPr>
      <w:rFonts w:ascii="Arial" w:eastAsia="Calibri" w:hAnsi="Arial" w:cs="Arial"/>
      <w:color w:val="00000A"/>
      <w:lang w:eastAsia="zh-CN"/>
    </w:rPr>
  </w:style>
  <w:style w:type="paragraph" w:customStyle="1" w:styleId="aff5">
    <w:name w:val="А_основной"/>
    <w:basedOn w:val="a"/>
    <w:link w:val="aff6"/>
    <w:qFormat/>
    <w:rsid w:val="00677D61"/>
    <w:pPr>
      <w:suppressAutoHyphens w:val="0"/>
      <w:spacing w:after="0" w:line="360" w:lineRule="auto"/>
      <w:ind w:firstLine="454"/>
      <w:jc w:val="both"/>
    </w:pPr>
    <w:rPr>
      <w:rFonts w:ascii="Times New Roman" w:eastAsia="Calibri" w:hAnsi="Times New Roman" w:cs="Times New Roman"/>
      <w:color w:val="auto"/>
      <w:kern w:val="0"/>
      <w:sz w:val="28"/>
      <w:szCs w:val="28"/>
      <w:lang w:eastAsia="ru-RU"/>
    </w:rPr>
  </w:style>
  <w:style w:type="character" w:customStyle="1" w:styleId="aff6">
    <w:name w:val="А_основной Знак"/>
    <w:link w:val="aff5"/>
    <w:locked/>
    <w:rsid w:val="00677D61"/>
    <w:rPr>
      <w:rFonts w:eastAsia="Calibri"/>
      <w:sz w:val="28"/>
      <w:szCs w:val="28"/>
      <w:lang w:val="ru-RU" w:eastAsia="ru-RU" w:bidi="ar-SA"/>
    </w:rPr>
  </w:style>
  <w:style w:type="paragraph" w:customStyle="1" w:styleId="Pa7">
    <w:name w:val="Pa7"/>
    <w:basedOn w:val="a"/>
    <w:next w:val="a"/>
    <w:rsid w:val="00677D61"/>
    <w:pPr>
      <w:suppressAutoHyphens w:val="0"/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numbering" w:customStyle="1" w:styleId="WWNum7">
    <w:name w:val="WWNum7"/>
    <w:basedOn w:val="a2"/>
    <w:rsid w:val="00677D61"/>
    <w:pPr>
      <w:numPr>
        <w:numId w:val="4"/>
      </w:numPr>
    </w:pPr>
  </w:style>
  <w:style w:type="numbering" w:customStyle="1" w:styleId="WWNum3">
    <w:name w:val="WWNum3"/>
    <w:basedOn w:val="a2"/>
    <w:rsid w:val="00677D61"/>
    <w:pPr>
      <w:numPr>
        <w:numId w:val="5"/>
      </w:numPr>
    </w:pPr>
  </w:style>
  <w:style w:type="paragraph" w:customStyle="1" w:styleId="1a">
    <w:name w:val="Содержание 1"/>
    <w:basedOn w:val="ae"/>
    <w:rsid w:val="00677D61"/>
    <w:pPr>
      <w:suppressAutoHyphens/>
      <w:ind w:firstLine="0"/>
    </w:pPr>
    <w:rPr>
      <w:rFonts w:ascii="Times New Roman" w:hAnsi="Times New Roman" w:cs="Times New Roman"/>
      <w:lang w:val="en-US"/>
    </w:rPr>
  </w:style>
  <w:style w:type="paragraph" w:customStyle="1" w:styleId="Heading">
    <w:name w:val="Heading"/>
    <w:rsid w:val="00677D61"/>
    <w:pPr>
      <w:widowControl w:val="0"/>
      <w:autoSpaceDE w:val="0"/>
      <w:autoSpaceDN w:val="0"/>
      <w:adjustRightInd w:val="0"/>
    </w:pPr>
    <w:rPr>
      <w:rFonts w:ascii="Arial" w:eastAsia="Calibri" w:hAnsi="Arial" w:cs="Arial"/>
      <w:b/>
      <w:bCs/>
      <w:sz w:val="22"/>
      <w:szCs w:val="22"/>
    </w:rPr>
  </w:style>
  <w:style w:type="character" w:customStyle="1" w:styleId="29">
    <w:name w:val="Основной текст (2)_"/>
    <w:link w:val="2a"/>
    <w:locked/>
    <w:rsid w:val="00677D61"/>
    <w:rPr>
      <w:b/>
      <w:bCs/>
      <w:sz w:val="23"/>
      <w:szCs w:val="23"/>
      <w:shd w:val="clear" w:color="auto" w:fill="FFFFFF"/>
      <w:lang w:bidi="ar-SA"/>
    </w:rPr>
  </w:style>
  <w:style w:type="paragraph" w:customStyle="1" w:styleId="2a">
    <w:name w:val="Основной текст (2)"/>
    <w:basedOn w:val="a"/>
    <w:link w:val="29"/>
    <w:rsid w:val="00677D61"/>
    <w:pPr>
      <w:widowControl w:val="0"/>
      <w:shd w:val="clear" w:color="auto" w:fill="FFFFFF"/>
      <w:suppressAutoHyphens w:val="0"/>
      <w:spacing w:after="240" w:line="274" w:lineRule="exact"/>
      <w:jc w:val="center"/>
    </w:pPr>
    <w:rPr>
      <w:rFonts w:ascii="Times New Roman" w:eastAsia="Times New Roman" w:hAnsi="Times New Roman" w:cs="Times New Roman"/>
      <w:b/>
      <w:bCs/>
      <w:color w:val="auto"/>
      <w:kern w:val="0"/>
      <w:sz w:val="23"/>
      <w:szCs w:val="23"/>
      <w:shd w:val="clear" w:color="auto" w:fill="FFFFFF"/>
      <w:lang w:eastAsia="ru-RU"/>
    </w:rPr>
  </w:style>
  <w:style w:type="character" w:customStyle="1" w:styleId="FootnoteTextChar1">
    <w:name w:val="Footnote Text Char1"/>
    <w:semiHidden/>
    <w:locked/>
    <w:rsid w:val="00677D61"/>
    <w:rPr>
      <w:rFonts w:ascii="Calibri" w:hAnsi="Calibri"/>
      <w:color w:val="00000A"/>
      <w:kern w:val="1"/>
      <w:sz w:val="24"/>
      <w:lang w:val="ru-RU" w:eastAsia="ru-RU"/>
    </w:rPr>
  </w:style>
  <w:style w:type="paragraph" w:customStyle="1" w:styleId="2b">
    <w:name w:val="Без интервала2"/>
    <w:rsid w:val="00312737"/>
    <w:pPr>
      <w:autoSpaceDN w:val="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Style3">
    <w:name w:val="Style3"/>
    <w:basedOn w:val="a"/>
    <w:rsid w:val="00312737"/>
    <w:pPr>
      <w:widowControl w:val="0"/>
      <w:suppressAutoHyphens w:val="0"/>
      <w:autoSpaceDE w:val="0"/>
      <w:autoSpaceDN w:val="0"/>
      <w:adjustRightInd w:val="0"/>
      <w:spacing w:after="0" w:line="232" w:lineRule="exact"/>
      <w:ind w:firstLine="288"/>
      <w:jc w:val="both"/>
    </w:pPr>
    <w:rPr>
      <w:rFonts w:ascii="Arial" w:eastAsia="Calibri" w:hAnsi="Arial" w:cs="Arial"/>
      <w:color w:val="auto"/>
      <w:kern w:val="0"/>
      <w:sz w:val="24"/>
      <w:szCs w:val="24"/>
      <w:lang w:eastAsia="ru-RU"/>
    </w:rPr>
  </w:style>
  <w:style w:type="paragraph" w:customStyle="1" w:styleId="Style9">
    <w:name w:val="Style9"/>
    <w:basedOn w:val="a"/>
    <w:rsid w:val="00312737"/>
    <w:pPr>
      <w:widowControl w:val="0"/>
      <w:suppressAutoHyphens w:val="0"/>
      <w:autoSpaceDE w:val="0"/>
      <w:autoSpaceDN w:val="0"/>
      <w:adjustRightInd w:val="0"/>
      <w:spacing w:after="0" w:line="230" w:lineRule="exact"/>
      <w:ind w:hanging="281"/>
    </w:pPr>
    <w:rPr>
      <w:rFonts w:ascii="Arial" w:eastAsia="Calibri" w:hAnsi="Arial" w:cs="Arial"/>
      <w:color w:val="auto"/>
      <w:kern w:val="0"/>
      <w:sz w:val="24"/>
      <w:szCs w:val="24"/>
      <w:lang w:eastAsia="ru-RU"/>
    </w:rPr>
  </w:style>
  <w:style w:type="character" w:customStyle="1" w:styleId="FontStyle29">
    <w:name w:val="Font Style29"/>
    <w:rsid w:val="00312737"/>
    <w:rPr>
      <w:rFonts w:ascii="Cambria" w:hAnsi="Cambria"/>
      <w:sz w:val="20"/>
    </w:rPr>
  </w:style>
  <w:style w:type="numbering" w:customStyle="1" w:styleId="List138">
    <w:name w:val="List 138"/>
    <w:rsid w:val="000764D6"/>
    <w:pPr>
      <w:numPr>
        <w:numId w:val="8"/>
      </w:numPr>
    </w:pPr>
  </w:style>
  <w:style w:type="numbering" w:customStyle="1" w:styleId="List131">
    <w:name w:val="List 131"/>
    <w:rsid w:val="00D06AD7"/>
    <w:pPr>
      <w:numPr>
        <w:numId w:val="9"/>
      </w:numPr>
    </w:pPr>
  </w:style>
  <w:style w:type="numbering" w:customStyle="1" w:styleId="List8">
    <w:name w:val="List 8"/>
    <w:rsid w:val="00CE2A30"/>
    <w:pPr>
      <w:numPr>
        <w:numId w:val="17"/>
      </w:numPr>
    </w:pPr>
  </w:style>
  <w:style w:type="numbering" w:customStyle="1" w:styleId="List51">
    <w:name w:val="List 51"/>
    <w:rsid w:val="00CE2A30"/>
    <w:pPr>
      <w:numPr>
        <w:numId w:val="14"/>
      </w:numPr>
    </w:pPr>
  </w:style>
  <w:style w:type="numbering" w:customStyle="1" w:styleId="List7">
    <w:name w:val="List 7"/>
    <w:rsid w:val="00CE2A30"/>
    <w:pPr>
      <w:numPr>
        <w:numId w:val="16"/>
      </w:numPr>
    </w:pPr>
  </w:style>
  <w:style w:type="numbering" w:customStyle="1" w:styleId="List6">
    <w:name w:val="List 6"/>
    <w:rsid w:val="00CE2A30"/>
    <w:pPr>
      <w:numPr>
        <w:numId w:val="15"/>
      </w:numPr>
    </w:pPr>
  </w:style>
  <w:style w:type="numbering" w:customStyle="1" w:styleId="List14">
    <w:name w:val="List 14"/>
    <w:rsid w:val="00CE2A30"/>
    <w:pPr>
      <w:numPr>
        <w:numId w:val="23"/>
      </w:numPr>
    </w:pPr>
  </w:style>
  <w:style w:type="numbering" w:customStyle="1" w:styleId="List12">
    <w:name w:val="List 12"/>
    <w:rsid w:val="00CE2A30"/>
    <w:pPr>
      <w:numPr>
        <w:numId w:val="21"/>
      </w:numPr>
    </w:pPr>
  </w:style>
  <w:style w:type="numbering" w:customStyle="1" w:styleId="List0">
    <w:name w:val="List 0"/>
    <w:rsid w:val="00CE2A30"/>
    <w:pPr>
      <w:numPr>
        <w:numId w:val="10"/>
      </w:numPr>
    </w:pPr>
  </w:style>
  <w:style w:type="numbering" w:customStyle="1" w:styleId="List18">
    <w:name w:val="List 18"/>
    <w:rsid w:val="00CE2A30"/>
    <w:pPr>
      <w:numPr>
        <w:numId w:val="27"/>
      </w:numPr>
    </w:pPr>
  </w:style>
  <w:style w:type="numbering" w:customStyle="1" w:styleId="List16">
    <w:name w:val="List 16"/>
    <w:rsid w:val="00CE2A30"/>
    <w:pPr>
      <w:numPr>
        <w:numId w:val="25"/>
      </w:numPr>
    </w:pPr>
  </w:style>
  <w:style w:type="numbering" w:customStyle="1" w:styleId="List9">
    <w:name w:val="List 9"/>
    <w:rsid w:val="00CE2A30"/>
    <w:pPr>
      <w:numPr>
        <w:numId w:val="18"/>
      </w:numPr>
    </w:pPr>
  </w:style>
  <w:style w:type="numbering" w:customStyle="1" w:styleId="List41">
    <w:name w:val="List 41"/>
    <w:rsid w:val="00CE2A30"/>
    <w:pPr>
      <w:numPr>
        <w:numId w:val="13"/>
      </w:numPr>
    </w:pPr>
  </w:style>
  <w:style w:type="numbering" w:customStyle="1" w:styleId="List15">
    <w:name w:val="List 15"/>
    <w:rsid w:val="00CE2A30"/>
    <w:pPr>
      <w:numPr>
        <w:numId w:val="24"/>
      </w:numPr>
    </w:pPr>
  </w:style>
  <w:style w:type="numbering" w:customStyle="1" w:styleId="List17">
    <w:name w:val="List 17"/>
    <w:rsid w:val="00CE2A30"/>
    <w:pPr>
      <w:numPr>
        <w:numId w:val="26"/>
      </w:numPr>
    </w:pPr>
  </w:style>
  <w:style w:type="numbering" w:customStyle="1" w:styleId="List10">
    <w:name w:val="List 10"/>
    <w:rsid w:val="00CE2A30"/>
    <w:pPr>
      <w:numPr>
        <w:numId w:val="19"/>
      </w:numPr>
    </w:pPr>
  </w:style>
  <w:style w:type="numbering" w:customStyle="1" w:styleId="List11">
    <w:name w:val="List 11"/>
    <w:rsid w:val="00CE2A30"/>
    <w:pPr>
      <w:numPr>
        <w:numId w:val="20"/>
      </w:numPr>
    </w:pPr>
  </w:style>
  <w:style w:type="numbering" w:customStyle="1" w:styleId="List1">
    <w:name w:val="List 1"/>
    <w:rsid w:val="00CE2A30"/>
    <w:pPr>
      <w:numPr>
        <w:numId w:val="11"/>
      </w:numPr>
    </w:pPr>
  </w:style>
  <w:style w:type="numbering" w:customStyle="1" w:styleId="List13">
    <w:name w:val="List 13"/>
    <w:rsid w:val="00CE2A30"/>
    <w:pPr>
      <w:numPr>
        <w:numId w:val="22"/>
      </w:numPr>
    </w:pPr>
  </w:style>
  <w:style w:type="numbering" w:customStyle="1" w:styleId="List31">
    <w:name w:val="List 31"/>
    <w:rsid w:val="00CE2A30"/>
    <w:pPr>
      <w:numPr>
        <w:numId w:val="12"/>
      </w:numPr>
    </w:pPr>
  </w:style>
  <w:style w:type="numbering" w:customStyle="1" w:styleId="List22">
    <w:name w:val="List 22"/>
    <w:rsid w:val="00635100"/>
    <w:pPr>
      <w:numPr>
        <w:numId w:val="31"/>
      </w:numPr>
    </w:pPr>
  </w:style>
  <w:style w:type="numbering" w:customStyle="1" w:styleId="List23">
    <w:name w:val="List 23"/>
    <w:rsid w:val="00635100"/>
    <w:pPr>
      <w:numPr>
        <w:numId w:val="32"/>
      </w:numPr>
    </w:pPr>
  </w:style>
  <w:style w:type="numbering" w:customStyle="1" w:styleId="List19">
    <w:name w:val="List 19"/>
    <w:rsid w:val="00635100"/>
    <w:pPr>
      <w:numPr>
        <w:numId w:val="28"/>
      </w:numPr>
    </w:pPr>
  </w:style>
  <w:style w:type="numbering" w:customStyle="1" w:styleId="List21">
    <w:name w:val="List 21"/>
    <w:rsid w:val="00635100"/>
    <w:pPr>
      <w:numPr>
        <w:numId w:val="30"/>
      </w:numPr>
    </w:pPr>
  </w:style>
  <w:style w:type="numbering" w:customStyle="1" w:styleId="List20">
    <w:name w:val="List 20"/>
    <w:rsid w:val="00635100"/>
    <w:pPr>
      <w:numPr>
        <w:numId w:val="29"/>
      </w:numPr>
    </w:pPr>
  </w:style>
  <w:style w:type="numbering" w:customStyle="1" w:styleId="List90">
    <w:name w:val="List 90"/>
    <w:rsid w:val="00BE3C80"/>
    <w:pPr>
      <w:numPr>
        <w:numId w:val="33"/>
      </w:numPr>
    </w:pPr>
  </w:style>
  <w:style w:type="numbering" w:customStyle="1" w:styleId="List91">
    <w:name w:val="List 91"/>
    <w:rsid w:val="00987747"/>
    <w:pPr>
      <w:numPr>
        <w:numId w:val="34"/>
      </w:numPr>
    </w:pPr>
  </w:style>
  <w:style w:type="paragraph" w:customStyle="1" w:styleId="18TexstSPISOK11">
    <w:name w:val="18TexstSPISOK_11"/>
    <w:rsid w:val="003822DD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  <w:tabs>
        <w:tab w:val="left" w:pos="360"/>
        <w:tab w:val="left" w:pos="640"/>
      </w:tabs>
      <w:spacing w:line="240" w:lineRule="atLeast"/>
      <w:ind w:left="640" w:hanging="300"/>
      <w:jc w:val="both"/>
    </w:pPr>
    <w:rPr>
      <w:rFonts w:ascii="Arial Unicode MS" w:hAnsi="Courier New" w:cs="Arial Unicode MS"/>
      <w:color w:val="000000"/>
      <w:u w:color="000000"/>
    </w:rPr>
  </w:style>
  <w:style w:type="paragraph" w:styleId="aff7">
    <w:name w:val="annotation text"/>
    <w:basedOn w:val="a"/>
    <w:link w:val="aff8"/>
    <w:semiHidden/>
    <w:rsid w:val="003822DD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  <w:suppressAutoHyphens w:val="0"/>
      <w:spacing w:after="0" w:line="240" w:lineRule="auto"/>
    </w:pPr>
    <w:rPr>
      <w:rFonts w:ascii="Times New Roman" w:eastAsia="Times New Roman" w:hAnsi="Times New Roman" w:cs="Times New Roman"/>
      <w:color w:val="auto"/>
      <w:kern w:val="0"/>
      <w:sz w:val="20"/>
      <w:szCs w:val="20"/>
      <w:lang w:val="en-US"/>
    </w:rPr>
  </w:style>
  <w:style w:type="character" w:customStyle="1" w:styleId="aff8">
    <w:name w:val="Текст примечания Знак"/>
    <w:basedOn w:val="a0"/>
    <w:link w:val="aff7"/>
    <w:semiHidden/>
    <w:locked/>
    <w:rsid w:val="003822DD"/>
    <w:rPr>
      <w:lang w:val="en-US" w:eastAsia="en-US" w:bidi="ar-SA"/>
    </w:rPr>
  </w:style>
  <w:style w:type="numbering" w:customStyle="1" w:styleId="List144">
    <w:name w:val="List 144"/>
    <w:rsid w:val="00AA75A4"/>
    <w:pPr>
      <w:numPr>
        <w:numId w:val="39"/>
      </w:numPr>
    </w:pPr>
  </w:style>
  <w:style w:type="numbering" w:customStyle="1" w:styleId="List145">
    <w:name w:val="List 145"/>
    <w:rsid w:val="00AA75A4"/>
    <w:pPr>
      <w:numPr>
        <w:numId w:val="40"/>
      </w:numPr>
    </w:pPr>
  </w:style>
  <w:style w:type="numbering" w:customStyle="1" w:styleId="List143">
    <w:name w:val="List 143"/>
    <w:rsid w:val="00AA75A4"/>
    <w:pPr>
      <w:numPr>
        <w:numId w:val="38"/>
      </w:numPr>
    </w:pPr>
  </w:style>
  <w:style w:type="numbering" w:customStyle="1" w:styleId="List142">
    <w:name w:val="List 142"/>
    <w:rsid w:val="00AA75A4"/>
    <w:pPr>
      <w:numPr>
        <w:numId w:val="37"/>
      </w:numPr>
    </w:pPr>
  </w:style>
  <w:style w:type="numbering" w:customStyle="1" w:styleId="List151">
    <w:name w:val="List 151"/>
    <w:rsid w:val="00AA75A4"/>
    <w:pPr>
      <w:numPr>
        <w:numId w:val="46"/>
      </w:numPr>
    </w:pPr>
  </w:style>
  <w:style w:type="numbering" w:customStyle="1" w:styleId="List140">
    <w:name w:val="List 140"/>
    <w:rsid w:val="00AA75A4"/>
    <w:pPr>
      <w:numPr>
        <w:numId w:val="35"/>
      </w:numPr>
    </w:pPr>
  </w:style>
  <w:style w:type="numbering" w:customStyle="1" w:styleId="List149">
    <w:name w:val="List 149"/>
    <w:rsid w:val="00AA75A4"/>
    <w:pPr>
      <w:numPr>
        <w:numId w:val="44"/>
      </w:numPr>
    </w:pPr>
  </w:style>
  <w:style w:type="numbering" w:customStyle="1" w:styleId="List147">
    <w:name w:val="List 147"/>
    <w:rsid w:val="00AA75A4"/>
    <w:pPr>
      <w:numPr>
        <w:numId w:val="42"/>
      </w:numPr>
    </w:pPr>
  </w:style>
  <w:style w:type="numbering" w:customStyle="1" w:styleId="List146">
    <w:name w:val="List 146"/>
    <w:rsid w:val="00AA75A4"/>
    <w:pPr>
      <w:numPr>
        <w:numId w:val="41"/>
      </w:numPr>
    </w:pPr>
  </w:style>
  <w:style w:type="numbering" w:customStyle="1" w:styleId="List148">
    <w:name w:val="List 148"/>
    <w:rsid w:val="00AA75A4"/>
    <w:pPr>
      <w:numPr>
        <w:numId w:val="43"/>
      </w:numPr>
    </w:pPr>
  </w:style>
  <w:style w:type="numbering" w:customStyle="1" w:styleId="List141">
    <w:name w:val="List 141"/>
    <w:rsid w:val="00AA75A4"/>
    <w:pPr>
      <w:numPr>
        <w:numId w:val="36"/>
      </w:numPr>
    </w:pPr>
  </w:style>
  <w:style w:type="numbering" w:customStyle="1" w:styleId="List150">
    <w:name w:val="List 150"/>
    <w:rsid w:val="00AA75A4"/>
    <w:pPr>
      <w:numPr>
        <w:numId w:val="45"/>
      </w:numPr>
    </w:pPr>
  </w:style>
  <w:style w:type="numbering" w:customStyle="1" w:styleId="List163">
    <w:name w:val="List 163"/>
    <w:rsid w:val="00FB35F6"/>
    <w:pPr>
      <w:numPr>
        <w:numId w:val="58"/>
      </w:numPr>
    </w:pPr>
  </w:style>
  <w:style w:type="numbering" w:customStyle="1" w:styleId="List155">
    <w:name w:val="List 155"/>
    <w:rsid w:val="00FB35F6"/>
    <w:pPr>
      <w:numPr>
        <w:numId w:val="50"/>
      </w:numPr>
    </w:pPr>
  </w:style>
  <w:style w:type="numbering" w:customStyle="1" w:styleId="List158">
    <w:name w:val="List 158"/>
    <w:rsid w:val="00FB35F6"/>
    <w:pPr>
      <w:numPr>
        <w:numId w:val="53"/>
      </w:numPr>
    </w:pPr>
  </w:style>
  <w:style w:type="numbering" w:customStyle="1" w:styleId="List153">
    <w:name w:val="List 153"/>
    <w:rsid w:val="00FB35F6"/>
    <w:pPr>
      <w:numPr>
        <w:numId w:val="48"/>
      </w:numPr>
    </w:pPr>
  </w:style>
  <w:style w:type="numbering" w:customStyle="1" w:styleId="List152">
    <w:name w:val="List 152"/>
    <w:rsid w:val="00FB35F6"/>
    <w:pPr>
      <w:numPr>
        <w:numId w:val="47"/>
      </w:numPr>
    </w:pPr>
  </w:style>
  <w:style w:type="numbering" w:customStyle="1" w:styleId="List164">
    <w:name w:val="List 164"/>
    <w:rsid w:val="00FB35F6"/>
    <w:pPr>
      <w:numPr>
        <w:numId w:val="59"/>
      </w:numPr>
    </w:pPr>
  </w:style>
  <w:style w:type="numbering" w:customStyle="1" w:styleId="List161">
    <w:name w:val="List 161"/>
    <w:rsid w:val="00FB35F6"/>
    <w:pPr>
      <w:numPr>
        <w:numId w:val="56"/>
      </w:numPr>
    </w:pPr>
  </w:style>
  <w:style w:type="numbering" w:customStyle="1" w:styleId="List160">
    <w:name w:val="List 160"/>
    <w:rsid w:val="00FB35F6"/>
    <w:pPr>
      <w:numPr>
        <w:numId w:val="55"/>
      </w:numPr>
    </w:pPr>
  </w:style>
  <w:style w:type="numbering" w:customStyle="1" w:styleId="List154">
    <w:name w:val="List 154"/>
    <w:rsid w:val="00FB35F6"/>
    <w:pPr>
      <w:numPr>
        <w:numId w:val="49"/>
      </w:numPr>
    </w:pPr>
  </w:style>
  <w:style w:type="numbering" w:customStyle="1" w:styleId="List159">
    <w:name w:val="List 159"/>
    <w:rsid w:val="00FB35F6"/>
    <w:pPr>
      <w:numPr>
        <w:numId w:val="54"/>
      </w:numPr>
    </w:pPr>
  </w:style>
  <w:style w:type="numbering" w:customStyle="1" w:styleId="List162">
    <w:name w:val="List 162"/>
    <w:rsid w:val="00FB35F6"/>
    <w:pPr>
      <w:numPr>
        <w:numId w:val="57"/>
      </w:numPr>
    </w:pPr>
  </w:style>
  <w:style w:type="numbering" w:customStyle="1" w:styleId="List157">
    <w:name w:val="List 157"/>
    <w:rsid w:val="00FB35F6"/>
    <w:pPr>
      <w:numPr>
        <w:numId w:val="52"/>
      </w:numPr>
    </w:pPr>
  </w:style>
  <w:style w:type="numbering" w:customStyle="1" w:styleId="List156">
    <w:name w:val="List 156"/>
    <w:rsid w:val="00FB35F6"/>
    <w:pPr>
      <w:numPr>
        <w:numId w:val="51"/>
      </w:numPr>
    </w:pPr>
  </w:style>
  <w:style w:type="numbering" w:customStyle="1" w:styleId="List173">
    <w:name w:val="List 173"/>
    <w:rsid w:val="00EA22A0"/>
    <w:pPr>
      <w:numPr>
        <w:numId w:val="68"/>
      </w:numPr>
    </w:pPr>
  </w:style>
  <w:style w:type="numbering" w:customStyle="1" w:styleId="List175">
    <w:name w:val="List 175"/>
    <w:rsid w:val="00EA22A0"/>
    <w:pPr>
      <w:numPr>
        <w:numId w:val="70"/>
      </w:numPr>
    </w:pPr>
  </w:style>
  <w:style w:type="numbering" w:customStyle="1" w:styleId="List174">
    <w:name w:val="List 174"/>
    <w:rsid w:val="00EA22A0"/>
    <w:pPr>
      <w:numPr>
        <w:numId w:val="69"/>
      </w:numPr>
    </w:pPr>
  </w:style>
  <w:style w:type="numbering" w:customStyle="1" w:styleId="List176">
    <w:name w:val="List 176"/>
    <w:rsid w:val="00EA22A0"/>
    <w:pPr>
      <w:numPr>
        <w:numId w:val="71"/>
      </w:numPr>
    </w:pPr>
  </w:style>
  <w:style w:type="numbering" w:customStyle="1" w:styleId="List168">
    <w:name w:val="List 168"/>
    <w:rsid w:val="00EA22A0"/>
    <w:pPr>
      <w:numPr>
        <w:numId w:val="63"/>
      </w:numPr>
    </w:pPr>
  </w:style>
  <w:style w:type="numbering" w:customStyle="1" w:styleId="List171">
    <w:name w:val="List 171"/>
    <w:rsid w:val="00EA22A0"/>
    <w:pPr>
      <w:numPr>
        <w:numId w:val="66"/>
      </w:numPr>
    </w:pPr>
  </w:style>
  <w:style w:type="numbering" w:customStyle="1" w:styleId="List172">
    <w:name w:val="List 172"/>
    <w:rsid w:val="00EA22A0"/>
    <w:pPr>
      <w:numPr>
        <w:numId w:val="67"/>
      </w:numPr>
    </w:pPr>
  </w:style>
  <w:style w:type="numbering" w:customStyle="1" w:styleId="List166">
    <w:name w:val="List 166"/>
    <w:rsid w:val="00EA22A0"/>
    <w:pPr>
      <w:numPr>
        <w:numId w:val="61"/>
      </w:numPr>
    </w:pPr>
  </w:style>
  <w:style w:type="numbering" w:customStyle="1" w:styleId="List165">
    <w:name w:val="List 165"/>
    <w:rsid w:val="00EA22A0"/>
    <w:pPr>
      <w:numPr>
        <w:numId w:val="60"/>
      </w:numPr>
    </w:pPr>
  </w:style>
  <w:style w:type="numbering" w:customStyle="1" w:styleId="List169">
    <w:name w:val="List 169"/>
    <w:rsid w:val="00EA22A0"/>
    <w:pPr>
      <w:numPr>
        <w:numId w:val="64"/>
      </w:numPr>
    </w:pPr>
  </w:style>
  <w:style w:type="numbering" w:customStyle="1" w:styleId="List167">
    <w:name w:val="List 167"/>
    <w:rsid w:val="00EA22A0"/>
    <w:pPr>
      <w:numPr>
        <w:numId w:val="62"/>
      </w:numPr>
    </w:pPr>
  </w:style>
  <w:style w:type="numbering" w:customStyle="1" w:styleId="List170">
    <w:name w:val="List 170"/>
    <w:rsid w:val="00EA22A0"/>
    <w:pPr>
      <w:numPr>
        <w:numId w:val="65"/>
      </w:numPr>
    </w:pPr>
  </w:style>
  <w:style w:type="character" w:customStyle="1" w:styleId="HeaderChar">
    <w:name w:val="Header Char"/>
    <w:basedOn w:val="a0"/>
    <w:semiHidden/>
    <w:locked/>
    <w:rsid w:val="005449DE"/>
    <w:rPr>
      <w:rFonts w:ascii="Calibri" w:hAnsi="Calibri" w:cs="Calibri"/>
      <w:color w:val="000000"/>
      <w:u w:color="000000"/>
    </w:rPr>
  </w:style>
  <w:style w:type="numbering" w:customStyle="1" w:styleId="List307">
    <w:name w:val="List 307"/>
    <w:rsid w:val="00BF6095"/>
    <w:pPr>
      <w:numPr>
        <w:numId w:val="73"/>
      </w:numPr>
    </w:pPr>
  </w:style>
  <w:style w:type="numbering" w:customStyle="1" w:styleId="List306">
    <w:name w:val="List 306"/>
    <w:rsid w:val="00BF6095"/>
    <w:pPr>
      <w:numPr>
        <w:numId w:val="72"/>
      </w:numPr>
    </w:pPr>
  </w:style>
  <w:style w:type="numbering" w:customStyle="1" w:styleId="List310">
    <w:name w:val="List 310"/>
    <w:rsid w:val="00BF6095"/>
    <w:pPr>
      <w:numPr>
        <w:numId w:val="76"/>
      </w:numPr>
    </w:pPr>
  </w:style>
  <w:style w:type="numbering" w:customStyle="1" w:styleId="List309">
    <w:name w:val="List 309"/>
    <w:rsid w:val="00BF6095"/>
    <w:pPr>
      <w:numPr>
        <w:numId w:val="75"/>
      </w:numPr>
    </w:pPr>
  </w:style>
  <w:style w:type="numbering" w:customStyle="1" w:styleId="List308">
    <w:name w:val="List 308"/>
    <w:rsid w:val="00BF6095"/>
    <w:pPr>
      <w:numPr>
        <w:numId w:val="74"/>
      </w:numPr>
    </w:pPr>
  </w:style>
  <w:style w:type="numbering" w:customStyle="1" w:styleId="List313">
    <w:name w:val="List 313"/>
    <w:rsid w:val="00EA16F9"/>
    <w:pPr>
      <w:numPr>
        <w:numId w:val="79"/>
      </w:numPr>
    </w:pPr>
  </w:style>
  <w:style w:type="numbering" w:customStyle="1" w:styleId="List311">
    <w:name w:val="List 311"/>
    <w:rsid w:val="00EA16F9"/>
    <w:pPr>
      <w:numPr>
        <w:numId w:val="77"/>
      </w:numPr>
    </w:pPr>
  </w:style>
  <w:style w:type="numbering" w:customStyle="1" w:styleId="List316">
    <w:name w:val="List 316"/>
    <w:rsid w:val="00EA16F9"/>
    <w:pPr>
      <w:numPr>
        <w:numId w:val="82"/>
      </w:numPr>
    </w:pPr>
  </w:style>
  <w:style w:type="numbering" w:customStyle="1" w:styleId="List314">
    <w:name w:val="List 314"/>
    <w:rsid w:val="00EA16F9"/>
    <w:pPr>
      <w:numPr>
        <w:numId w:val="80"/>
      </w:numPr>
    </w:pPr>
  </w:style>
  <w:style w:type="numbering" w:customStyle="1" w:styleId="List312">
    <w:name w:val="List 312"/>
    <w:rsid w:val="00EA16F9"/>
    <w:pPr>
      <w:numPr>
        <w:numId w:val="78"/>
      </w:numPr>
    </w:pPr>
  </w:style>
  <w:style w:type="numbering" w:customStyle="1" w:styleId="List315">
    <w:name w:val="List 315"/>
    <w:rsid w:val="00EA16F9"/>
    <w:pPr>
      <w:numPr>
        <w:numId w:val="81"/>
      </w:numPr>
    </w:pPr>
  </w:style>
  <w:style w:type="numbering" w:customStyle="1" w:styleId="List436">
    <w:name w:val="List 436"/>
    <w:rsid w:val="00250AF5"/>
    <w:pPr>
      <w:numPr>
        <w:numId w:val="86"/>
      </w:numPr>
    </w:pPr>
  </w:style>
  <w:style w:type="numbering" w:customStyle="1" w:styleId="List441">
    <w:name w:val="List 441"/>
    <w:rsid w:val="00250AF5"/>
    <w:pPr>
      <w:numPr>
        <w:numId w:val="89"/>
      </w:numPr>
    </w:pPr>
  </w:style>
  <w:style w:type="numbering" w:customStyle="1" w:styleId="List440">
    <w:name w:val="List 440"/>
    <w:rsid w:val="00250AF5"/>
    <w:pPr>
      <w:numPr>
        <w:numId w:val="88"/>
      </w:numPr>
    </w:pPr>
  </w:style>
  <w:style w:type="numbering" w:customStyle="1" w:styleId="List442">
    <w:name w:val="List 442"/>
    <w:rsid w:val="00250AF5"/>
    <w:pPr>
      <w:numPr>
        <w:numId w:val="90"/>
      </w:numPr>
    </w:pPr>
  </w:style>
  <w:style w:type="numbering" w:customStyle="1" w:styleId="List433">
    <w:name w:val="List 433"/>
    <w:rsid w:val="00250AF5"/>
    <w:pPr>
      <w:numPr>
        <w:numId w:val="84"/>
      </w:numPr>
    </w:pPr>
  </w:style>
  <w:style w:type="numbering" w:customStyle="1" w:styleId="List439">
    <w:name w:val="List 439"/>
    <w:rsid w:val="00250AF5"/>
    <w:pPr>
      <w:numPr>
        <w:numId w:val="87"/>
      </w:numPr>
    </w:pPr>
  </w:style>
  <w:style w:type="numbering" w:customStyle="1" w:styleId="List432">
    <w:name w:val="List 432"/>
    <w:rsid w:val="00250AF5"/>
    <w:pPr>
      <w:numPr>
        <w:numId w:val="83"/>
      </w:numPr>
    </w:pPr>
  </w:style>
  <w:style w:type="numbering" w:customStyle="1" w:styleId="List434">
    <w:name w:val="List 434"/>
    <w:rsid w:val="00250AF5"/>
    <w:pPr>
      <w:numPr>
        <w:numId w:val="85"/>
      </w:numPr>
    </w:pPr>
  </w:style>
  <w:style w:type="character" w:customStyle="1" w:styleId="WW8Num39z0">
    <w:name w:val="WW8Num39z0"/>
    <w:rsid w:val="00FE2FD5"/>
    <w:rPr>
      <w:rFonts w:ascii="Symbol" w:hAnsi="Symbol"/>
      <w:color w:val="auto"/>
      <w:sz w:val="28"/>
    </w:rPr>
  </w:style>
  <w:style w:type="numbering" w:customStyle="1" w:styleId="List461">
    <w:name w:val="List 461"/>
    <w:rsid w:val="00676958"/>
    <w:pPr>
      <w:numPr>
        <w:numId w:val="108"/>
      </w:numPr>
    </w:pPr>
  </w:style>
  <w:style w:type="numbering" w:customStyle="1" w:styleId="List460">
    <w:name w:val="List 460"/>
    <w:rsid w:val="00676958"/>
    <w:pPr>
      <w:numPr>
        <w:numId w:val="107"/>
      </w:numPr>
    </w:pPr>
  </w:style>
  <w:style w:type="numbering" w:customStyle="1" w:styleId="List456">
    <w:name w:val="List 456"/>
    <w:rsid w:val="00676958"/>
    <w:pPr>
      <w:numPr>
        <w:numId w:val="104"/>
      </w:numPr>
    </w:pPr>
  </w:style>
  <w:style w:type="numbering" w:customStyle="1" w:styleId="List446">
    <w:name w:val="List 446"/>
    <w:rsid w:val="00676958"/>
    <w:pPr>
      <w:numPr>
        <w:numId w:val="94"/>
      </w:numPr>
    </w:pPr>
  </w:style>
  <w:style w:type="numbering" w:customStyle="1" w:styleId="List449">
    <w:name w:val="List 449"/>
    <w:rsid w:val="00676958"/>
    <w:pPr>
      <w:numPr>
        <w:numId w:val="97"/>
      </w:numPr>
    </w:pPr>
  </w:style>
  <w:style w:type="numbering" w:customStyle="1" w:styleId="List448">
    <w:name w:val="List 448"/>
    <w:rsid w:val="00676958"/>
    <w:pPr>
      <w:numPr>
        <w:numId w:val="96"/>
      </w:numPr>
    </w:pPr>
  </w:style>
  <w:style w:type="numbering" w:customStyle="1" w:styleId="List447">
    <w:name w:val="List 447"/>
    <w:rsid w:val="00676958"/>
    <w:pPr>
      <w:numPr>
        <w:numId w:val="95"/>
      </w:numPr>
    </w:pPr>
  </w:style>
  <w:style w:type="numbering" w:customStyle="1" w:styleId="List450">
    <w:name w:val="List 450"/>
    <w:rsid w:val="00676958"/>
    <w:pPr>
      <w:numPr>
        <w:numId w:val="98"/>
      </w:numPr>
    </w:pPr>
  </w:style>
  <w:style w:type="numbering" w:customStyle="1" w:styleId="List453">
    <w:name w:val="List 453"/>
    <w:rsid w:val="00676958"/>
    <w:pPr>
      <w:numPr>
        <w:numId w:val="101"/>
      </w:numPr>
    </w:pPr>
  </w:style>
  <w:style w:type="numbering" w:customStyle="1" w:styleId="List459">
    <w:name w:val="List 459"/>
    <w:rsid w:val="00676958"/>
    <w:pPr>
      <w:numPr>
        <w:numId w:val="127"/>
      </w:numPr>
    </w:pPr>
  </w:style>
  <w:style w:type="numbering" w:customStyle="1" w:styleId="List445">
    <w:name w:val="List 445"/>
    <w:rsid w:val="00676958"/>
    <w:pPr>
      <w:numPr>
        <w:numId w:val="93"/>
      </w:numPr>
    </w:pPr>
  </w:style>
  <w:style w:type="numbering" w:customStyle="1" w:styleId="List454">
    <w:name w:val="List 454"/>
    <w:rsid w:val="00676958"/>
    <w:pPr>
      <w:numPr>
        <w:numId w:val="102"/>
      </w:numPr>
    </w:pPr>
  </w:style>
  <w:style w:type="numbering" w:customStyle="1" w:styleId="List452">
    <w:name w:val="List 452"/>
    <w:rsid w:val="00676958"/>
    <w:pPr>
      <w:numPr>
        <w:numId w:val="100"/>
      </w:numPr>
    </w:pPr>
  </w:style>
  <w:style w:type="numbering" w:customStyle="1" w:styleId="List451">
    <w:name w:val="List 451"/>
    <w:rsid w:val="00676958"/>
    <w:pPr>
      <w:numPr>
        <w:numId w:val="99"/>
      </w:numPr>
    </w:pPr>
  </w:style>
  <w:style w:type="numbering" w:customStyle="1" w:styleId="List457">
    <w:name w:val="List 457"/>
    <w:rsid w:val="00676958"/>
    <w:pPr>
      <w:numPr>
        <w:numId w:val="105"/>
      </w:numPr>
    </w:pPr>
  </w:style>
  <w:style w:type="numbering" w:customStyle="1" w:styleId="List444">
    <w:name w:val="List 444"/>
    <w:rsid w:val="00676958"/>
    <w:pPr>
      <w:numPr>
        <w:numId w:val="92"/>
      </w:numPr>
    </w:pPr>
  </w:style>
  <w:style w:type="numbering" w:customStyle="1" w:styleId="List455">
    <w:name w:val="List 455"/>
    <w:rsid w:val="00676958"/>
    <w:pPr>
      <w:numPr>
        <w:numId w:val="103"/>
      </w:numPr>
    </w:pPr>
  </w:style>
  <w:style w:type="numbering" w:customStyle="1" w:styleId="List443">
    <w:name w:val="List 443"/>
    <w:rsid w:val="00676958"/>
    <w:pPr>
      <w:numPr>
        <w:numId w:val="91"/>
      </w:numPr>
    </w:pPr>
  </w:style>
  <w:style w:type="numbering" w:customStyle="1" w:styleId="List458">
    <w:name w:val="List 458"/>
    <w:rsid w:val="00676958"/>
    <w:pPr>
      <w:numPr>
        <w:numId w:val="106"/>
      </w:numPr>
    </w:pPr>
  </w:style>
  <w:style w:type="character" w:customStyle="1" w:styleId="WW8Num40z2">
    <w:name w:val="WW8Num40z2"/>
    <w:rsid w:val="00270CEA"/>
    <w:rPr>
      <w:rFonts w:ascii="Wingdings" w:hAnsi="Wingdings"/>
    </w:rPr>
  </w:style>
  <w:style w:type="character" w:customStyle="1" w:styleId="WW8Num35z1">
    <w:name w:val="WW8Num35z1"/>
    <w:rsid w:val="001C683A"/>
    <w:rPr>
      <w:rFonts w:ascii="Courier New" w:hAnsi="Courier New"/>
    </w:rPr>
  </w:style>
  <w:style w:type="character" w:customStyle="1" w:styleId="NoSpacingChar1">
    <w:name w:val="No Spacing Char1"/>
    <w:link w:val="27"/>
    <w:locked/>
    <w:rsid w:val="00194EA4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WW8Num1z2">
    <w:name w:val="WW8Num1z2"/>
    <w:rsid w:val="00E936DC"/>
  </w:style>
  <w:style w:type="numbering" w:customStyle="1" w:styleId="List573">
    <w:name w:val="List 573"/>
    <w:rsid w:val="000364A8"/>
    <w:pPr>
      <w:numPr>
        <w:numId w:val="118"/>
      </w:numPr>
    </w:pPr>
  </w:style>
  <w:style w:type="numbering" w:customStyle="1" w:styleId="List572">
    <w:name w:val="List 572"/>
    <w:rsid w:val="000364A8"/>
    <w:pPr>
      <w:numPr>
        <w:numId w:val="117"/>
      </w:numPr>
    </w:pPr>
  </w:style>
  <w:style w:type="numbering" w:customStyle="1" w:styleId="List570">
    <w:name w:val="List 570"/>
    <w:rsid w:val="000364A8"/>
    <w:pPr>
      <w:numPr>
        <w:numId w:val="116"/>
      </w:numPr>
    </w:pPr>
  </w:style>
  <w:style w:type="character" w:customStyle="1" w:styleId="WW8Num1z5">
    <w:name w:val="WW8Num1z5"/>
    <w:rsid w:val="00D35FF5"/>
  </w:style>
  <w:style w:type="numbering" w:customStyle="1" w:styleId="List629">
    <w:name w:val="List 629"/>
    <w:rsid w:val="00EC4400"/>
    <w:pPr>
      <w:numPr>
        <w:numId w:val="124"/>
      </w:numPr>
    </w:pPr>
  </w:style>
  <w:style w:type="numbering" w:customStyle="1" w:styleId="List630">
    <w:name w:val="List 630"/>
    <w:rsid w:val="00EC4400"/>
    <w:pPr>
      <w:numPr>
        <w:numId w:val="125"/>
      </w:numPr>
    </w:pPr>
  </w:style>
  <w:style w:type="numbering" w:customStyle="1" w:styleId="List625">
    <w:name w:val="List 625"/>
    <w:rsid w:val="00EC4400"/>
    <w:pPr>
      <w:numPr>
        <w:numId w:val="120"/>
      </w:numPr>
    </w:pPr>
  </w:style>
  <w:style w:type="numbering" w:customStyle="1" w:styleId="List627">
    <w:name w:val="List 627"/>
    <w:rsid w:val="00EC4400"/>
    <w:pPr>
      <w:numPr>
        <w:numId w:val="122"/>
      </w:numPr>
    </w:pPr>
  </w:style>
  <w:style w:type="numbering" w:customStyle="1" w:styleId="List626">
    <w:name w:val="List 626"/>
    <w:rsid w:val="00EC4400"/>
    <w:pPr>
      <w:numPr>
        <w:numId w:val="121"/>
      </w:numPr>
    </w:pPr>
  </w:style>
  <w:style w:type="numbering" w:customStyle="1" w:styleId="List628">
    <w:name w:val="List 628"/>
    <w:rsid w:val="00EC4400"/>
    <w:pPr>
      <w:numPr>
        <w:numId w:val="123"/>
      </w:numPr>
    </w:pPr>
  </w:style>
  <w:style w:type="paragraph" w:styleId="aff9">
    <w:name w:val="Title"/>
    <w:basedOn w:val="a"/>
    <w:next w:val="a"/>
    <w:link w:val="affa"/>
    <w:uiPriority w:val="99"/>
    <w:qFormat/>
    <w:rsid w:val="00616FB4"/>
    <w:pPr>
      <w:suppressAutoHyphens w:val="0"/>
      <w:spacing w:before="240" w:after="60" w:line="240" w:lineRule="auto"/>
      <w:jc w:val="center"/>
      <w:outlineLvl w:val="0"/>
    </w:pPr>
    <w:rPr>
      <w:rFonts w:ascii="Cambria" w:eastAsia="Calibri" w:hAnsi="Cambria" w:cs="Times New Roman"/>
      <w:b/>
      <w:bCs/>
      <w:color w:val="auto"/>
      <w:kern w:val="28"/>
      <w:sz w:val="32"/>
      <w:szCs w:val="32"/>
      <w:lang w:eastAsia="ru-RU"/>
    </w:rPr>
  </w:style>
  <w:style w:type="character" w:customStyle="1" w:styleId="affa">
    <w:name w:val="Название Знак"/>
    <w:basedOn w:val="a0"/>
    <w:link w:val="aff9"/>
    <w:uiPriority w:val="99"/>
    <w:rsid w:val="00616FB4"/>
    <w:rPr>
      <w:rFonts w:ascii="Cambria" w:eastAsia="Calibri" w:hAnsi="Cambria"/>
      <w:b/>
      <w:bCs/>
      <w:kern w:val="28"/>
      <w:sz w:val="32"/>
      <w:szCs w:val="32"/>
    </w:rPr>
  </w:style>
  <w:style w:type="character" w:customStyle="1" w:styleId="afa">
    <w:name w:val="Без интервала Знак"/>
    <w:basedOn w:val="a0"/>
    <w:link w:val="af9"/>
    <w:uiPriority w:val="1"/>
    <w:rsid w:val="000F25F1"/>
    <w:rPr>
      <w:rFonts w:ascii="Calibri" w:eastAsia="Calibri" w:hAnsi="Calibri"/>
      <w:sz w:val="22"/>
      <w:szCs w:val="22"/>
      <w:lang w:eastAsia="en-US"/>
    </w:rPr>
  </w:style>
  <w:style w:type="table" w:styleId="affb">
    <w:name w:val="Table Grid"/>
    <w:basedOn w:val="a1"/>
    <w:uiPriority w:val="39"/>
    <w:rsid w:val="000F25F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6">
    <w:name w:val="s_16"/>
    <w:basedOn w:val="a"/>
    <w:rsid w:val="00AA116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table" w:customStyle="1" w:styleId="1b">
    <w:name w:val="Сетка таблицы1"/>
    <w:basedOn w:val="a1"/>
    <w:next w:val="affb"/>
    <w:uiPriority w:val="59"/>
    <w:rsid w:val="00AA116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c">
    <w:name w:val="Сетка таблицы2"/>
    <w:basedOn w:val="a1"/>
    <w:next w:val="affb"/>
    <w:uiPriority w:val="59"/>
    <w:rsid w:val="00AA116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1"/>
    <w:next w:val="affb"/>
    <w:uiPriority w:val="59"/>
    <w:rsid w:val="00AA116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490">
    <w:name w:val="List 490"/>
    <w:basedOn w:val="a2"/>
    <w:rsid w:val="002814D2"/>
    <w:pPr>
      <w:numPr>
        <w:numId w:val="155"/>
      </w:numPr>
    </w:pPr>
  </w:style>
  <w:style w:type="numbering" w:customStyle="1" w:styleId="List491">
    <w:name w:val="List 491"/>
    <w:basedOn w:val="a2"/>
    <w:rsid w:val="002814D2"/>
    <w:pPr>
      <w:numPr>
        <w:numId w:val="156"/>
      </w:numPr>
    </w:pPr>
  </w:style>
  <w:style w:type="numbering" w:customStyle="1" w:styleId="List492">
    <w:name w:val="List 492"/>
    <w:basedOn w:val="a2"/>
    <w:rsid w:val="002814D2"/>
    <w:pPr>
      <w:numPr>
        <w:numId w:val="157"/>
      </w:numPr>
    </w:pPr>
  </w:style>
  <w:style w:type="numbering" w:customStyle="1" w:styleId="List493">
    <w:name w:val="List 493"/>
    <w:basedOn w:val="a2"/>
    <w:rsid w:val="002814D2"/>
    <w:pPr>
      <w:numPr>
        <w:numId w:val="158"/>
      </w:numPr>
    </w:pPr>
  </w:style>
  <w:style w:type="numbering" w:customStyle="1" w:styleId="List494">
    <w:name w:val="List 494"/>
    <w:basedOn w:val="a2"/>
    <w:rsid w:val="002814D2"/>
    <w:pPr>
      <w:numPr>
        <w:numId w:val="159"/>
      </w:numPr>
    </w:pPr>
  </w:style>
  <w:style w:type="numbering" w:customStyle="1" w:styleId="List495">
    <w:name w:val="List 495"/>
    <w:basedOn w:val="a2"/>
    <w:rsid w:val="002814D2"/>
    <w:pPr>
      <w:numPr>
        <w:numId w:val="160"/>
      </w:numPr>
    </w:pPr>
  </w:style>
  <w:style w:type="numbering" w:customStyle="1" w:styleId="List496">
    <w:name w:val="List 496"/>
    <w:basedOn w:val="a2"/>
    <w:rsid w:val="002814D2"/>
    <w:pPr>
      <w:numPr>
        <w:numId w:val="161"/>
      </w:numPr>
    </w:pPr>
  </w:style>
  <w:style w:type="numbering" w:customStyle="1" w:styleId="List497">
    <w:name w:val="List 497"/>
    <w:basedOn w:val="a2"/>
    <w:rsid w:val="002814D2"/>
    <w:pPr>
      <w:numPr>
        <w:numId w:val="162"/>
      </w:numPr>
    </w:pPr>
  </w:style>
  <w:style w:type="numbering" w:customStyle="1" w:styleId="List498">
    <w:name w:val="List 498"/>
    <w:basedOn w:val="a2"/>
    <w:rsid w:val="002814D2"/>
    <w:pPr>
      <w:numPr>
        <w:numId w:val="163"/>
      </w:numPr>
    </w:pPr>
  </w:style>
  <w:style w:type="numbering" w:customStyle="1" w:styleId="List499">
    <w:name w:val="List 499"/>
    <w:basedOn w:val="a2"/>
    <w:rsid w:val="002814D2"/>
    <w:pPr>
      <w:numPr>
        <w:numId w:val="164"/>
      </w:numPr>
    </w:pPr>
  </w:style>
  <w:style w:type="numbering" w:customStyle="1" w:styleId="List500">
    <w:name w:val="List 500"/>
    <w:basedOn w:val="a2"/>
    <w:rsid w:val="002814D2"/>
    <w:pPr>
      <w:numPr>
        <w:numId w:val="165"/>
      </w:numPr>
    </w:pPr>
  </w:style>
  <w:style w:type="numbering" w:customStyle="1" w:styleId="List501">
    <w:name w:val="List 501"/>
    <w:basedOn w:val="a2"/>
    <w:rsid w:val="002814D2"/>
    <w:pPr>
      <w:numPr>
        <w:numId w:val="166"/>
      </w:numPr>
    </w:pPr>
  </w:style>
  <w:style w:type="numbering" w:customStyle="1" w:styleId="List502">
    <w:name w:val="List 502"/>
    <w:basedOn w:val="a2"/>
    <w:rsid w:val="002814D2"/>
    <w:pPr>
      <w:numPr>
        <w:numId w:val="167"/>
      </w:numPr>
    </w:pPr>
  </w:style>
  <w:style w:type="numbering" w:customStyle="1" w:styleId="List503">
    <w:name w:val="List 503"/>
    <w:basedOn w:val="a2"/>
    <w:rsid w:val="002814D2"/>
    <w:pPr>
      <w:numPr>
        <w:numId w:val="168"/>
      </w:numPr>
    </w:pPr>
  </w:style>
  <w:style w:type="numbering" w:customStyle="1" w:styleId="List504">
    <w:name w:val="List 504"/>
    <w:basedOn w:val="a2"/>
    <w:rsid w:val="002814D2"/>
    <w:pPr>
      <w:numPr>
        <w:numId w:val="169"/>
      </w:numPr>
    </w:pPr>
  </w:style>
  <w:style w:type="numbering" w:customStyle="1" w:styleId="List505">
    <w:name w:val="List 505"/>
    <w:basedOn w:val="a2"/>
    <w:rsid w:val="002814D2"/>
    <w:pPr>
      <w:numPr>
        <w:numId w:val="170"/>
      </w:numPr>
    </w:pPr>
  </w:style>
  <w:style w:type="numbering" w:customStyle="1" w:styleId="List506">
    <w:name w:val="List 506"/>
    <w:basedOn w:val="a2"/>
    <w:rsid w:val="002814D2"/>
    <w:pPr>
      <w:numPr>
        <w:numId w:val="171"/>
      </w:numPr>
    </w:pPr>
  </w:style>
  <w:style w:type="numbering" w:customStyle="1" w:styleId="List507">
    <w:name w:val="List 507"/>
    <w:basedOn w:val="a2"/>
    <w:rsid w:val="002814D2"/>
    <w:pPr>
      <w:numPr>
        <w:numId w:val="172"/>
      </w:numPr>
    </w:pPr>
  </w:style>
  <w:style w:type="numbering" w:customStyle="1" w:styleId="List508">
    <w:name w:val="List 508"/>
    <w:basedOn w:val="a2"/>
    <w:rsid w:val="002814D2"/>
    <w:pPr>
      <w:numPr>
        <w:numId w:val="173"/>
      </w:numPr>
    </w:pPr>
  </w:style>
  <w:style w:type="numbering" w:customStyle="1" w:styleId="List509">
    <w:name w:val="List 509"/>
    <w:basedOn w:val="a2"/>
    <w:rsid w:val="002814D2"/>
    <w:pPr>
      <w:numPr>
        <w:numId w:val="174"/>
      </w:numPr>
    </w:pPr>
  </w:style>
  <w:style w:type="numbering" w:customStyle="1" w:styleId="List510">
    <w:name w:val="List 510"/>
    <w:basedOn w:val="a2"/>
    <w:rsid w:val="002814D2"/>
    <w:pPr>
      <w:numPr>
        <w:numId w:val="175"/>
      </w:numPr>
    </w:pPr>
  </w:style>
  <w:style w:type="numbering" w:customStyle="1" w:styleId="List511">
    <w:name w:val="List 511"/>
    <w:basedOn w:val="a2"/>
    <w:rsid w:val="002814D2"/>
    <w:pPr>
      <w:numPr>
        <w:numId w:val="176"/>
      </w:numPr>
    </w:pPr>
  </w:style>
  <w:style w:type="numbering" w:customStyle="1" w:styleId="List512">
    <w:name w:val="List 512"/>
    <w:basedOn w:val="a2"/>
    <w:rsid w:val="002814D2"/>
    <w:pPr>
      <w:numPr>
        <w:numId w:val="177"/>
      </w:numPr>
    </w:pPr>
  </w:style>
  <w:style w:type="numbering" w:customStyle="1" w:styleId="List513">
    <w:name w:val="List 513"/>
    <w:basedOn w:val="a2"/>
    <w:rsid w:val="002814D2"/>
    <w:pPr>
      <w:numPr>
        <w:numId w:val="178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AD352F-E3BA-4269-A5F1-0AB64EBE6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51</Pages>
  <Words>40613</Words>
  <Characters>231499</Characters>
  <Application>Microsoft Office Word</Application>
  <DocSecurity>0</DocSecurity>
  <Lines>1929</Lines>
  <Paragraphs>543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RUSSIA</Company>
  <LinksUpToDate>false</LinksUpToDate>
  <CharactersWithSpaces>271569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А. Зарин</dc:creator>
  <cp:lastModifiedBy>Елена</cp:lastModifiedBy>
  <cp:revision>78</cp:revision>
  <cp:lastPrinted>2020-11-10T10:38:00Z</cp:lastPrinted>
  <dcterms:created xsi:type="dcterms:W3CDTF">2015-12-29T08:43:00Z</dcterms:created>
  <dcterms:modified xsi:type="dcterms:W3CDTF">2020-12-28T06:24:00Z</dcterms:modified>
</cp:coreProperties>
</file>