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C27F8" w:rsidRDefault="00CC27F8" w:rsidP="00587232">
      <w:pPr>
        <w:suppressAutoHyphens w:val="0"/>
        <w:spacing w:after="0" w:line="360" w:lineRule="auto"/>
        <w:ind w:firstLine="709"/>
        <w:jc w:val="center"/>
        <w:rPr>
          <w:rFonts w:ascii="Times New Roman" w:eastAsia="Times New Roman" w:hAnsi="Times New Roman" w:cs="Times New Roman"/>
          <w:b/>
          <w:color w:val="auto"/>
          <w:kern w:val="0"/>
          <w:sz w:val="24"/>
          <w:szCs w:val="24"/>
          <w:lang w:eastAsia="ru-RU"/>
        </w:rPr>
      </w:pPr>
      <w:r>
        <w:rPr>
          <w:rFonts w:ascii="Times New Roman" w:hAnsi="Times New Roman"/>
          <w:b/>
          <w:noProof/>
          <w:sz w:val="28"/>
          <w:szCs w:val="28"/>
          <w:lang w:eastAsia="ru-RU"/>
        </w:rPr>
        <w:drawing>
          <wp:inline distT="0" distB="0" distL="0" distR="0">
            <wp:extent cx="6150610" cy="8685182"/>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50610" cy="8685182"/>
                    </a:xfrm>
                    <a:prstGeom prst="rect">
                      <a:avLst/>
                    </a:prstGeom>
                    <a:noFill/>
                    <a:ln w="9525">
                      <a:noFill/>
                      <a:miter lim="800000"/>
                      <a:headEnd/>
                      <a:tailEnd/>
                    </a:ln>
                  </pic:spPr>
                </pic:pic>
              </a:graphicData>
            </a:graphic>
          </wp:inline>
        </w:drawing>
      </w:r>
    </w:p>
    <w:p w:rsidR="00CC27F8" w:rsidRDefault="00CC27F8" w:rsidP="00587232">
      <w:pPr>
        <w:suppressAutoHyphens w:val="0"/>
        <w:spacing w:after="0" w:line="360" w:lineRule="auto"/>
        <w:ind w:firstLine="709"/>
        <w:jc w:val="center"/>
        <w:rPr>
          <w:rFonts w:ascii="Times New Roman" w:eastAsia="Times New Roman" w:hAnsi="Times New Roman" w:cs="Times New Roman"/>
          <w:b/>
          <w:color w:val="auto"/>
          <w:kern w:val="0"/>
          <w:sz w:val="24"/>
          <w:szCs w:val="24"/>
          <w:lang w:eastAsia="ru-RU"/>
        </w:rPr>
      </w:pPr>
    </w:p>
    <w:p w:rsidR="00CC27F8" w:rsidRPr="00587232" w:rsidRDefault="00CC27F8" w:rsidP="00587232">
      <w:pPr>
        <w:suppressAutoHyphens w:val="0"/>
        <w:spacing w:after="0" w:line="360" w:lineRule="auto"/>
        <w:ind w:firstLine="709"/>
        <w:jc w:val="center"/>
        <w:rPr>
          <w:rFonts w:ascii="Times New Roman" w:eastAsia="Times New Roman" w:hAnsi="Times New Roman" w:cs="Times New Roman"/>
          <w:b/>
          <w:color w:val="auto"/>
          <w:kern w:val="0"/>
          <w:sz w:val="24"/>
          <w:szCs w:val="24"/>
          <w:lang w:eastAsia="ru-RU"/>
        </w:rPr>
      </w:pPr>
    </w:p>
    <w:p w:rsidR="00E85984" w:rsidRDefault="00D54712" w:rsidP="00D54712">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lastRenderedPageBreak/>
        <w:t>ОГЛАВЛЕНИЕ</w:t>
      </w:r>
    </w:p>
    <w:p w:rsidR="006C1754" w:rsidRPr="000C5522" w:rsidRDefault="0037283E">
      <w:pPr>
        <w:pStyle w:val="13"/>
        <w:tabs>
          <w:tab w:val="right" w:leader="dot" w:pos="9628"/>
        </w:tabs>
        <w:rPr>
          <w:rFonts w:eastAsia="Times New Roman" w:cs="Times New Roman"/>
          <w:noProof/>
          <w:color w:val="auto"/>
          <w:kern w:val="0"/>
          <w:sz w:val="28"/>
          <w:szCs w:val="28"/>
          <w:lang w:eastAsia="ru-RU"/>
        </w:rPr>
      </w:pPr>
      <w:r w:rsidRPr="006C1754">
        <w:rPr>
          <w:rFonts w:ascii="Times New Roman" w:hAnsi="Times New Roman" w:cs="Times New Roman"/>
          <w:b/>
          <w:sz w:val="28"/>
          <w:szCs w:val="28"/>
        </w:rPr>
        <w:fldChar w:fldCharType="begin"/>
      </w:r>
      <w:r w:rsidR="00E85984" w:rsidRPr="006C1754">
        <w:rPr>
          <w:rFonts w:ascii="Times New Roman" w:hAnsi="Times New Roman" w:cs="Times New Roman"/>
          <w:b/>
          <w:sz w:val="28"/>
          <w:szCs w:val="28"/>
        </w:rPr>
        <w:instrText xml:space="preserve"> TOC \o "1-3" \h \z \u </w:instrText>
      </w:r>
      <w:r w:rsidRPr="006C1754">
        <w:rPr>
          <w:rFonts w:ascii="Times New Roman" w:hAnsi="Times New Roman" w:cs="Times New Roman"/>
          <w:b/>
          <w:sz w:val="28"/>
          <w:szCs w:val="28"/>
        </w:rPr>
        <w:fldChar w:fldCharType="separate"/>
      </w:r>
    </w:p>
    <w:p w:rsidR="006C1754" w:rsidRPr="000C5522" w:rsidRDefault="0037283E">
      <w:pPr>
        <w:pStyle w:val="23"/>
        <w:tabs>
          <w:tab w:val="right" w:leader="dot" w:pos="9628"/>
        </w:tabs>
        <w:rPr>
          <w:rFonts w:eastAsia="Times New Roman" w:cs="Times New Roman"/>
          <w:noProof/>
          <w:color w:val="auto"/>
          <w:kern w:val="0"/>
          <w:sz w:val="28"/>
          <w:szCs w:val="28"/>
          <w:lang w:eastAsia="ru-RU"/>
        </w:rPr>
      </w:pPr>
      <w:hyperlink w:anchor="_Toc415833114" w:history="1">
        <w:r w:rsidR="00044399">
          <w:rPr>
            <w:rStyle w:val="ac"/>
            <w:rFonts w:ascii="Times New Roman" w:hAnsi="Times New Roman" w:cs="Times New Roman"/>
            <w:b/>
            <w:noProof/>
            <w:sz w:val="28"/>
            <w:szCs w:val="28"/>
          </w:rPr>
          <w:t>1.</w:t>
        </w:r>
        <w:r w:rsidR="006C1754" w:rsidRPr="006C1754">
          <w:rPr>
            <w:rStyle w:val="ac"/>
            <w:rFonts w:ascii="Times New Roman" w:hAnsi="Times New Roman" w:cs="Times New Roman"/>
            <w:b/>
            <w:noProof/>
            <w:sz w:val="28"/>
            <w:szCs w:val="28"/>
          </w:rPr>
          <w:t xml:space="preserve"> Целевой раздел</w:t>
        </w:r>
        <w:r w:rsidR="006C1754" w:rsidRPr="006C1754">
          <w:rPr>
            <w:noProof/>
            <w:webHidden/>
            <w:sz w:val="28"/>
            <w:szCs w:val="28"/>
          </w:rPr>
          <w:tab/>
        </w:r>
        <w:r w:rsidR="00AA0C14">
          <w:rPr>
            <w:noProof/>
            <w:webHidden/>
            <w:sz w:val="28"/>
            <w:szCs w:val="28"/>
          </w:rPr>
          <w:t>3</w:t>
        </w:r>
      </w:hyperlink>
    </w:p>
    <w:p w:rsidR="006C1754" w:rsidRPr="000C5522" w:rsidRDefault="0037283E">
      <w:pPr>
        <w:pStyle w:val="30"/>
        <w:rPr>
          <w:rFonts w:eastAsia="Times New Roman" w:cs="Times New Roman"/>
          <w:noProof/>
          <w:color w:val="auto"/>
          <w:kern w:val="0"/>
          <w:sz w:val="28"/>
          <w:szCs w:val="28"/>
          <w:lang w:eastAsia="ru-RU"/>
        </w:rPr>
      </w:pPr>
      <w:hyperlink w:anchor="_Toc415833115" w:history="1">
        <w:r w:rsidR="00044399">
          <w:rPr>
            <w:rStyle w:val="ac"/>
            <w:rFonts w:ascii="Times New Roman" w:hAnsi="Times New Roman" w:cs="Times New Roman"/>
            <w:b/>
            <w:noProof/>
            <w:sz w:val="28"/>
            <w:szCs w:val="28"/>
          </w:rPr>
          <w:t>1.1.</w:t>
        </w:r>
        <w:r w:rsidR="006C1754" w:rsidRPr="006C1754">
          <w:rPr>
            <w:rStyle w:val="ac"/>
            <w:rFonts w:ascii="Times New Roman" w:hAnsi="Times New Roman" w:cs="Times New Roman"/>
            <w:b/>
            <w:noProof/>
            <w:sz w:val="28"/>
            <w:szCs w:val="28"/>
          </w:rPr>
          <w:t xml:space="preserve"> Пояснительная записка</w:t>
        </w:r>
        <w:r w:rsidR="006C1754" w:rsidRPr="006C1754">
          <w:rPr>
            <w:noProof/>
            <w:webHidden/>
            <w:sz w:val="28"/>
            <w:szCs w:val="28"/>
          </w:rPr>
          <w:tab/>
        </w:r>
        <w:r w:rsidR="00AA0C14">
          <w:rPr>
            <w:noProof/>
            <w:webHidden/>
            <w:sz w:val="28"/>
            <w:szCs w:val="28"/>
          </w:rPr>
          <w:t>3</w:t>
        </w:r>
      </w:hyperlink>
    </w:p>
    <w:p w:rsidR="006C1754" w:rsidRPr="000C5522" w:rsidRDefault="0037283E">
      <w:pPr>
        <w:pStyle w:val="30"/>
        <w:rPr>
          <w:rFonts w:eastAsia="Times New Roman" w:cs="Times New Roman"/>
          <w:noProof/>
          <w:color w:val="auto"/>
          <w:kern w:val="0"/>
          <w:sz w:val="28"/>
          <w:szCs w:val="28"/>
          <w:lang w:eastAsia="ru-RU"/>
        </w:rPr>
      </w:pPr>
      <w:hyperlink w:anchor="_Toc415833116" w:history="1">
        <w:r w:rsidR="00044399">
          <w:rPr>
            <w:rStyle w:val="ac"/>
            <w:rFonts w:ascii="Times New Roman" w:hAnsi="Times New Roman" w:cs="Times New Roman"/>
            <w:b/>
            <w:noProof/>
            <w:sz w:val="28"/>
            <w:szCs w:val="28"/>
          </w:rPr>
          <w:t>1.2.</w:t>
        </w:r>
        <w:r w:rsidR="006C1754" w:rsidRPr="006C1754">
          <w:rPr>
            <w:rStyle w:val="ac"/>
            <w:rFonts w:ascii="Times New Roman" w:hAnsi="Times New Roman" w:cs="Times New Roman"/>
            <w:b/>
            <w:noProof/>
            <w:sz w:val="28"/>
            <w:szCs w:val="28"/>
          </w:rPr>
          <w:t xml:space="preserve">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r w:rsidR="006C1754" w:rsidRPr="006C1754">
          <w:rPr>
            <w:noProof/>
            <w:webHidden/>
            <w:sz w:val="28"/>
            <w:szCs w:val="28"/>
          </w:rPr>
          <w:tab/>
        </w:r>
        <w:r w:rsidR="00195F48">
          <w:rPr>
            <w:noProof/>
            <w:webHidden/>
            <w:sz w:val="28"/>
            <w:szCs w:val="28"/>
          </w:rPr>
          <w:t>11</w:t>
        </w:r>
      </w:hyperlink>
    </w:p>
    <w:p w:rsidR="006C1754" w:rsidRPr="000C5522" w:rsidRDefault="0037283E">
      <w:pPr>
        <w:pStyle w:val="30"/>
        <w:rPr>
          <w:rFonts w:eastAsia="Times New Roman" w:cs="Times New Roman"/>
          <w:noProof/>
          <w:color w:val="auto"/>
          <w:kern w:val="0"/>
          <w:sz w:val="28"/>
          <w:szCs w:val="28"/>
          <w:lang w:eastAsia="ru-RU"/>
        </w:rPr>
      </w:pPr>
      <w:hyperlink w:anchor="_Toc415833117" w:history="1">
        <w:r w:rsidR="006C1754" w:rsidRPr="006C1754">
          <w:rPr>
            <w:rStyle w:val="ac"/>
            <w:rFonts w:ascii="Times New Roman" w:hAnsi="Times New Roman" w:cs="Times New Roman"/>
            <w:b/>
            <w:noProof/>
            <w:sz w:val="28"/>
            <w:szCs w:val="28"/>
          </w:rPr>
          <w:t>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r w:rsidR="006C1754" w:rsidRPr="006C1754">
          <w:rPr>
            <w:noProof/>
            <w:webHidden/>
            <w:sz w:val="28"/>
            <w:szCs w:val="28"/>
          </w:rPr>
          <w:tab/>
        </w:r>
        <w:r w:rsidR="0033738F">
          <w:rPr>
            <w:noProof/>
            <w:webHidden/>
            <w:sz w:val="28"/>
            <w:szCs w:val="28"/>
          </w:rPr>
          <w:t>15</w:t>
        </w:r>
      </w:hyperlink>
    </w:p>
    <w:p w:rsidR="006C1754" w:rsidRDefault="0037283E">
      <w:pPr>
        <w:pStyle w:val="23"/>
        <w:tabs>
          <w:tab w:val="right" w:leader="dot" w:pos="9628"/>
        </w:tabs>
      </w:pPr>
      <w:hyperlink w:anchor="_Toc415833118" w:history="1">
        <w:r w:rsidR="00044399">
          <w:rPr>
            <w:rStyle w:val="ac"/>
            <w:rFonts w:ascii="Times New Roman" w:hAnsi="Times New Roman" w:cs="Times New Roman"/>
            <w:b/>
            <w:noProof/>
            <w:sz w:val="28"/>
            <w:szCs w:val="28"/>
          </w:rPr>
          <w:t>2.</w:t>
        </w:r>
        <w:r w:rsidR="006C1754" w:rsidRPr="006C1754">
          <w:rPr>
            <w:rStyle w:val="ac"/>
            <w:rFonts w:ascii="Times New Roman" w:hAnsi="Times New Roman" w:cs="Times New Roman"/>
            <w:b/>
            <w:noProof/>
            <w:sz w:val="28"/>
            <w:szCs w:val="28"/>
          </w:rPr>
          <w:t xml:space="preserve"> Содержательный раздел</w:t>
        </w:r>
        <w:r w:rsidR="006C1754" w:rsidRPr="006C1754">
          <w:rPr>
            <w:noProof/>
            <w:webHidden/>
            <w:sz w:val="28"/>
            <w:szCs w:val="28"/>
          </w:rPr>
          <w:tab/>
        </w:r>
        <w:r w:rsidR="002870FA">
          <w:rPr>
            <w:noProof/>
            <w:webHidden/>
            <w:sz w:val="28"/>
            <w:szCs w:val="28"/>
          </w:rPr>
          <w:t>37</w:t>
        </w:r>
      </w:hyperlink>
    </w:p>
    <w:p w:rsidR="00D455C5" w:rsidRPr="00D455C5" w:rsidRDefault="00D455C5" w:rsidP="00D455C5">
      <w:pPr>
        <w:ind w:firstLine="426"/>
        <w:rPr>
          <w:rFonts w:ascii="Times New Roman" w:hAnsi="Times New Roman" w:cs="Times New Roman"/>
          <w:b/>
          <w:sz w:val="28"/>
          <w:szCs w:val="28"/>
        </w:rPr>
      </w:pPr>
      <w:r>
        <w:rPr>
          <w:rFonts w:ascii="Times New Roman" w:hAnsi="Times New Roman" w:cs="Times New Roman"/>
          <w:b/>
          <w:sz w:val="28"/>
          <w:szCs w:val="28"/>
        </w:rPr>
        <w:t>2.1 Программа</w:t>
      </w:r>
      <w:r w:rsidRPr="00D455C5">
        <w:rPr>
          <w:rFonts w:ascii="Times New Roman" w:hAnsi="Times New Roman" w:cs="Times New Roman"/>
          <w:b/>
          <w:sz w:val="28"/>
          <w:szCs w:val="28"/>
        </w:rPr>
        <w:t xml:space="preserve"> формирования универсальных учебных действий у обучающихся </w:t>
      </w:r>
      <w:r>
        <w:rPr>
          <w:rFonts w:ascii="Times New Roman" w:hAnsi="Times New Roman" w:cs="Times New Roman"/>
          <w:b/>
          <w:sz w:val="28"/>
          <w:szCs w:val="28"/>
        </w:rPr>
        <w:t xml:space="preserve"> при получении НОО…………………………………………</w:t>
      </w:r>
      <w:r w:rsidR="0038291F">
        <w:rPr>
          <w:rFonts w:ascii="Times New Roman" w:hAnsi="Times New Roman" w:cs="Times New Roman"/>
          <w:b/>
          <w:sz w:val="28"/>
          <w:szCs w:val="28"/>
        </w:rPr>
        <w:t>….</w:t>
      </w:r>
      <w:r w:rsidR="0038291F" w:rsidRPr="0038291F">
        <w:rPr>
          <w:rFonts w:ascii="Times New Roman" w:hAnsi="Times New Roman" w:cs="Times New Roman"/>
          <w:sz w:val="28"/>
          <w:szCs w:val="28"/>
        </w:rPr>
        <w:t>38</w:t>
      </w:r>
    </w:p>
    <w:p w:rsidR="00D455C5" w:rsidRPr="0038291F" w:rsidRDefault="00D455C5" w:rsidP="00D455C5">
      <w:pPr>
        <w:ind w:firstLine="426"/>
        <w:rPr>
          <w:rFonts w:ascii="Times New Roman" w:hAnsi="Times New Roman" w:cs="Times New Roman"/>
          <w:sz w:val="28"/>
          <w:szCs w:val="28"/>
        </w:rPr>
      </w:pPr>
      <w:r>
        <w:rPr>
          <w:rFonts w:ascii="Times New Roman" w:hAnsi="Times New Roman" w:cs="Times New Roman"/>
          <w:b/>
          <w:sz w:val="28"/>
          <w:szCs w:val="28"/>
        </w:rPr>
        <w:t>2.2. П</w:t>
      </w:r>
      <w:r w:rsidRPr="00D455C5">
        <w:rPr>
          <w:rFonts w:ascii="Times New Roman" w:hAnsi="Times New Roman" w:cs="Times New Roman"/>
          <w:b/>
          <w:sz w:val="28"/>
          <w:szCs w:val="28"/>
        </w:rPr>
        <w:t>рограммы отдельных учебных предметов, курсов коррекционно-развивающей области и</w:t>
      </w:r>
      <w:r>
        <w:rPr>
          <w:rFonts w:ascii="Times New Roman" w:hAnsi="Times New Roman" w:cs="Times New Roman"/>
          <w:b/>
          <w:sz w:val="28"/>
          <w:szCs w:val="28"/>
        </w:rPr>
        <w:t xml:space="preserve"> курсов внеурочной деятельности………………….</w:t>
      </w:r>
      <w:r w:rsidR="0038291F" w:rsidRPr="0038291F">
        <w:rPr>
          <w:rFonts w:ascii="Times New Roman" w:hAnsi="Times New Roman" w:cs="Times New Roman"/>
          <w:sz w:val="28"/>
          <w:szCs w:val="28"/>
        </w:rPr>
        <w:t>38</w:t>
      </w:r>
    </w:p>
    <w:p w:rsidR="00D455C5" w:rsidRPr="00D455C5" w:rsidRDefault="00D455C5" w:rsidP="00D455C5">
      <w:pPr>
        <w:ind w:firstLine="426"/>
        <w:rPr>
          <w:rFonts w:ascii="Times New Roman" w:hAnsi="Times New Roman" w:cs="Times New Roman"/>
          <w:b/>
          <w:sz w:val="28"/>
          <w:szCs w:val="28"/>
        </w:rPr>
      </w:pPr>
      <w:r>
        <w:rPr>
          <w:rFonts w:ascii="Times New Roman" w:hAnsi="Times New Roman" w:cs="Times New Roman"/>
          <w:b/>
          <w:sz w:val="28"/>
          <w:szCs w:val="28"/>
        </w:rPr>
        <w:t>2.3. Программа</w:t>
      </w:r>
      <w:r w:rsidRPr="00D455C5">
        <w:rPr>
          <w:rFonts w:ascii="Times New Roman" w:hAnsi="Times New Roman" w:cs="Times New Roman"/>
          <w:b/>
          <w:sz w:val="28"/>
          <w:szCs w:val="28"/>
        </w:rPr>
        <w:t xml:space="preserve"> духовно-нравственного развития, воспитания обучающихся с ОВЗ при получении НОО</w:t>
      </w:r>
      <w:r>
        <w:rPr>
          <w:rFonts w:ascii="Times New Roman" w:hAnsi="Times New Roman" w:cs="Times New Roman"/>
          <w:b/>
          <w:sz w:val="28"/>
          <w:szCs w:val="28"/>
        </w:rPr>
        <w:t>……………………………………..</w:t>
      </w:r>
      <w:r w:rsidR="0038291F" w:rsidRPr="0038291F">
        <w:rPr>
          <w:rFonts w:ascii="Times New Roman" w:hAnsi="Times New Roman" w:cs="Times New Roman"/>
          <w:sz w:val="28"/>
          <w:szCs w:val="28"/>
        </w:rPr>
        <w:t>38</w:t>
      </w:r>
    </w:p>
    <w:p w:rsidR="00D455C5" w:rsidRPr="00D455C5" w:rsidRDefault="00D455C5" w:rsidP="00D455C5">
      <w:pPr>
        <w:ind w:firstLine="426"/>
        <w:rPr>
          <w:rFonts w:ascii="Times New Roman" w:hAnsi="Times New Roman" w:cs="Times New Roman"/>
          <w:b/>
          <w:sz w:val="28"/>
          <w:szCs w:val="28"/>
        </w:rPr>
      </w:pPr>
      <w:r>
        <w:rPr>
          <w:rFonts w:ascii="Times New Roman" w:hAnsi="Times New Roman" w:cs="Times New Roman"/>
          <w:b/>
          <w:sz w:val="28"/>
          <w:szCs w:val="28"/>
        </w:rPr>
        <w:t>2.4. Программа</w:t>
      </w:r>
      <w:r w:rsidRPr="00D455C5">
        <w:rPr>
          <w:rFonts w:ascii="Times New Roman" w:hAnsi="Times New Roman" w:cs="Times New Roman"/>
          <w:b/>
          <w:sz w:val="28"/>
          <w:szCs w:val="28"/>
        </w:rPr>
        <w:t xml:space="preserve"> формирования экологической культуры, здоро</w:t>
      </w:r>
      <w:r>
        <w:rPr>
          <w:rFonts w:ascii="Times New Roman" w:hAnsi="Times New Roman" w:cs="Times New Roman"/>
          <w:b/>
          <w:sz w:val="28"/>
          <w:szCs w:val="28"/>
        </w:rPr>
        <w:t>вого и безопасного образа жизни……………………………………………………….</w:t>
      </w:r>
      <w:r w:rsidR="0038291F">
        <w:rPr>
          <w:rFonts w:ascii="Times New Roman" w:hAnsi="Times New Roman" w:cs="Times New Roman"/>
          <w:b/>
          <w:sz w:val="28"/>
          <w:szCs w:val="28"/>
        </w:rPr>
        <w:t xml:space="preserve"> </w:t>
      </w:r>
      <w:r w:rsidR="0038291F" w:rsidRPr="0038291F">
        <w:rPr>
          <w:rFonts w:ascii="Times New Roman" w:hAnsi="Times New Roman" w:cs="Times New Roman"/>
          <w:sz w:val="28"/>
          <w:szCs w:val="28"/>
        </w:rPr>
        <w:t>38</w:t>
      </w:r>
    </w:p>
    <w:p w:rsidR="0038291F" w:rsidRDefault="00D455C5" w:rsidP="00D455C5">
      <w:pPr>
        <w:ind w:firstLine="426"/>
        <w:rPr>
          <w:rFonts w:ascii="Times New Roman" w:hAnsi="Times New Roman" w:cs="Times New Roman"/>
          <w:b/>
          <w:sz w:val="28"/>
          <w:szCs w:val="28"/>
        </w:rPr>
      </w:pPr>
      <w:r>
        <w:rPr>
          <w:rFonts w:ascii="Times New Roman" w:hAnsi="Times New Roman" w:cs="Times New Roman"/>
          <w:b/>
          <w:sz w:val="28"/>
          <w:szCs w:val="28"/>
        </w:rPr>
        <w:t>2.5. Программа</w:t>
      </w:r>
      <w:r w:rsidR="0038291F">
        <w:rPr>
          <w:rFonts w:ascii="Times New Roman" w:hAnsi="Times New Roman" w:cs="Times New Roman"/>
          <w:b/>
          <w:sz w:val="28"/>
          <w:szCs w:val="28"/>
        </w:rPr>
        <w:t xml:space="preserve"> коррекционной работы……………………………………</w:t>
      </w:r>
      <w:r w:rsidR="0038291F" w:rsidRPr="0038291F">
        <w:rPr>
          <w:rFonts w:ascii="Times New Roman" w:hAnsi="Times New Roman" w:cs="Times New Roman"/>
          <w:sz w:val="28"/>
          <w:szCs w:val="28"/>
        </w:rPr>
        <w:t>38</w:t>
      </w:r>
      <w:r w:rsidRPr="0038291F">
        <w:rPr>
          <w:rFonts w:ascii="Times New Roman" w:hAnsi="Times New Roman" w:cs="Times New Roman"/>
          <w:sz w:val="28"/>
          <w:szCs w:val="28"/>
        </w:rPr>
        <w:t xml:space="preserve"> </w:t>
      </w:r>
    </w:p>
    <w:p w:rsidR="006C1754" w:rsidRPr="000C5522" w:rsidRDefault="0038291F" w:rsidP="00D455C5">
      <w:pPr>
        <w:ind w:firstLine="426"/>
        <w:rPr>
          <w:rFonts w:eastAsia="Times New Roman" w:cs="Times New Roman"/>
          <w:noProof/>
          <w:color w:val="auto"/>
          <w:kern w:val="0"/>
          <w:sz w:val="28"/>
          <w:szCs w:val="28"/>
          <w:lang w:eastAsia="ru-RU"/>
        </w:rPr>
      </w:pPr>
      <w:r>
        <w:rPr>
          <w:rFonts w:ascii="Times New Roman" w:hAnsi="Times New Roman" w:cs="Times New Roman"/>
          <w:b/>
          <w:sz w:val="28"/>
          <w:szCs w:val="28"/>
        </w:rPr>
        <w:t>2.6. П</w:t>
      </w:r>
      <w:r w:rsidR="00D455C5" w:rsidRPr="00D455C5">
        <w:rPr>
          <w:rFonts w:ascii="Times New Roman" w:hAnsi="Times New Roman" w:cs="Times New Roman"/>
          <w:b/>
          <w:sz w:val="28"/>
          <w:szCs w:val="28"/>
        </w:rPr>
        <w:t>рограмм</w:t>
      </w:r>
      <w:r w:rsidR="00D455C5">
        <w:rPr>
          <w:rFonts w:ascii="Times New Roman" w:hAnsi="Times New Roman" w:cs="Times New Roman"/>
          <w:b/>
          <w:sz w:val="28"/>
          <w:szCs w:val="28"/>
        </w:rPr>
        <w:t>а</w:t>
      </w:r>
      <w:r w:rsidR="00D455C5" w:rsidRPr="00D455C5">
        <w:rPr>
          <w:rFonts w:ascii="Times New Roman" w:hAnsi="Times New Roman" w:cs="Times New Roman"/>
          <w:b/>
          <w:sz w:val="28"/>
          <w:szCs w:val="28"/>
        </w:rPr>
        <w:t xml:space="preserve"> внеурочной деятельности</w:t>
      </w:r>
      <w:r>
        <w:rPr>
          <w:rFonts w:ascii="Times New Roman" w:hAnsi="Times New Roman" w:cs="Times New Roman"/>
          <w:b/>
          <w:sz w:val="28"/>
          <w:szCs w:val="28"/>
        </w:rPr>
        <w:t>…………………………………</w:t>
      </w:r>
      <w:r w:rsidRPr="0038291F">
        <w:rPr>
          <w:rFonts w:ascii="Times New Roman" w:hAnsi="Times New Roman" w:cs="Times New Roman"/>
          <w:sz w:val="28"/>
          <w:szCs w:val="28"/>
        </w:rPr>
        <w:t>38</w:t>
      </w:r>
      <w:hyperlink w:anchor="_Toc415833119" w:history="1"/>
      <w:r w:rsidR="00D455C5" w:rsidRPr="0038291F">
        <w:t xml:space="preserve"> </w:t>
      </w:r>
    </w:p>
    <w:p w:rsidR="006C1754" w:rsidRPr="000C5522" w:rsidRDefault="0037283E">
      <w:pPr>
        <w:pStyle w:val="23"/>
        <w:tabs>
          <w:tab w:val="right" w:leader="dot" w:pos="9628"/>
        </w:tabs>
        <w:rPr>
          <w:rFonts w:eastAsia="Times New Roman" w:cs="Times New Roman"/>
          <w:noProof/>
          <w:color w:val="auto"/>
          <w:kern w:val="0"/>
          <w:sz w:val="28"/>
          <w:szCs w:val="28"/>
          <w:lang w:eastAsia="ru-RU"/>
        </w:rPr>
      </w:pPr>
      <w:hyperlink w:anchor="_Toc415833120" w:history="1">
        <w:r w:rsidR="006C1754" w:rsidRPr="006C1754">
          <w:rPr>
            <w:rStyle w:val="ac"/>
            <w:rFonts w:ascii="Times New Roman" w:hAnsi="Times New Roman" w:cs="Times New Roman"/>
            <w:b/>
            <w:noProof/>
            <w:sz w:val="28"/>
            <w:szCs w:val="28"/>
          </w:rPr>
          <w:t>3. Организационный раздел</w:t>
        </w:r>
        <w:r w:rsidR="006C1754" w:rsidRPr="006C1754">
          <w:rPr>
            <w:noProof/>
            <w:webHidden/>
            <w:sz w:val="28"/>
            <w:szCs w:val="28"/>
          </w:rPr>
          <w:tab/>
        </w:r>
        <w:r w:rsidR="00A912EA">
          <w:rPr>
            <w:noProof/>
            <w:webHidden/>
            <w:sz w:val="28"/>
            <w:szCs w:val="28"/>
          </w:rPr>
          <w:t>5</w:t>
        </w:r>
        <w:r w:rsidR="00CB0A10">
          <w:rPr>
            <w:noProof/>
            <w:webHidden/>
            <w:sz w:val="28"/>
            <w:szCs w:val="28"/>
          </w:rPr>
          <w:t>8</w:t>
        </w:r>
      </w:hyperlink>
    </w:p>
    <w:p w:rsidR="006C1754" w:rsidRPr="000C5522" w:rsidRDefault="0037283E">
      <w:pPr>
        <w:pStyle w:val="30"/>
        <w:rPr>
          <w:rFonts w:eastAsia="Times New Roman" w:cs="Times New Roman"/>
          <w:noProof/>
          <w:color w:val="auto"/>
          <w:kern w:val="0"/>
          <w:sz w:val="28"/>
          <w:szCs w:val="28"/>
          <w:lang w:eastAsia="ru-RU"/>
        </w:rPr>
      </w:pPr>
      <w:hyperlink w:anchor="_Toc415833121" w:history="1">
        <w:r w:rsidR="006C1754" w:rsidRPr="006C1754">
          <w:rPr>
            <w:rStyle w:val="ac"/>
            <w:rFonts w:ascii="Times New Roman" w:hAnsi="Times New Roman" w:cs="Times New Roman"/>
            <w:b/>
            <w:noProof/>
            <w:sz w:val="28"/>
            <w:szCs w:val="28"/>
          </w:rPr>
          <w:t>3.1. Учебный план</w:t>
        </w:r>
        <w:r w:rsidR="006C1754" w:rsidRPr="006C1754">
          <w:rPr>
            <w:noProof/>
            <w:webHidden/>
            <w:sz w:val="28"/>
            <w:szCs w:val="28"/>
          </w:rPr>
          <w:tab/>
        </w:r>
        <w:r w:rsidR="00A912EA">
          <w:rPr>
            <w:noProof/>
            <w:webHidden/>
            <w:sz w:val="28"/>
            <w:szCs w:val="28"/>
          </w:rPr>
          <w:t>5</w:t>
        </w:r>
        <w:r w:rsidR="00CB0A10">
          <w:rPr>
            <w:noProof/>
            <w:webHidden/>
            <w:sz w:val="28"/>
            <w:szCs w:val="28"/>
          </w:rPr>
          <w:t>8</w:t>
        </w:r>
      </w:hyperlink>
    </w:p>
    <w:p w:rsidR="006C1754" w:rsidRPr="000C5522" w:rsidRDefault="0037283E">
      <w:pPr>
        <w:pStyle w:val="30"/>
        <w:rPr>
          <w:rFonts w:eastAsia="Times New Roman" w:cs="Times New Roman"/>
          <w:noProof/>
          <w:color w:val="auto"/>
          <w:kern w:val="0"/>
          <w:sz w:val="28"/>
          <w:szCs w:val="28"/>
          <w:lang w:eastAsia="ru-RU"/>
        </w:rPr>
      </w:pPr>
      <w:hyperlink w:anchor="_Toc415833122" w:history="1">
        <w:r w:rsidR="006C1754" w:rsidRPr="006C1754">
          <w:rPr>
            <w:rStyle w:val="ac"/>
            <w:rFonts w:ascii="Times New Roman" w:hAnsi="Times New Roman" w:cs="Times New Roman"/>
            <w:b/>
            <w:noProof/>
            <w:sz w:val="28"/>
            <w:szCs w:val="28"/>
          </w:rPr>
          <w:t xml:space="preserve">3.2. Система </w:t>
        </w:r>
        <w:r w:rsidR="00D455C5">
          <w:rPr>
            <w:rStyle w:val="ac"/>
            <w:rFonts w:ascii="Times New Roman" w:hAnsi="Times New Roman" w:cs="Times New Roman"/>
            <w:b/>
            <w:noProof/>
            <w:sz w:val="28"/>
            <w:szCs w:val="28"/>
          </w:rPr>
          <w:t xml:space="preserve">специальных </w:t>
        </w:r>
        <w:r w:rsidR="006C1754" w:rsidRPr="006C1754">
          <w:rPr>
            <w:rStyle w:val="ac"/>
            <w:rFonts w:ascii="Times New Roman" w:hAnsi="Times New Roman" w:cs="Times New Roman"/>
            <w:b/>
            <w:noProof/>
            <w:sz w:val="28"/>
            <w:szCs w:val="28"/>
          </w:rPr>
          <w:t>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r w:rsidR="006C1754" w:rsidRPr="006C1754">
          <w:rPr>
            <w:noProof/>
            <w:webHidden/>
            <w:sz w:val="28"/>
            <w:szCs w:val="28"/>
          </w:rPr>
          <w:tab/>
        </w:r>
        <w:r w:rsidR="00DF47D3">
          <w:rPr>
            <w:noProof/>
            <w:webHidden/>
            <w:sz w:val="28"/>
            <w:szCs w:val="28"/>
          </w:rPr>
          <w:t>5</w:t>
        </w:r>
        <w:r w:rsidR="00CB0A10">
          <w:rPr>
            <w:noProof/>
            <w:webHidden/>
            <w:sz w:val="28"/>
            <w:szCs w:val="28"/>
          </w:rPr>
          <w:t>8</w:t>
        </w:r>
      </w:hyperlink>
    </w:p>
    <w:p w:rsidR="006C1754" w:rsidRPr="000C5522" w:rsidRDefault="006C1754" w:rsidP="00044399">
      <w:pPr>
        <w:pStyle w:val="13"/>
        <w:tabs>
          <w:tab w:val="right" w:leader="dot" w:pos="9628"/>
        </w:tabs>
        <w:rPr>
          <w:rFonts w:eastAsia="Times New Roman" w:cs="Times New Roman"/>
          <w:noProof/>
          <w:color w:val="auto"/>
          <w:kern w:val="0"/>
          <w:sz w:val="28"/>
          <w:szCs w:val="28"/>
          <w:lang w:eastAsia="ru-RU"/>
        </w:rPr>
      </w:pPr>
    </w:p>
    <w:p w:rsidR="00385E5A" w:rsidRPr="003737F1" w:rsidRDefault="0037283E" w:rsidP="0082250F">
      <w:pPr>
        <w:spacing w:before="240" w:after="240" w:line="240" w:lineRule="auto"/>
        <w:jc w:val="center"/>
        <w:outlineLvl w:val="0"/>
        <w:rPr>
          <w:rFonts w:ascii="Times New Roman" w:hAnsi="Times New Roman" w:cs="Times New Roman"/>
          <w:b/>
          <w:sz w:val="28"/>
          <w:szCs w:val="28"/>
        </w:rPr>
      </w:pPr>
      <w:r w:rsidRPr="006C1754">
        <w:rPr>
          <w:rFonts w:ascii="Times New Roman" w:hAnsi="Times New Roman" w:cs="Times New Roman"/>
          <w:b/>
          <w:sz w:val="28"/>
          <w:szCs w:val="28"/>
        </w:rPr>
        <w:lastRenderedPageBreak/>
        <w:fldChar w:fldCharType="end"/>
      </w:r>
    </w:p>
    <w:p w:rsidR="00907752" w:rsidRPr="00EC2DC3" w:rsidRDefault="00617F39" w:rsidP="00617F39">
      <w:pPr>
        <w:spacing w:before="240" w:after="24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044399">
        <w:rPr>
          <w:rFonts w:ascii="Times New Roman" w:hAnsi="Times New Roman" w:cs="Times New Roman"/>
          <w:b/>
          <w:color w:val="auto"/>
          <w:sz w:val="28"/>
          <w:szCs w:val="28"/>
        </w:rPr>
        <w:t xml:space="preserve"> </w:t>
      </w:r>
      <w:bookmarkStart w:id="0" w:name="_Toc415833114"/>
      <w:r w:rsidR="00044399">
        <w:rPr>
          <w:rFonts w:ascii="Times New Roman" w:hAnsi="Times New Roman" w:cs="Times New Roman"/>
          <w:b/>
          <w:sz w:val="28"/>
          <w:szCs w:val="28"/>
        </w:rPr>
        <w:t>1.</w:t>
      </w:r>
      <w:r w:rsidR="00EC2DC3" w:rsidRPr="00EC2DC3">
        <w:rPr>
          <w:rFonts w:ascii="Times New Roman" w:hAnsi="Times New Roman" w:cs="Times New Roman"/>
          <w:b/>
          <w:sz w:val="28"/>
          <w:szCs w:val="28"/>
        </w:rPr>
        <w:t xml:space="preserve"> </w:t>
      </w:r>
      <w:r w:rsidR="00EC2DC3" w:rsidRPr="00301148">
        <w:rPr>
          <w:rFonts w:ascii="Times New Roman" w:hAnsi="Times New Roman" w:cs="Times New Roman"/>
          <w:b/>
          <w:color w:val="auto"/>
          <w:sz w:val="28"/>
          <w:szCs w:val="28"/>
        </w:rPr>
        <w:t>Целевой раздел</w:t>
      </w:r>
      <w:bookmarkEnd w:id="0"/>
    </w:p>
    <w:p w:rsidR="00907752" w:rsidRDefault="00B65CBF" w:rsidP="00044399">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1" w:name="_Toc415833115"/>
      <w:r w:rsidRPr="00B65CBF">
        <w:rPr>
          <w:rFonts w:ascii="Times New Roman" w:hAnsi="Times New Roman" w:cs="Times New Roman"/>
          <w:b/>
          <w:sz w:val="28"/>
          <w:szCs w:val="28"/>
        </w:rPr>
        <w:t>1.1. Пояснительная записка</w:t>
      </w:r>
      <w:bookmarkEnd w:id="1"/>
    </w:p>
    <w:p w:rsidR="00104D6F" w:rsidRPr="00104D6F" w:rsidRDefault="00104D6F" w:rsidP="00104D6F">
      <w:pPr>
        <w:pStyle w:val="14TexstOSNOVA1012"/>
        <w:spacing w:line="240" w:lineRule="auto"/>
        <w:ind w:firstLine="709"/>
        <w:rPr>
          <w:rFonts w:ascii="Times New Roman" w:hAnsi="Times New Roman"/>
          <w:sz w:val="28"/>
          <w:szCs w:val="28"/>
        </w:rPr>
      </w:pPr>
      <w:r w:rsidRPr="00104D6F">
        <w:rPr>
          <w:rFonts w:ascii="Times New Roman" w:hAnsi="Times New Roman"/>
          <w:b/>
          <w:sz w:val="28"/>
          <w:szCs w:val="28"/>
        </w:rPr>
        <w:t>Адаптированная основная об</w:t>
      </w:r>
      <w:r>
        <w:rPr>
          <w:rFonts w:ascii="Times New Roman" w:hAnsi="Times New Roman"/>
          <w:b/>
          <w:sz w:val="28"/>
          <w:szCs w:val="28"/>
        </w:rPr>
        <w:t>щеоб</w:t>
      </w:r>
      <w:r w:rsidRPr="00104D6F">
        <w:rPr>
          <w:rFonts w:ascii="Times New Roman" w:hAnsi="Times New Roman"/>
          <w:b/>
          <w:sz w:val="28"/>
          <w:szCs w:val="28"/>
        </w:rPr>
        <w:t>разовательная программа начального общего образования обучающихся с задержкой психического развития</w:t>
      </w:r>
      <w:r>
        <w:rPr>
          <w:rFonts w:ascii="Times New Roman" w:hAnsi="Times New Roman"/>
          <w:b/>
          <w:sz w:val="28"/>
          <w:szCs w:val="28"/>
        </w:rPr>
        <w:t xml:space="preserve"> </w:t>
      </w:r>
      <w:r w:rsidRPr="00104D6F">
        <w:rPr>
          <w:rFonts w:ascii="Times New Roman" w:hAnsi="Times New Roman"/>
          <w:b/>
          <w:sz w:val="28"/>
          <w:szCs w:val="28"/>
        </w:rPr>
        <w:t>(далее –</w:t>
      </w:r>
      <w:r>
        <w:rPr>
          <w:rFonts w:ascii="Times New Roman" w:hAnsi="Times New Roman"/>
          <w:b/>
          <w:sz w:val="28"/>
          <w:szCs w:val="28"/>
        </w:rPr>
        <w:t xml:space="preserve"> </w:t>
      </w:r>
      <w:r w:rsidRPr="00104D6F">
        <w:rPr>
          <w:rFonts w:ascii="Times New Roman" w:hAnsi="Times New Roman"/>
          <w:b/>
          <w:sz w:val="28"/>
          <w:szCs w:val="28"/>
        </w:rPr>
        <w:t>АООП НОО обучающихся с ЗПР</w:t>
      </w:r>
      <w:r w:rsidRPr="00104D6F">
        <w:rPr>
          <w:rFonts w:ascii="Times New Roman" w:hAnsi="Times New Roman"/>
          <w:sz w:val="28"/>
          <w:szCs w:val="28"/>
        </w:rPr>
        <w:t>) –</w:t>
      </w:r>
      <w:r w:rsidR="00AA0C14">
        <w:rPr>
          <w:rFonts w:ascii="Times New Roman" w:hAnsi="Times New Roman"/>
          <w:sz w:val="28"/>
          <w:szCs w:val="28"/>
        </w:rPr>
        <w:t xml:space="preserve"> </w:t>
      </w:r>
      <w:r w:rsidRPr="00104D6F">
        <w:rPr>
          <w:rFonts w:ascii="Times New Roman" w:hAnsi="Times New Roman"/>
          <w:sz w:val="28"/>
          <w:szCs w:val="28"/>
        </w:rPr>
        <w:t>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104D6F" w:rsidRPr="00104D6F" w:rsidRDefault="00104D6F" w:rsidP="00104D6F">
      <w:pPr>
        <w:pStyle w:val="14TexstOSNOVA1012"/>
        <w:spacing w:line="240" w:lineRule="auto"/>
        <w:ind w:firstLine="709"/>
        <w:rPr>
          <w:rFonts w:ascii="Times New Roman" w:hAnsi="Times New Roman"/>
          <w:sz w:val="28"/>
          <w:szCs w:val="28"/>
        </w:rPr>
      </w:pPr>
      <w:r w:rsidRPr="00104D6F">
        <w:rPr>
          <w:rFonts w:ascii="Times New Roman" w:hAnsi="Times New Roman"/>
          <w:sz w:val="28"/>
          <w:szCs w:val="28"/>
        </w:rPr>
        <w:t>Данная</w:t>
      </w:r>
      <w:r>
        <w:rPr>
          <w:rFonts w:ascii="Times New Roman" w:hAnsi="Times New Roman"/>
          <w:sz w:val="28"/>
          <w:szCs w:val="28"/>
        </w:rPr>
        <w:t xml:space="preserve"> </w:t>
      </w:r>
      <w:r w:rsidRPr="00104D6F">
        <w:rPr>
          <w:rFonts w:ascii="Times New Roman" w:hAnsi="Times New Roman"/>
          <w:sz w:val="28"/>
          <w:szCs w:val="28"/>
        </w:rPr>
        <w:t>образовательная программа разработана на основе:</w:t>
      </w:r>
    </w:p>
    <w:p w:rsidR="00104D6F" w:rsidRPr="00104D6F" w:rsidRDefault="00104D6F" w:rsidP="00104D6F">
      <w:pPr>
        <w:pStyle w:val="14TexstOSNOVA1012"/>
        <w:spacing w:line="240" w:lineRule="auto"/>
        <w:ind w:firstLine="709"/>
        <w:rPr>
          <w:rFonts w:ascii="Times New Roman" w:hAnsi="Times New Roman"/>
          <w:sz w:val="28"/>
          <w:szCs w:val="28"/>
        </w:rPr>
      </w:pPr>
      <w:r w:rsidRPr="00104D6F">
        <w:rPr>
          <w:rFonts w:ascii="Times New Roman" w:hAnsi="Times New Roman"/>
          <w:sz w:val="28"/>
          <w:szCs w:val="28"/>
        </w:rPr>
        <w:t>• Федерального закона «Об образовании в Российской Федерации» от 29.12.2012г.№273-Ф3;</w:t>
      </w:r>
    </w:p>
    <w:p w:rsidR="00104D6F" w:rsidRPr="00104D6F" w:rsidRDefault="00104D6F" w:rsidP="00104D6F">
      <w:pPr>
        <w:pStyle w:val="14TexstOSNOVA1012"/>
        <w:spacing w:line="240" w:lineRule="auto"/>
        <w:ind w:firstLine="709"/>
        <w:rPr>
          <w:rFonts w:ascii="Times New Roman" w:hAnsi="Times New Roman"/>
          <w:sz w:val="28"/>
          <w:szCs w:val="28"/>
        </w:rPr>
      </w:pPr>
      <w:r w:rsidRPr="00104D6F">
        <w:rPr>
          <w:rFonts w:ascii="Times New Roman" w:hAnsi="Times New Roman"/>
          <w:sz w:val="28"/>
          <w:szCs w:val="28"/>
        </w:rPr>
        <w:t>• Указа Президента РФ «О Национальной стратегии действий в интересах детей на 2012 -2017 годы» от 01.06.2012г.№ 761;</w:t>
      </w:r>
    </w:p>
    <w:p w:rsidR="00104D6F" w:rsidRPr="00104D6F" w:rsidRDefault="00104D6F" w:rsidP="00104D6F">
      <w:pPr>
        <w:pStyle w:val="14TexstOSNOVA1012"/>
        <w:spacing w:line="240" w:lineRule="auto"/>
        <w:ind w:firstLine="709"/>
        <w:rPr>
          <w:rFonts w:ascii="Times New Roman" w:hAnsi="Times New Roman"/>
          <w:sz w:val="28"/>
          <w:szCs w:val="28"/>
        </w:rPr>
      </w:pPr>
      <w:r w:rsidRPr="00104D6F">
        <w:rPr>
          <w:rFonts w:ascii="Times New Roman" w:hAnsi="Times New Roman"/>
          <w:sz w:val="28"/>
          <w:szCs w:val="28"/>
        </w:rPr>
        <w:t>• Федерального государственного образовательного стандарта начального общего образования для детей с ограниченными возможностями здоровья</w:t>
      </w:r>
      <w:r>
        <w:rPr>
          <w:rFonts w:ascii="Times New Roman" w:hAnsi="Times New Roman"/>
          <w:sz w:val="28"/>
          <w:szCs w:val="28"/>
        </w:rPr>
        <w:t xml:space="preserve"> </w:t>
      </w:r>
      <w:r w:rsidRPr="00104D6F">
        <w:rPr>
          <w:rFonts w:ascii="Times New Roman" w:hAnsi="Times New Roman"/>
          <w:sz w:val="28"/>
          <w:szCs w:val="28"/>
        </w:rPr>
        <w:t xml:space="preserve">(приказ </w:t>
      </w:r>
      <w:proofErr w:type="spellStart"/>
      <w:r w:rsidRPr="00104D6F">
        <w:rPr>
          <w:rFonts w:ascii="Times New Roman" w:hAnsi="Times New Roman"/>
          <w:sz w:val="28"/>
          <w:szCs w:val="28"/>
        </w:rPr>
        <w:t>Минобрнауки</w:t>
      </w:r>
      <w:proofErr w:type="spellEnd"/>
      <w:r w:rsidRPr="00104D6F">
        <w:rPr>
          <w:rFonts w:ascii="Times New Roman" w:hAnsi="Times New Roman"/>
          <w:sz w:val="28"/>
          <w:szCs w:val="28"/>
        </w:rPr>
        <w:t xml:space="preserve"> России от19.12.2014г. №1598); </w:t>
      </w:r>
    </w:p>
    <w:p w:rsidR="00104D6F" w:rsidRPr="00104D6F" w:rsidRDefault="00104D6F" w:rsidP="00104D6F">
      <w:pPr>
        <w:pStyle w:val="14TexstOSNOVA1012"/>
        <w:spacing w:line="240" w:lineRule="auto"/>
        <w:ind w:firstLine="709"/>
        <w:rPr>
          <w:rFonts w:ascii="Times New Roman" w:hAnsi="Times New Roman"/>
          <w:sz w:val="28"/>
          <w:szCs w:val="28"/>
        </w:rPr>
      </w:pPr>
      <w:r w:rsidRPr="00104D6F">
        <w:rPr>
          <w:rFonts w:ascii="Times New Roman" w:hAnsi="Times New Roman"/>
          <w:sz w:val="28"/>
          <w:szCs w:val="28"/>
        </w:rPr>
        <w:t>• Примерной адаптированной основной общеобразовательной программы начального общего образования обучающихся с задержкой психического развития</w:t>
      </w:r>
      <w:r>
        <w:rPr>
          <w:rFonts w:ascii="Times New Roman" w:hAnsi="Times New Roman"/>
          <w:sz w:val="28"/>
          <w:szCs w:val="28"/>
        </w:rPr>
        <w:t xml:space="preserve"> (Вариант 7.1)</w:t>
      </w:r>
      <w:r w:rsidRPr="00104D6F">
        <w:rPr>
          <w:rFonts w:ascii="Times New Roman" w:hAnsi="Times New Roman"/>
          <w:sz w:val="28"/>
          <w:szCs w:val="28"/>
        </w:rPr>
        <w:t>;</w:t>
      </w:r>
    </w:p>
    <w:p w:rsidR="00104D6F" w:rsidRPr="00104D6F" w:rsidRDefault="00104D6F" w:rsidP="00104D6F">
      <w:pPr>
        <w:pStyle w:val="14TexstOSNOVA1012"/>
        <w:spacing w:line="240" w:lineRule="auto"/>
        <w:ind w:firstLine="709"/>
        <w:rPr>
          <w:rFonts w:ascii="Times New Roman" w:hAnsi="Times New Roman"/>
          <w:sz w:val="28"/>
          <w:szCs w:val="28"/>
        </w:rPr>
      </w:pPr>
      <w:r w:rsidRPr="00104D6F">
        <w:rPr>
          <w:rFonts w:ascii="Times New Roman" w:hAnsi="Times New Roman"/>
          <w:sz w:val="28"/>
          <w:szCs w:val="28"/>
        </w:rPr>
        <w:t xml:space="preserve">• Санитарно-эпидемиологических правил и </w:t>
      </w:r>
      <w:proofErr w:type="gramStart"/>
      <w:r w:rsidRPr="00104D6F">
        <w:rPr>
          <w:rFonts w:ascii="Times New Roman" w:hAnsi="Times New Roman"/>
          <w:sz w:val="28"/>
          <w:szCs w:val="28"/>
        </w:rPr>
        <w:t>нормативах</w:t>
      </w:r>
      <w:proofErr w:type="gramEnd"/>
      <w:r w:rsidRPr="00104D6F">
        <w:rPr>
          <w:rFonts w:ascii="Times New Roman" w:hAnsi="Times New Roman"/>
          <w:sz w:val="28"/>
          <w:szCs w:val="28"/>
        </w:rPr>
        <w:t xml:space="preserve"> </w:t>
      </w:r>
      <w:proofErr w:type="spellStart"/>
      <w:r w:rsidRPr="00104D6F">
        <w:rPr>
          <w:rFonts w:ascii="Times New Roman" w:hAnsi="Times New Roman"/>
          <w:sz w:val="28"/>
          <w:szCs w:val="28"/>
        </w:rPr>
        <w:t>СанПиН</w:t>
      </w:r>
      <w:proofErr w:type="spellEnd"/>
      <w:r w:rsidRPr="00104D6F">
        <w:rPr>
          <w:rFonts w:ascii="Times New Roman" w:hAnsi="Times New Roman"/>
          <w:sz w:val="28"/>
          <w:szCs w:val="28"/>
        </w:rPr>
        <w:t xml:space="preserve"> 2.4.2.3286-15, утвержденных постановлением Главного государственного санитарного врача РФ от 10.07.2015г. №26;</w:t>
      </w:r>
    </w:p>
    <w:p w:rsidR="00104D6F" w:rsidRPr="00104D6F" w:rsidRDefault="00104D6F" w:rsidP="00104D6F">
      <w:pPr>
        <w:pStyle w:val="14TexstOSNOVA1012"/>
        <w:spacing w:line="240" w:lineRule="auto"/>
        <w:ind w:firstLine="709"/>
        <w:rPr>
          <w:rFonts w:ascii="Times New Roman" w:hAnsi="Times New Roman"/>
          <w:sz w:val="28"/>
          <w:szCs w:val="28"/>
        </w:rPr>
      </w:pPr>
      <w:r w:rsidRPr="00104D6F">
        <w:rPr>
          <w:rFonts w:ascii="Times New Roman" w:hAnsi="Times New Roman"/>
          <w:sz w:val="28"/>
          <w:szCs w:val="28"/>
        </w:rPr>
        <w:t xml:space="preserve">• нормативно-методической документации Министерства образования и науки РФ и других нормативно-правовых актов в области образования; </w:t>
      </w:r>
    </w:p>
    <w:p w:rsidR="00104D6F" w:rsidRDefault="00104D6F" w:rsidP="00104D6F">
      <w:pPr>
        <w:pStyle w:val="14TexstOSNOVA1012"/>
        <w:spacing w:line="240" w:lineRule="auto"/>
        <w:ind w:firstLine="709"/>
        <w:rPr>
          <w:rFonts w:ascii="Times New Roman" w:hAnsi="Times New Roman"/>
          <w:sz w:val="28"/>
          <w:szCs w:val="28"/>
        </w:rPr>
      </w:pPr>
      <w:r w:rsidRPr="00104D6F">
        <w:rPr>
          <w:rFonts w:ascii="Times New Roman" w:hAnsi="Times New Roman"/>
          <w:sz w:val="28"/>
          <w:szCs w:val="28"/>
        </w:rPr>
        <w:t xml:space="preserve">• Устава </w:t>
      </w:r>
      <w:r>
        <w:rPr>
          <w:rFonts w:ascii="Times New Roman" w:hAnsi="Times New Roman"/>
          <w:sz w:val="28"/>
          <w:szCs w:val="28"/>
        </w:rPr>
        <w:t>МОУ СОШ №2</w:t>
      </w:r>
      <w:r w:rsidRPr="00104D6F">
        <w:rPr>
          <w:rFonts w:ascii="Times New Roman" w:hAnsi="Times New Roman"/>
          <w:sz w:val="28"/>
          <w:szCs w:val="28"/>
        </w:rPr>
        <w:t xml:space="preserve">. </w:t>
      </w:r>
    </w:p>
    <w:p w:rsidR="00104D6F" w:rsidRDefault="00104D6F" w:rsidP="00104D6F">
      <w:pPr>
        <w:pStyle w:val="14TexstOSNOVA1012"/>
        <w:spacing w:line="240" w:lineRule="auto"/>
        <w:ind w:firstLine="709"/>
        <w:rPr>
          <w:rFonts w:ascii="Times New Roman" w:hAnsi="Times New Roman" w:cs="Times New Roman"/>
          <w:i/>
          <w:iCs/>
          <w:sz w:val="28"/>
          <w:szCs w:val="28"/>
        </w:rPr>
      </w:pPr>
    </w:p>
    <w:p w:rsidR="00104D6F" w:rsidRDefault="00104D6F" w:rsidP="00104D6F">
      <w:pPr>
        <w:pStyle w:val="14TexstOSNOVA1012"/>
        <w:spacing w:line="240" w:lineRule="auto"/>
        <w:ind w:firstLine="709"/>
        <w:rPr>
          <w:rFonts w:ascii="Times New Roman" w:eastAsia="Arial Unicode MS" w:hAnsi="Times New Roman" w:cs="Times New Roman"/>
          <w:color w:val="00000A"/>
          <w:kern w:val="1"/>
          <w:sz w:val="28"/>
          <w:szCs w:val="28"/>
          <w:lang w:eastAsia="en-US"/>
        </w:rPr>
      </w:pPr>
      <w:proofErr w:type="gramStart"/>
      <w:r w:rsidRPr="00104D6F">
        <w:rPr>
          <w:rFonts w:ascii="Times New Roman" w:eastAsia="Arial Unicode MS" w:hAnsi="Times New Roman" w:cs="Times New Roman"/>
          <w:color w:val="00000A"/>
          <w:kern w:val="1"/>
          <w:sz w:val="28"/>
          <w:szCs w:val="28"/>
          <w:lang w:eastAsia="en-US"/>
        </w:rPr>
        <w:t>Муниципальное  общеобразовательное учреждение</w:t>
      </w:r>
      <w:r>
        <w:rPr>
          <w:rFonts w:ascii="Times New Roman" w:eastAsia="Arial Unicode MS" w:hAnsi="Times New Roman" w:cs="Times New Roman"/>
          <w:color w:val="00000A"/>
          <w:kern w:val="1"/>
          <w:sz w:val="28"/>
          <w:szCs w:val="28"/>
          <w:lang w:eastAsia="en-US"/>
        </w:rPr>
        <w:t xml:space="preserve"> с</w:t>
      </w:r>
      <w:r w:rsidRPr="00104D6F">
        <w:rPr>
          <w:rFonts w:ascii="Times New Roman" w:eastAsia="Arial Unicode MS" w:hAnsi="Times New Roman" w:cs="Times New Roman"/>
          <w:color w:val="00000A"/>
          <w:kern w:val="1"/>
          <w:sz w:val="28"/>
          <w:szCs w:val="28"/>
          <w:lang w:eastAsia="en-US"/>
        </w:rPr>
        <w:t xml:space="preserve">редняя </w:t>
      </w:r>
      <w:r>
        <w:rPr>
          <w:rFonts w:ascii="Times New Roman" w:eastAsia="Arial Unicode MS" w:hAnsi="Times New Roman" w:cs="Times New Roman"/>
          <w:color w:val="00000A"/>
          <w:kern w:val="1"/>
          <w:sz w:val="28"/>
          <w:szCs w:val="28"/>
          <w:lang w:eastAsia="en-US"/>
        </w:rPr>
        <w:t xml:space="preserve">общеобразовательная </w:t>
      </w:r>
      <w:r w:rsidRPr="00104D6F">
        <w:rPr>
          <w:rFonts w:ascii="Times New Roman" w:eastAsia="Arial Unicode MS" w:hAnsi="Times New Roman" w:cs="Times New Roman"/>
          <w:color w:val="00000A"/>
          <w:kern w:val="1"/>
          <w:sz w:val="28"/>
          <w:szCs w:val="28"/>
          <w:lang w:eastAsia="en-US"/>
        </w:rPr>
        <w:t>школа</w:t>
      </w:r>
      <w:r>
        <w:rPr>
          <w:rFonts w:ascii="Times New Roman" w:eastAsia="Arial Unicode MS" w:hAnsi="Times New Roman" w:cs="Times New Roman"/>
          <w:color w:val="00000A"/>
          <w:kern w:val="1"/>
          <w:sz w:val="28"/>
          <w:szCs w:val="28"/>
          <w:lang w:eastAsia="en-US"/>
        </w:rPr>
        <w:t xml:space="preserve"> </w:t>
      </w:r>
      <w:r w:rsidRPr="00104D6F">
        <w:rPr>
          <w:rFonts w:ascii="Times New Roman" w:eastAsia="Arial Unicode MS" w:hAnsi="Times New Roman" w:cs="Times New Roman"/>
          <w:color w:val="00000A"/>
          <w:kern w:val="1"/>
          <w:sz w:val="28"/>
          <w:szCs w:val="28"/>
          <w:lang w:eastAsia="en-US"/>
        </w:rPr>
        <w:t>№</w:t>
      </w:r>
      <w:r>
        <w:rPr>
          <w:rFonts w:ascii="Times New Roman" w:eastAsia="Arial Unicode MS" w:hAnsi="Times New Roman" w:cs="Times New Roman"/>
          <w:color w:val="00000A"/>
          <w:kern w:val="1"/>
          <w:sz w:val="28"/>
          <w:szCs w:val="28"/>
          <w:lang w:eastAsia="en-US"/>
        </w:rPr>
        <w:t xml:space="preserve">2 </w:t>
      </w:r>
      <w:r w:rsidRPr="00104D6F">
        <w:rPr>
          <w:rFonts w:ascii="Times New Roman" w:eastAsia="Arial Unicode MS" w:hAnsi="Times New Roman" w:cs="Times New Roman"/>
          <w:color w:val="00000A"/>
          <w:kern w:val="1"/>
          <w:sz w:val="28"/>
          <w:szCs w:val="28"/>
          <w:lang w:eastAsia="en-US"/>
        </w:rPr>
        <w:t>(далее МОУ</w:t>
      </w:r>
      <w:r>
        <w:rPr>
          <w:rFonts w:ascii="Times New Roman" w:eastAsia="Arial Unicode MS" w:hAnsi="Times New Roman" w:cs="Times New Roman"/>
          <w:color w:val="00000A"/>
          <w:kern w:val="1"/>
          <w:sz w:val="28"/>
          <w:szCs w:val="28"/>
          <w:lang w:eastAsia="en-US"/>
        </w:rPr>
        <w:t xml:space="preserve"> </w:t>
      </w:r>
      <w:r w:rsidRPr="00104D6F">
        <w:rPr>
          <w:rFonts w:ascii="Times New Roman" w:eastAsia="Arial Unicode MS" w:hAnsi="Times New Roman" w:cs="Times New Roman"/>
          <w:color w:val="00000A"/>
          <w:kern w:val="1"/>
          <w:sz w:val="28"/>
          <w:szCs w:val="28"/>
          <w:lang w:eastAsia="en-US"/>
        </w:rPr>
        <w:t>С</w:t>
      </w:r>
      <w:r>
        <w:rPr>
          <w:rFonts w:ascii="Times New Roman" w:eastAsia="Arial Unicode MS" w:hAnsi="Times New Roman" w:cs="Times New Roman"/>
          <w:color w:val="00000A"/>
          <w:kern w:val="1"/>
          <w:sz w:val="28"/>
          <w:szCs w:val="28"/>
          <w:lang w:eastAsia="en-US"/>
        </w:rPr>
        <w:t>О</w:t>
      </w:r>
      <w:r w:rsidRPr="00104D6F">
        <w:rPr>
          <w:rFonts w:ascii="Times New Roman" w:eastAsia="Arial Unicode MS" w:hAnsi="Times New Roman" w:cs="Times New Roman"/>
          <w:color w:val="00000A"/>
          <w:kern w:val="1"/>
          <w:sz w:val="28"/>
          <w:szCs w:val="28"/>
          <w:lang w:eastAsia="en-US"/>
        </w:rPr>
        <w:t>Ш №</w:t>
      </w:r>
      <w:r>
        <w:rPr>
          <w:rFonts w:ascii="Times New Roman" w:eastAsia="Arial Unicode MS" w:hAnsi="Times New Roman" w:cs="Times New Roman"/>
          <w:color w:val="00000A"/>
          <w:kern w:val="1"/>
          <w:sz w:val="28"/>
          <w:szCs w:val="28"/>
          <w:lang w:eastAsia="en-US"/>
        </w:rPr>
        <w:t>2</w:t>
      </w:r>
      <w:r w:rsidRPr="00104D6F">
        <w:rPr>
          <w:rFonts w:ascii="Times New Roman" w:eastAsia="Arial Unicode MS" w:hAnsi="Times New Roman" w:cs="Times New Roman"/>
          <w:color w:val="00000A"/>
          <w:kern w:val="1"/>
          <w:sz w:val="28"/>
          <w:szCs w:val="28"/>
          <w:lang w:eastAsia="en-US"/>
        </w:rPr>
        <w:t>) является общеобразовательным учреждением, ориентированным на инклюзивное образование:</w:t>
      </w:r>
      <w:r>
        <w:rPr>
          <w:rFonts w:ascii="Times New Roman" w:eastAsia="Arial Unicode MS" w:hAnsi="Times New Roman" w:cs="Times New Roman"/>
          <w:color w:val="00000A"/>
          <w:kern w:val="1"/>
          <w:sz w:val="28"/>
          <w:szCs w:val="28"/>
          <w:lang w:eastAsia="en-US"/>
        </w:rPr>
        <w:t xml:space="preserve"> </w:t>
      </w:r>
      <w:r w:rsidRPr="00104D6F">
        <w:rPr>
          <w:rFonts w:ascii="Times New Roman" w:eastAsia="Arial Unicode MS" w:hAnsi="Times New Roman" w:cs="Times New Roman"/>
          <w:color w:val="00000A"/>
          <w:kern w:val="1"/>
          <w:sz w:val="28"/>
          <w:szCs w:val="28"/>
          <w:lang w:eastAsia="en-US"/>
        </w:rPr>
        <w:t>работу с обучающимися</w:t>
      </w:r>
      <w:r>
        <w:rPr>
          <w:rFonts w:ascii="Times New Roman" w:eastAsia="Arial Unicode MS" w:hAnsi="Times New Roman" w:cs="Times New Roman"/>
          <w:color w:val="00000A"/>
          <w:kern w:val="1"/>
          <w:sz w:val="28"/>
          <w:szCs w:val="28"/>
          <w:lang w:eastAsia="en-US"/>
        </w:rPr>
        <w:t xml:space="preserve"> </w:t>
      </w:r>
      <w:r w:rsidRPr="00104D6F">
        <w:rPr>
          <w:rFonts w:ascii="Times New Roman" w:eastAsia="Arial Unicode MS" w:hAnsi="Times New Roman" w:cs="Times New Roman"/>
          <w:color w:val="00000A"/>
          <w:kern w:val="1"/>
          <w:sz w:val="28"/>
          <w:szCs w:val="28"/>
          <w:lang w:eastAsia="en-US"/>
        </w:rPr>
        <w:t>по общеобразовательным программам и с обучающимися</w:t>
      </w:r>
      <w:r>
        <w:rPr>
          <w:rFonts w:ascii="Times New Roman" w:eastAsia="Arial Unicode MS" w:hAnsi="Times New Roman" w:cs="Times New Roman"/>
          <w:color w:val="00000A"/>
          <w:kern w:val="1"/>
          <w:sz w:val="28"/>
          <w:szCs w:val="28"/>
          <w:lang w:eastAsia="en-US"/>
        </w:rPr>
        <w:t xml:space="preserve"> </w:t>
      </w:r>
      <w:r w:rsidRPr="00104D6F">
        <w:rPr>
          <w:rFonts w:ascii="Times New Roman" w:eastAsia="Arial Unicode MS" w:hAnsi="Times New Roman" w:cs="Times New Roman"/>
          <w:color w:val="00000A"/>
          <w:kern w:val="1"/>
          <w:sz w:val="28"/>
          <w:szCs w:val="28"/>
          <w:lang w:eastAsia="en-US"/>
        </w:rPr>
        <w:t>с ОВЗ (с задержкой</w:t>
      </w:r>
      <w:r>
        <w:rPr>
          <w:rFonts w:ascii="Times New Roman" w:eastAsia="Arial Unicode MS" w:hAnsi="Times New Roman" w:cs="Times New Roman"/>
          <w:color w:val="00000A"/>
          <w:kern w:val="1"/>
          <w:sz w:val="28"/>
          <w:szCs w:val="28"/>
          <w:lang w:eastAsia="en-US"/>
        </w:rPr>
        <w:t xml:space="preserve"> </w:t>
      </w:r>
      <w:r w:rsidRPr="00104D6F">
        <w:rPr>
          <w:rFonts w:ascii="Times New Roman" w:eastAsia="Arial Unicode MS" w:hAnsi="Times New Roman" w:cs="Times New Roman"/>
          <w:color w:val="00000A"/>
          <w:kern w:val="1"/>
          <w:sz w:val="28"/>
          <w:szCs w:val="28"/>
          <w:lang w:eastAsia="en-US"/>
        </w:rPr>
        <w:t>психического развития).</w:t>
      </w:r>
      <w:proofErr w:type="gramEnd"/>
    </w:p>
    <w:p w:rsidR="00104D6F" w:rsidRPr="00104D6F" w:rsidRDefault="00104D6F" w:rsidP="00104D6F">
      <w:pPr>
        <w:pStyle w:val="14TexstOSNOVA1012"/>
        <w:spacing w:line="240" w:lineRule="auto"/>
        <w:ind w:firstLine="709"/>
        <w:rPr>
          <w:rFonts w:ascii="Times New Roman" w:eastAsia="Arial Unicode MS" w:hAnsi="Times New Roman" w:cs="Times New Roman"/>
          <w:color w:val="00000A"/>
          <w:kern w:val="1"/>
          <w:sz w:val="28"/>
          <w:szCs w:val="28"/>
          <w:lang w:eastAsia="en-US"/>
        </w:rPr>
      </w:pPr>
    </w:p>
    <w:p w:rsidR="00BB7EF8" w:rsidRDefault="00EA7D8D" w:rsidP="00044399">
      <w:pPr>
        <w:pStyle w:val="14TexstOSNOVA1012"/>
        <w:spacing w:line="240" w:lineRule="auto"/>
        <w:ind w:firstLine="709"/>
        <w:rPr>
          <w:rFonts w:ascii="Times New Roman" w:hAnsi="Times New Roman" w:cs="Times New Roman"/>
          <w:iCs/>
          <w:kern w:val="1"/>
          <w:sz w:val="28"/>
          <w:szCs w:val="28"/>
        </w:rPr>
      </w:pPr>
      <w:r w:rsidRPr="00960AD2">
        <w:rPr>
          <w:rFonts w:ascii="Times New Roman" w:hAnsi="Times New Roman"/>
          <w:b/>
          <w:sz w:val="28"/>
          <w:szCs w:val="28"/>
        </w:rPr>
        <w:t>Цель реализации АООП НОО</w:t>
      </w:r>
      <w:r>
        <w:rPr>
          <w:rFonts w:ascii="Times New Roman" w:hAnsi="Times New Roman"/>
          <w:b/>
          <w:sz w:val="28"/>
          <w:szCs w:val="28"/>
        </w:rPr>
        <w:t xml:space="preserve"> обучающихся с ЗПР</w:t>
      </w:r>
      <w:r w:rsidRPr="00301148">
        <w:rPr>
          <w:rStyle w:val="afe"/>
          <w:rFonts w:ascii="Times New Roman" w:hAnsi="Times New Roman"/>
          <w:caps w:val="0"/>
        </w:rPr>
        <w:t xml:space="preserve"> —</w:t>
      </w:r>
      <w:r w:rsidR="00BB7EF8">
        <w:rPr>
          <w:rStyle w:val="afe"/>
          <w:rFonts w:ascii="Times New Roman" w:hAnsi="Times New Roman"/>
          <w:caps w:val="0"/>
        </w:rPr>
        <w:t xml:space="preserve"> </w:t>
      </w:r>
      <w:r w:rsidR="002A7C3B" w:rsidRPr="00301148">
        <w:rPr>
          <w:rStyle w:val="afe"/>
          <w:rFonts w:ascii="Times New Roman" w:hAnsi="Times New Roman"/>
          <w:caps w:val="0"/>
        </w:rPr>
        <w:t xml:space="preserve">обеспечение выполнения требований </w:t>
      </w:r>
      <w:r w:rsidR="002A7C3B" w:rsidRPr="00EA7D8D">
        <w:rPr>
          <w:rFonts w:ascii="Times New Roman" w:hAnsi="Times New Roman" w:cs="Times New Roman"/>
          <w:sz w:val="28"/>
          <w:szCs w:val="28"/>
        </w:rPr>
        <w:t>ФГОС НОО обучающихся с ОВЗ</w:t>
      </w:r>
      <w:r w:rsidR="002A7C3B">
        <w:rPr>
          <w:rStyle w:val="afe"/>
          <w:rFonts w:ascii="Times New Roman" w:hAnsi="Times New Roman" w:cs="Times New Roman"/>
          <w:iCs/>
          <w:caps w:val="0"/>
          <w:lang w:eastAsia="ar-SA"/>
        </w:rPr>
        <w:t xml:space="preserve"> посредством </w:t>
      </w:r>
      <w:r w:rsidR="00BB7EF8">
        <w:rPr>
          <w:rStyle w:val="afe"/>
          <w:rFonts w:ascii="Times New Roman" w:hAnsi="Times New Roman" w:cs="Times New Roman"/>
          <w:iCs/>
          <w:caps w:val="0"/>
          <w:lang w:eastAsia="ar-SA"/>
        </w:rPr>
        <w:t>с</w:t>
      </w:r>
      <w:r w:rsidR="00BB7EF8" w:rsidRPr="00BB7EF8">
        <w:rPr>
          <w:rStyle w:val="afe"/>
          <w:rFonts w:ascii="Times New Roman" w:hAnsi="Times New Roman" w:cs="Times New Roman"/>
          <w:iCs/>
          <w:caps w:val="0"/>
          <w:lang w:eastAsia="ar-SA"/>
        </w:rPr>
        <w:t>оздани</w:t>
      </w:r>
      <w:r w:rsidR="002A7C3B">
        <w:rPr>
          <w:rStyle w:val="afe"/>
          <w:rFonts w:ascii="Times New Roman" w:hAnsi="Times New Roman" w:cs="Times New Roman"/>
          <w:iCs/>
          <w:caps w:val="0"/>
          <w:lang w:eastAsia="ar-SA"/>
        </w:rPr>
        <w:t>я</w:t>
      </w:r>
      <w:r w:rsidR="00BB7EF8" w:rsidRPr="00BB7EF8">
        <w:rPr>
          <w:rStyle w:val="afe"/>
          <w:rFonts w:ascii="Times New Roman" w:hAnsi="Times New Roman" w:cs="Times New Roman"/>
          <w:iCs/>
          <w:caps w:val="0"/>
          <w:lang w:eastAsia="ar-SA"/>
        </w:rPr>
        <w:t xml:space="preserve"> условий для ма</w:t>
      </w:r>
      <w:r w:rsidR="00BB7EF8" w:rsidRPr="00BB7EF8">
        <w:rPr>
          <w:rFonts w:ascii="Times New Roman" w:hAnsi="Times New Roman" w:cs="Times New Roman"/>
          <w:iCs/>
          <w:kern w:val="1"/>
          <w:sz w:val="28"/>
          <w:szCs w:val="28"/>
        </w:rPr>
        <w:t xml:space="preserve">ксимального удовлетворения особых образовательных потребностей обучающихся с </w:t>
      </w:r>
      <w:r w:rsidR="00BB7EF8">
        <w:rPr>
          <w:rFonts w:ascii="Times New Roman" w:hAnsi="Times New Roman" w:cs="Times New Roman"/>
          <w:iCs/>
          <w:kern w:val="1"/>
          <w:sz w:val="28"/>
          <w:szCs w:val="28"/>
        </w:rPr>
        <w:t>ЗПР,</w:t>
      </w:r>
      <w:r w:rsidR="00BB7EF8" w:rsidRPr="00BB7EF8">
        <w:rPr>
          <w:rFonts w:ascii="Times New Roman" w:hAnsi="Times New Roman" w:cs="Times New Roman"/>
          <w:iCs/>
          <w:kern w:val="1"/>
          <w:sz w:val="28"/>
          <w:szCs w:val="28"/>
        </w:rPr>
        <w:t xml:space="preserve"> обеспечивающих усвоение ими социального и культурного опыта</w:t>
      </w:r>
      <w:r w:rsidR="00BB7EF8">
        <w:rPr>
          <w:rFonts w:ascii="Times New Roman" w:hAnsi="Times New Roman" w:cs="Times New Roman"/>
          <w:iCs/>
          <w:kern w:val="1"/>
          <w:sz w:val="28"/>
          <w:szCs w:val="28"/>
        </w:rPr>
        <w:t>.</w:t>
      </w:r>
    </w:p>
    <w:p w:rsidR="00EA7D8D" w:rsidRPr="00301148" w:rsidRDefault="00EA7D8D" w:rsidP="00044399">
      <w:pPr>
        <w:pStyle w:val="ad"/>
        <w:spacing w:after="0" w:line="240" w:lineRule="auto"/>
        <w:ind w:firstLine="709"/>
        <w:jc w:val="both"/>
        <w:rPr>
          <w:rFonts w:ascii="Times New Roman" w:hAnsi="Times New Roman"/>
          <w:sz w:val="28"/>
          <w:szCs w:val="28"/>
        </w:rPr>
      </w:pPr>
      <w:r w:rsidRPr="00301148">
        <w:rPr>
          <w:rFonts w:ascii="Times New Roman" w:hAnsi="Times New Roman"/>
          <w:sz w:val="28"/>
          <w:szCs w:val="28"/>
        </w:rPr>
        <w:t xml:space="preserve">Достижение поставленной цели </w:t>
      </w:r>
      <w:r w:rsidRPr="00301148">
        <w:rPr>
          <w:rStyle w:val="afe"/>
          <w:rFonts w:ascii="Times New Roman" w:hAnsi="Times New Roman"/>
          <w:caps w:val="0"/>
        </w:rPr>
        <w:t xml:space="preserve">при разработке и реализации </w:t>
      </w:r>
      <w:r w:rsidR="00AA0C14">
        <w:rPr>
          <w:rStyle w:val="afe"/>
          <w:rFonts w:ascii="Times New Roman" w:hAnsi="Times New Roman"/>
          <w:caps w:val="0"/>
        </w:rPr>
        <w:t>МОУ СОШ №2</w:t>
      </w:r>
      <w:r w:rsidRPr="00301148">
        <w:rPr>
          <w:rStyle w:val="afe"/>
          <w:rFonts w:ascii="Times New Roman" w:hAnsi="Times New Roman"/>
          <w:caps w:val="0"/>
        </w:rPr>
        <w:t xml:space="preserve"> </w:t>
      </w:r>
      <w:r>
        <w:rPr>
          <w:rStyle w:val="afe"/>
          <w:rFonts w:ascii="Times New Roman" w:hAnsi="Times New Roman"/>
          <w:caps w:val="0"/>
        </w:rPr>
        <w:t>АООП НОО</w:t>
      </w:r>
      <w:r w:rsidRPr="00301148">
        <w:rPr>
          <w:rFonts w:ascii="Times New Roman" w:hAnsi="Times New Roman"/>
          <w:sz w:val="28"/>
          <w:szCs w:val="28"/>
        </w:rPr>
        <w:t xml:space="preserve"> </w:t>
      </w:r>
      <w:r w:rsidRPr="00EA7D8D">
        <w:rPr>
          <w:rFonts w:ascii="Times New Roman" w:hAnsi="Times New Roman"/>
          <w:sz w:val="28"/>
          <w:szCs w:val="28"/>
        </w:rPr>
        <w:t xml:space="preserve">обучающихся с </w:t>
      </w:r>
      <w:r>
        <w:rPr>
          <w:rFonts w:ascii="Times New Roman" w:hAnsi="Times New Roman"/>
          <w:sz w:val="28"/>
          <w:szCs w:val="28"/>
        </w:rPr>
        <w:t>ЗПР</w:t>
      </w:r>
      <w:r w:rsidRPr="00301148">
        <w:rPr>
          <w:rFonts w:ascii="Times New Roman" w:hAnsi="Times New Roman"/>
          <w:sz w:val="28"/>
          <w:szCs w:val="28"/>
        </w:rPr>
        <w:t xml:space="preserve"> предусматривает решение следующих основных </w:t>
      </w:r>
      <w:r w:rsidRPr="00044399">
        <w:rPr>
          <w:rFonts w:ascii="Times New Roman" w:hAnsi="Times New Roman"/>
          <w:b/>
          <w:sz w:val="28"/>
          <w:szCs w:val="28"/>
        </w:rPr>
        <w:t>задач</w:t>
      </w:r>
      <w:r w:rsidRPr="00301148">
        <w:rPr>
          <w:rFonts w:ascii="Times New Roman" w:hAnsi="Times New Roman"/>
          <w:sz w:val="28"/>
          <w:szCs w:val="28"/>
        </w:rPr>
        <w:t>:</w:t>
      </w:r>
    </w:p>
    <w:p w:rsidR="00150129" w:rsidRDefault="00EA7D8D" w:rsidP="00150129">
      <w:pPr>
        <w:pStyle w:val="afd"/>
        <w:spacing w:line="240" w:lineRule="auto"/>
        <w:ind w:firstLine="709"/>
        <w:rPr>
          <w:caps w:val="0"/>
        </w:rPr>
      </w:pPr>
      <w:r w:rsidRPr="00493A5F">
        <w:rPr>
          <w:color w:val="auto"/>
        </w:rPr>
        <w:lastRenderedPageBreak/>
        <w:t>• </w:t>
      </w:r>
      <w:r w:rsidR="00660A5A" w:rsidRPr="00301148">
        <w:rPr>
          <w:caps w:val="0"/>
        </w:rPr>
        <w:t>формирование общей культуры, духовно-нравственное, гражданское, социальное, личностное и интеллектуальное развитие, р</w:t>
      </w:r>
      <w:r w:rsidR="00150129">
        <w:rPr>
          <w:caps w:val="0"/>
        </w:rPr>
        <w:t>азвитие творческих способностей;</w:t>
      </w:r>
    </w:p>
    <w:p w:rsidR="00150129" w:rsidRDefault="00150129" w:rsidP="00150129">
      <w:pPr>
        <w:pStyle w:val="afd"/>
        <w:spacing w:line="240" w:lineRule="auto"/>
        <w:rPr>
          <w:caps w:val="0"/>
          <w:color w:val="auto"/>
        </w:rPr>
      </w:pPr>
      <w:r>
        <w:rPr>
          <w:caps w:val="0"/>
        </w:rPr>
        <w:t xml:space="preserve">   </w:t>
      </w:r>
      <w:r w:rsidRPr="00493A5F">
        <w:rPr>
          <w:color w:val="auto"/>
        </w:rPr>
        <w:t>•</w:t>
      </w:r>
      <w:r>
        <w:rPr>
          <w:color w:val="auto"/>
        </w:rPr>
        <w:t xml:space="preserve"> </w:t>
      </w:r>
      <w:r>
        <w:rPr>
          <w:caps w:val="0"/>
        </w:rPr>
        <w:t>о</w:t>
      </w:r>
      <w:r w:rsidR="00660A5A" w:rsidRPr="00301148">
        <w:rPr>
          <w:caps w:val="0"/>
        </w:rPr>
        <w:t>хран</w:t>
      </w:r>
      <w:r>
        <w:rPr>
          <w:caps w:val="0"/>
        </w:rPr>
        <w:t xml:space="preserve">а </w:t>
      </w:r>
      <w:r w:rsidR="00660A5A" w:rsidRPr="00301148">
        <w:rPr>
          <w:caps w:val="0"/>
        </w:rPr>
        <w:t>и укрепление</w:t>
      </w:r>
      <w:r>
        <w:rPr>
          <w:caps w:val="0"/>
        </w:rPr>
        <w:t xml:space="preserve"> физического и психического</w:t>
      </w:r>
      <w:r w:rsidR="00660A5A" w:rsidRPr="00301148">
        <w:rPr>
          <w:caps w:val="0"/>
        </w:rPr>
        <w:t xml:space="preserve"> здоровья</w:t>
      </w:r>
      <w:r w:rsidR="00660A5A" w:rsidRPr="00493A5F">
        <w:rPr>
          <w:caps w:val="0"/>
          <w:color w:val="auto"/>
        </w:rPr>
        <w:t xml:space="preserve"> </w:t>
      </w:r>
      <w:r w:rsidR="00EA7D8D" w:rsidRPr="00493A5F">
        <w:rPr>
          <w:caps w:val="0"/>
          <w:color w:val="auto"/>
        </w:rPr>
        <w:t>обучающихся</w:t>
      </w:r>
      <w:r>
        <w:rPr>
          <w:caps w:val="0"/>
          <w:color w:val="auto"/>
        </w:rPr>
        <w:t>, в том числе их социального и эмоционального благополучия</w:t>
      </w:r>
      <w:r w:rsidR="00EA7D8D" w:rsidRPr="00493A5F">
        <w:rPr>
          <w:caps w:val="0"/>
          <w:color w:val="auto"/>
        </w:rPr>
        <w:t>;</w:t>
      </w:r>
      <w:r>
        <w:rPr>
          <w:caps w:val="0"/>
          <w:color w:val="auto"/>
        </w:rPr>
        <w:t xml:space="preserve"> </w:t>
      </w:r>
    </w:p>
    <w:p w:rsidR="00150129" w:rsidRDefault="00150129" w:rsidP="00150129">
      <w:pPr>
        <w:spacing w:after="0" w:line="240" w:lineRule="auto"/>
        <w:jc w:val="both"/>
        <w:rPr>
          <w:caps/>
          <w:color w:val="auto"/>
        </w:rPr>
      </w:pPr>
      <w:r>
        <w:rPr>
          <w:caps/>
          <w:color w:val="auto"/>
        </w:rPr>
        <w:t xml:space="preserve">              </w:t>
      </w:r>
      <w:r w:rsidRPr="00493A5F">
        <w:rPr>
          <w:color w:val="auto"/>
        </w:rPr>
        <w:t>•</w:t>
      </w:r>
      <w:r>
        <w:rPr>
          <w:caps/>
          <w:color w:val="auto"/>
        </w:rPr>
        <w:t xml:space="preserve"> </w:t>
      </w:r>
      <w:r w:rsidRPr="00150129">
        <w:rPr>
          <w:rFonts w:ascii="Times New Roman" w:eastAsiaTheme="minorEastAsia" w:hAnsi="Times New Roman" w:cs="Times New Roman"/>
          <w:color w:val="auto"/>
          <w:kern w:val="0"/>
          <w:sz w:val="28"/>
          <w:szCs w:val="28"/>
          <w:lang w:eastAsia="ru-RU"/>
        </w:rPr>
        <w:t xml:space="preserve">формирование основ гражданской идентичности и </w:t>
      </w:r>
      <w:proofErr w:type="gramStart"/>
      <w:r w:rsidRPr="00150129">
        <w:rPr>
          <w:rFonts w:ascii="Times New Roman" w:eastAsiaTheme="minorEastAsia" w:hAnsi="Times New Roman" w:cs="Times New Roman"/>
          <w:color w:val="auto"/>
          <w:kern w:val="0"/>
          <w:sz w:val="28"/>
          <w:szCs w:val="28"/>
          <w:lang w:eastAsia="ru-RU"/>
        </w:rPr>
        <w:t>мировоззрения</w:t>
      </w:r>
      <w:proofErr w:type="gramEnd"/>
      <w:r w:rsidRPr="00150129">
        <w:rPr>
          <w:rFonts w:ascii="Times New Roman" w:eastAsiaTheme="minorEastAsia" w:hAnsi="Times New Roman" w:cs="Times New Roman"/>
          <w:color w:val="auto"/>
          <w:kern w:val="0"/>
          <w:sz w:val="28"/>
          <w:szCs w:val="28"/>
          <w:lang w:eastAsia="ru-RU"/>
        </w:rPr>
        <w:t xml:space="preserve"> обучающихся в соответствии с принятыми в семье и обществе духовно-нравственными и </w:t>
      </w:r>
      <w:proofErr w:type="spellStart"/>
      <w:r w:rsidRPr="00150129">
        <w:rPr>
          <w:rFonts w:ascii="Times New Roman" w:eastAsiaTheme="minorEastAsia" w:hAnsi="Times New Roman" w:cs="Times New Roman"/>
          <w:color w:val="auto"/>
          <w:kern w:val="0"/>
          <w:sz w:val="28"/>
          <w:szCs w:val="28"/>
          <w:lang w:eastAsia="ru-RU"/>
        </w:rPr>
        <w:t>социокультурными</w:t>
      </w:r>
      <w:proofErr w:type="spellEnd"/>
      <w:r w:rsidRPr="00150129">
        <w:rPr>
          <w:rFonts w:ascii="Times New Roman" w:eastAsiaTheme="minorEastAsia" w:hAnsi="Times New Roman" w:cs="Times New Roman"/>
          <w:color w:val="auto"/>
          <w:kern w:val="0"/>
          <w:sz w:val="28"/>
          <w:szCs w:val="28"/>
          <w:lang w:eastAsia="ru-RU"/>
        </w:rPr>
        <w:t xml:space="preserve"> ценностями; формирование основ учебной деятельности;</w:t>
      </w:r>
    </w:p>
    <w:p w:rsidR="004A04DF" w:rsidRDefault="008005F4" w:rsidP="00044399">
      <w:pPr>
        <w:pStyle w:val="afd"/>
        <w:spacing w:line="240" w:lineRule="auto"/>
        <w:ind w:firstLine="709"/>
      </w:pPr>
      <w:r w:rsidRPr="00301148">
        <w:t>• </w:t>
      </w:r>
      <w:r>
        <w:rPr>
          <w:caps w:val="0"/>
        </w:rPr>
        <w:t xml:space="preserve">достижение </w:t>
      </w:r>
      <w:r w:rsidRPr="00301148">
        <w:rPr>
          <w:caps w:val="0"/>
        </w:rPr>
        <w:t>планируемых результатов освоени</w:t>
      </w:r>
      <w:r>
        <w:rPr>
          <w:caps w:val="0"/>
        </w:rPr>
        <w:t>я</w:t>
      </w:r>
      <w:r w:rsidRPr="00301148">
        <w:rPr>
          <w:caps w:val="0"/>
        </w:rPr>
        <w:t xml:space="preserve"> </w:t>
      </w:r>
      <w:r>
        <w:rPr>
          <w:caps w:val="0"/>
        </w:rPr>
        <w:t>АООП НОО,</w:t>
      </w:r>
      <w:r w:rsidRPr="00301148">
        <w:rPr>
          <w:caps w:val="0"/>
        </w:rPr>
        <w:t xml:space="preserve"> целевых установок, приобретени</w:t>
      </w:r>
      <w:r>
        <w:rPr>
          <w:caps w:val="0"/>
        </w:rPr>
        <w:t>е</w:t>
      </w:r>
      <w:r w:rsidRPr="00301148">
        <w:rPr>
          <w:caps w:val="0"/>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w:t>
      </w:r>
      <w:r>
        <w:rPr>
          <w:caps w:val="0"/>
        </w:rPr>
        <w:t>с ЗПР</w:t>
      </w:r>
      <w:r w:rsidRPr="00301148">
        <w:rPr>
          <w:caps w:val="0"/>
        </w:rPr>
        <w:t>, индивидуальными особенностями развития и состояния здоровья</w:t>
      </w:r>
      <w:r w:rsidRPr="00301148">
        <w:t>;</w:t>
      </w:r>
      <w:r w:rsidR="00150129">
        <w:t xml:space="preserve"> </w:t>
      </w:r>
    </w:p>
    <w:p w:rsidR="00ED010F" w:rsidRPr="00ED010F" w:rsidRDefault="00ED010F" w:rsidP="00044399">
      <w:pPr>
        <w:pStyle w:val="afd"/>
        <w:spacing w:line="240" w:lineRule="auto"/>
        <w:ind w:firstLine="709"/>
        <w:rPr>
          <w:caps w:val="0"/>
          <w:color w:val="auto"/>
        </w:rPr>
      </w:pPr>
      <w:r w:rsidRPr="00ED010F">
        <w:rPr>
          <w:color w:val="auto"/>
        </w:rPr>
        <w:t>• </w:t>
      </w:r>
      <w:r w:rsidR="00150129" w:rsidRPr="00150129">
        <w:rPr>
          <w:caps w:val="0"/>
          <w:color w:val="auto"/>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sidRPr="00ED010F">
        <w:rPr>
          <w:color w:val="auto"/>
          <w:u w:color="000000"/>
        </w:rPr>
        <w:t>;</w:t>
      </w:r>
    </w:p>
    <w:p w:rsidR="00336FCD" w:rsidRPr="00301148" w:rsidRDefault="00336FCD" w:rsidP="00044399">
      <w:pPr>
        <w:pStyle w:val="afd"/>
        <w:spacing w:line="240" w:lineRule="auto"/>
        <w:ind w:firstLine="709"/>
      </w:pPr>
      <w:r w:rsidRPr="00301148">
        <w:t>• </w:t>
      </w:r>
      <w:r w:rsidRPr="00301148">
        <w:rPr>
          <w:caps w:val="0"/>
        </w:rPr>
        <w:t>обеспечение доступности получения качественного начального общего образования</w:t>
      </w:r>
      <w:r w:rsidRPr="00301148">
        <w:t>;</w:t>
      </w:r>
    </w:p>
    <w:p w:rsidR="00DB7A10" w:rsidRDefault="00336FCD" w:rsidP="00044399">
      <w:pPr>
        <w:pStyle w:val="afd"/>
        <w:spacing w:line="240" w:lineRule="auto"/>
        <w:ind w:firstLine="709"/>
      </w:pPr>
      <w:r w:rsidRPr="00301148">
        <w:t>• </w:t>
      </w:r>
      <w:r w:rsidRPr="00301148">
        <w:rPr>
          <w:caps w:val="0"/>
        </w:rPr>
        <w:t>обеспечение преемственности начального общего и основного общего образования</w:t>
      </w:r>
      <w:r w:rsidRPr="00301148">
        <w:t>;</w:t>
      </w:r>
      <w:r w:rsidR="00150129">
        <w:t xml:space="preserve"> </w:t>
      </w:r>
    </w:p>
    <w:p w:rsidR="00DB7A10" w:rsidRPr="00301148" w:rsidRDefault="00EA7D8D" w:rsidP="00150129">
      <w:pPr>
        <w:pStyle w:val="afd"/>
        <w:spacing w:line="240" w:lineRule="auto"/>
        <w:ind w:firstLine="709"/>
      </w:pPr>
      <w:r w:rsidRPr="00301148">
        <w:t>• </w:t>
      </w:r>
      <w:r w:rsidRPr="00301148">
        <w:rPr>
          <w:caps w:val="0"/>
        </w:rPr>
        <w:t xml:space="preserve">использование в образовательном процессе современных образовательных технологий </w:t>
      </w:r>
      <w:proofErr w:type="spellStart"/>
      <w:r w:rsidRPr="00301148">
        <w:rPr>
          <w:caps w:val="0"/>
        </w:rPr>
        <w:t>деятельностного</w:t>
      </w:r>
      <w:proofErr w:type="spellEnd"/>
      <w:r w:rsidRPr="00301148">
        <w:rPr>
          <w:caps w:val="0"/>
        </w:rPr>
        <w:t xml:space="preserve"> типа</w:t>
      </w:r>
      <w:r w:rsidRPr="00301148">
        <w:t>;</w:t>
      </w:r>
      <w:r w:rsidR="00150129">
        <w:t xml:space="preserve"> </w:t>
      </w:r>
    </w:p>
    <w:p w:rsidR="00EA7D8D" w:rsidRPr="00065BFD" w:rsidRDefault="00EA7D8D" w:rsidP="00044399">
      <w:pPr>
        <w:pStyle w:val="afd"/>
        <w:spacing w:line="240" w:lineRule="auto"/>
        <w:ind w:firstLine="709"/>
      </w:pPr>
      <w:r w:rsidRPr="00301148">
        <w:t>• </w:t>
      </w:r>
      <w:r w:rsidRPr="00301148">
        <w:rPr>
          <w:caps w:val="0"/>
        </w:rPr>
        <w:t>участие педагогических работников</w:t>
      </w:r>
      <w:r>
        <w:rPr>
          <w:caps w:val="0"/>
        </w:rPr>
        <w:t>,</w:t>
      </w:r>
      <w:r w:rsidRPr="00301148">
        <w:rPr>
          <w:caps w:val="0"/>
        </w:rPr>
        <w:t xml:space="preserve"> обучающихся, их родителей (законных представителей) и общественности в проектировании и развитии </w:t>
      </w:r>
      <w:proofErr w:type="spellStart"/>
      <w:r w:rsidRPr="00301148">
        <w:rPr>
          <w:caps w:val="0"/>
        </w:rPr>
        <w:t>внутришкольной</w:t>
      </w:r>
      <w:proofErr w:type="spellEnd"/>
      <w:r w:rsidRPr="00301148">
        <w:rPr>
          <w:caps w:val="0"/>
        </w:rPr>
        <w:t xml:space="preserve"> социальной среды</w:t>
      </w:r>
      <w:r w:rsidR="00DE0DCE">
        <w:rPr>
          <w:caps w:val="0"/>
        </w:rPr>
        <w:t>;</w:t>
      </w:r>
    </w:p>
    <w:p w:rsidR="00DE0DCE" w:rsidRDefault="00150129" w:rsidP="00150129">
      <w:pPr>
        <w:jc w:val="both"/>
        <w:rPr>
          <w:caps/>
        </w:rPr>
      </w:pPr>
      <w:r>
        <w:rPr>
          <w:rFonts w:ascii="Times New Roman" w:hAnsi="Times New Roman" w:cs="Times New Roman"/>
          <w:sz w:val="28"/>
          <w:szCs w:val="28"/>
        </w:rPr>
        <w:t xml:space="preserve">         </w:t>
      </w:r>
      <w:r w:rsidR="00DE0DCE" w:rsidRPr="00150129">
        <w:rPr>
          <w:rFonts w:ascii="Times New Roman" w:hAnsi="Times New Roman" w:cs="Times New Roman"/>
          <w:sz w:val="28"/>
          <w:szCs w:val="28"/>
        </w:rPr>
        <w:t>• </w:t>
      </w:r>
      <w:r w:rsidRPr="00150129">
        <w:rPr>
          <w:rFonts w:ascii="Times New Roman" w:eastAsiaTheme="minorEastAsia" w:hAnsi="Times New Roman" w:cs="Times New Roman"/>
          <w:color w:val="auto"/>
          <w:kern w:val="0"/>
          <w:sz w:val="28"/>
          <w:szCs w:val="28"/>
          <w:lang w:eastAsia="ru-RU"/>
        </w:rPr>
        <w:t xml:space="preserve">формирование </w:t>
      </w:r>
      <w:proofErr w:type="spellStart"/>
      <w:r w:rsidRPr="00150129">
        <w:rPr>
          <w:rFonts w:ascii="Times New Roman" w:eastAsiaTheme="minorEastAsia" w:hAnsi="Times New Roman" w:cs="Times New Roman"/>
          <w:color w:val="auto"/>
          <w:kern w:val="0"/>
          <w:sz w:val="28"/>
          <w:szCs w:val="28"/>
          <w:lang w:eastAsia="ru-RU"/>
        </w:rPr>
        <w:t>социокультурной</w:t>
      </w:r>
      <w:proofErr w:type="spellEnd"/>
      <w:r w:rsidRPr="00150129">
        <w:rPr>
          <w:rFonts w:ascii="Times New Roman" w:eastAsiaTheme="minorEastAsia" w:hAnsi="Times New Roman" w:cs="Times New Roman"/>
          <w:color w:val="auto"/>
          <w:kern w:val="0"/>
          <w:sz w:val="28"/>
          <w:szCs w:val="28"/>
          <w:lang w:eastAsia="ru-RU"/>
        </w:rPr>
        <w:t xml:space="preserve"> и образовательной среды с учетом общих и особых образовательных потребностей разных групп обучающихся.</w:t>
      </w:r>
    </w:p>
    <w:p w:rsidR="002C3CA1" w:rsidRDefault="002C3CA1" w:rsidP="002C3CA1">
      <w:pPr>
        <w:pStyle w:val="afd"/>
        <w:spacing w:line="240" w:lineRule="auto"/>
        <w:rPr>
          <w:b/>
          <w:caps w:val="0"/>
          <w:color w:val="auto"/>
          <w:kern w:val="28"/>
        </w:rPr>
      </w:pPr>
      <w:r>
        <w:t xml:space="preserve"> </w:t>
      </w:r>
      <w:r>
        <w:rPr>
          <w:b/>
          <w:caps w:val="0"/>
          <w:color w:val="auto"/>
          <w:kern w:val="28"/>
        </w:rPr>
        <w:t>Принципы и подходы к формированию АООП НОО</w:t>
      </w:r>
    </w:p>
    <w:p w:rsidR="002C3CA1" w:rsidRDefault="002C3CA1" w:rsidP="002C3CA1">
      <w:pPr>
        <w:pStyle w:val="afd"/>
        <w:spacing w:line="240" w:lineRule="auto"/>
        <w:rPr>
          <w:b/>
          <w:caps w:val="0"/>
          <w:color w:val="auto"/>
          <w:kern w:val="28"/>
        </w:rPr>
      </w:pPr>
    </w:p>
    <w:p w:rsidR="002C3CA1" w:rsidRPr="00F63254" w:rsidRDefault="002C3CA1" w:rsidP="002C3CA1">
      <w:pPr>
        <w:spacing w:after="0" w:line="24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В основу </w:t>
      </w:r>
      <w:r w:rsidRPr="00F63254">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АООП НОО</w:t>
      </w:r>
      <w:r w:rsidRPr="00F63254">
        <w:rPr>
          <w:rFonts w:ascii="Times New Roman" w:hAnsi="Times New Roman" w:cs="Times New Roman"/>
          <w:color w:val="auto"/>
          <w:spacing w:val="2"/>
          <w:kern w:val="28"/>
          <w:sz w:val="28"/>
          <w:szCs w:val="28"/>
        </w:rPr>
        <w:t xml:space="preserve"> </w:t>
      </w:r>
      <w:proofErr w:type="gramStart"/>
      <w:r w:rsidRPr="00F63254">
        <w:rPr>
          <w:rFonts w:ascii="Times New Roman" w:hAnsi="Times New Roman" w:cs="Times New Roman"/>
          <w:color w:val="auto"/>
          <w:kern w:val="28"/>
          <w:sz w:val="28"/>
          <w:szCs w:val="28"/>
        </w:rPr>
        <w:t>обучающихся</w:t>
      </w:r>
      <w:proofErr w:type="gramEnd"/>
      <w:r w:rsidRPr="00F63254">
        <w:rPr>
          <w:rFonts w:ascii="Times New Roman" w:hAnsi="Times New Roman" w:cs="Times New Roman"/>
          <w:color w:val="auto"/>
          <w:kern w:val="28"/>
          <w:sz w:val="28"/>
          <w:szCs w:val="28"/>
        </w:rPr>
        <w:t xml:space="preserve">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положены следующие </w:t>
      </w:r>
      <w:r w:rsidRPr="00C973C8">
        <w:rPr>
          <w:rFonts w:ascii="Times New Roman" w:hAnsi="Times New Roman" w:cs="Times New Roman"/>
          <w:b/>
          <w:color w:val="auto"/>
          <w:kern w:val="28"/>
          <w:sz w:val="28"/>
          <w:szCs w:val="28"/>
        </w:rPr>
        <w:t>принципы</w:t>
      </w:r>
      <w:r w:rsidRPr="00F63254">
        <w:rPr>
          <w:rFonts w:ascii="Times New Roman" w:hAnsi="Times New Roman" w:cs="Times New Roman"/>
          <w:color w:val="auto"/>
          <w:kern w:val="28"/>
          <w:sz w:val="28"/>
          <w:szCs w:val="28"/>
        </w:rPr>
        <w:t>:</w:t>
      </w:r>
    </w:p>
    <w:p w:rsidR="002C3CA1" w:rsidRPr="00F63254" w:rsidRDefault="002C3CA1" w:rsidP="002C3CA1">
      <w:pPr>
        <w:spacing w:after="0" w:line="24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принципы государственной политики РФ в области образования</w:t>
      </w:r>
      <w:r w:rsidRPr="00F63254">
        <w:rPr>
          <w:rStyle w:val="12"/>
          <w:rFonts w:ascii="Times New Roman" w:hAnsi="Times New Roman" w:cs="Times New Roman"/>
          <w:color w:val="auto"/>
          <w:kern w:val="28"/>
          <w:sz w:val="28"/>
          <w:szCs w:val="28"/>
        </w:rPr>
        <w:footnoteReference w:id="1"/>
      </w:r>
      <w:r w:rsidRPr="00F63254">
        <w:rPr>
          <w:rFonts w:ascii="Times New Roman" w:hAnsi="Times New Roman" w:cs="Times New Roman"/>
          <w:color w:val="auto"/>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2C3CA1" w:rsidRPr="00F63254" w:rsidRDefault="002C3CA1" w:rsidP="002C3CA1">
      <w:pPr>
        <w:spacing w:after="0" w:line="240" w:lineRule="auto"/>
        <w:ind w:firstLine="709"/>
        <w:jc w:val="both"/>
        <w:rPr>
          <w:rFonts w:ascii="Times New Roman" w:hAnsi="Times New Roman" w:cs="Times New Roman"/>
          <w:color w:val="auto"/>
          <w:kern w:val="28"/>
          <w:sz w:val="28"/>
          <w:szCs w:val="28"/>
        </w:rPr>
      </w:pPr>
      <w:r w:rsidRPr="00301148">
        <w:lastRenderedPageBreak/>
        <w:t>• </w:t>
      </w:r>
      <w:r w:rsidRPr="00F63254">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2C3CA1" w:rsidRPr="00F63254" w:rsidRDefault="002C3CA1" w:rsidP="002C3CA1">
      <w:pPr>
        <w:spacing w:after="0" w:line="24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коррекционной направленности образовательного процесса;</w:t>
      </w:r>
    </w:p>
    <w:p w:rsidR="002C3CA1" w:rsidRPr="00F63254" w:rsidRDefault="002C3CA1" w:rsidP="002C3CA1">
      <w:pPr>
        <w:spacing w:after="0" w:line="24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C3CA1" w:rsidRPr="00F63254" w:rsidRDefault="002C3CA1" w:rsidP="002C3CA1">
      <w:pPr>
        <w:spacing w:after="0" w:line="240" w:lineRule="auto"/>
        <w:ind w:firstLine="709"/>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онтогенетический принцип; </w:t>
      </w:r>
    </w:p>
    <w:p w:rsidR="002C3CA1" w:rsidRPr="00F63254" w:rsidRDefault="002C3CA1" w:rsidP="002C3CA1">
      <w:pPr>
        <w:spacing w:after="0" w:line="24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2C3CA1" w:rsidRPr="00F63254" w:rsidRDefault="002C3CA1" w:rsidP="002C3CA1">
      <w:pPr>
        <w:spacing w:after="0" w:line="24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2C3CA1" w:rsidRPr="00F63254" w:rsidRDefault="002C3CA1" w:rsidP="002C3CA1">
      <w:pPr>
        <w:spacing w:after="0" w:line="24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2C3CA1" w:rsidRPr="00F63254" w:rsidRDefault="002C3CA1" w:rsidP="002C3CA1">
      <w:pPr>
        <w:spacing w:after="0" w:line="24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пере</w:t>
      </w:r>
      <w:r>
        <w:rPr>
          <w:rFonts w:ascii="Times New Roman" w:hAnsi="Times New Roman" w:cs="Times New Roman"/>
          <w:color w:val="auto"/>
          <w:kern w:val="28"/>
          <w:sz w:val="28"/>
          <w:szCs w:val="28"/>
        </w:rPr>
        <w:t>носа усвоенных знаний, умений,</w:t>
      </w:r>
      <w:r w:rsidRPr="00F63254">
        <w:rPr>
          <w:rFonts w:ascii="Times New Roman" w:hAnsi="Times New Roman" w:cs="Times New Roman"/>
          <w:color w:val="auto"/>
          <w:kern w:val="28"/>
          <w:sz w:val="28"/>
          <w:szCs w:val="28"/>
        </w:rPr>
        <w:t xml:space="preserve">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C3CA1" w:rsidRPr="00F63254" w:rsidRDefault="002C3CA1" w:rsidP="002C3CA1">
      <w:pPr>
        <w:spacing w:after="0" w:line="24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сотрудничества с семьей.</w:t>
      </w:r>
    </w:p>
    <w:p w:rsidR="002C3CA1" w:rsidRDefault="002C3CA1" w:rsidP="00044399">
      <w:pPr>
        <w:pStyle w:val="afd"/>
        <w:spacing w:line="240" w:lineRule="auto"/>
        <w:ind w:firstLine="709"/>
        <w:rPr>
          <w:b/>
          <w:caps w:val="0"/>
          <w:color w:val="auto"/>
          <w:kern w:val="28"/>
        </w:rPr>
      </w:pPr>
    </w:p>
    <w:p w:rsidR="00044399" w:rsidRDefault="00044399" w:rsidP="00044399">
      <w:pPr>
        <w:pStyle w:val="afd"/>
        <w:spacing w:line="240" w:lineRule="auto"/>
        <w:ind w:firstLine="709"/>
        <w:rPr>
          <w:b/>
          <w:caps w:val="0"/>
          <w:color w:val="auto"/>
          <w:kern w:val="28"/>
        </w:rPr>
      </w:pPr>
      <w:r w:rsidRPr="004C6CF3">
        <w:rPr>
          <w:b/>
          <w:caps w:val="0"/>
          <w:color w:val="auto"/>
          <w:kern w:val="28"/>
        </w:rPr>
        <w:t>В основу разработки и реализации АООП</w:t>
      </w:r>
      <w:r w:rsidRPr="004C6CF3">
        <w:rPr>
          <w:b/>
          <w:bCs/>
          <w:iCs/>
          <w:caps w:val="0"/>
          <w:color w:val="auto"/>
          <w:kern w:val="28"/>
        </w:rPr>
        <w:t xml:space="preserve"> НОО</w:t>
      </w:r>
      <w:r w:rsidRPr="004C6CF3">
        <w:rPr>
          <w:b/>
          <w:caps w:val="0"/>
          <w:color w:val="auto"/>
          <w:kern w:val="28"/>
        </w:rPr>
        <w:t xml:space="preserve"> обучающихся</w:t>
      </w:r>
      <w:r w:rsidRPr="004C6CF3">
        <w:rPr>
          <w:b/>
          <w:color w:val="auto"/>
          <w:kern w:val="28"/>
        </w:rPr>
        <w:t xml:space="preserve"> </w:t>
      </w:r>
      <w:r w:rsidRPr="004C6CF3">
        <w:rPr>
          <w:b/>
          <w:caps w:val="0"/>
          <w:color w:val="auto"/>
          <w:kern w:val="28"/>
        </w:rPr>
        <w:t xml:space="preserve">с ЗПР заложены </w:t>
      </w:r>
      <w:r w:rsidRPr="004C6CF3">
        <w:rPr>
          <w:b/>
          <w:i/>
          <w:caps w:val="0"/>
          <w:color w:val="auto"/>
          <w:kern w:val="28"/>
        </w:rPr>
        <w:t xml:space="preserve">дифференцированный </w:t>
      </w:r>
      <w:r w:rsidRPr="004C6CF3">
        <w:rPr>
          <w:b/>
          <w:caps w:val="0"/>
          <w:color w:val="auto"/>
          <w:kern w:val="28"/>
        </w:rPr>
        <w:t>и</w:t>
      </w:r>
      <w:r w:rsidRPr="004C6CF3">
        <w:rPr>
          <w:b/>
          <w:i/>
          <w:caps w:val="0"/>
          <w:color w:val="auto"/>
          <w:kern w:val="28"/>
        </w:rPr>
        <w:t xml:space="preserve"> </w:t>
      </w:r>
      <w:proofErr w:type="spellStart"/>
      <w:r w:rsidRPr="004C6CF3">
        <w:rPr>
          <w:b/>
          <w:i/>
          <w:caps w:val="0"/>
          <w:color w:val="auto"/>
          <w:kern w:val="28"/>
        </w:rPr>
        <w:t>деятельностный</w:t>
      </w:r>
      <w:proofErr w:type="spellEnd"/>
      <w:r w:rsidRPr="004C6CF3">
        <w:rPr>
          <w:b/>
          <w:i/>
          <w:caps w:val="0"/>
          <w:color w:val="auto"/>
          <w:kern w:val="28"/>
        </w:rPr>
        <w:t xml:space="preserve"> подходы</w:t>
      </w:r>
      <w:r w:rsidR="002C3CA1">
        <w:rPr>
          <w:b/>
          <w:caps w:val="0"/>
          <w:color w:val="auto"/>
          <w:kern w:val="28"/>
        </w:rPr>
        <w:t>,</w:t>
      </w:r>
    </w:p>
    <w:p w:rsidR="002C3CA1" w:rsidRPr="002C3CA1" w:rsidRDefault="002C3CA1" w:rsidP="002C3CA1">
      <w:pPr>
        <w:spacing w:after="0" w:line="240" w:lineRule="auto"/>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2C3CA1">
        <w:rPr>
          <w:rFonts w:ascii="Times New Roman" w:hAnsi="Times New Roman" w:cs="Times New Roman"/>
          <w:color w:val="auto"/>
          <w:kern w:val="28"/>
          <w:sz w:val="28"/>
          <w:szCs w:val="28"/>
        </w:rPr>
        <w:t xml:space="preserve"> осуществление которых предполагает:</w:t>
      </w:r>
    </w:p>
    <w:p w:rsidR="002C3CA1" w:rsidRPr="002C3CA1" w:rsidRDefault="002C3CA1" w:rsidP="002C3CA1">
      <w:pPr>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2C3CA1">
        <w:rPr>
          <w:rFonts w:ascii="Times New Roman" w:hAnsi="Times New Roman" w:cs="Times New Roman"/>
          <w:color w:val="auto"/>
          <w:kern w:val="28"/>
          <w:sz w:val="28"/>
          <w:szCs w:val="28"/>
        </w:rPr>
        <w:t>признание обучения и воспитания как единого процесса организации познавательной, речевой и предметно-практической деятельности обучающихся с ОВЗ,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rsidR="002C3CA1" w:rsidRPr="002C3CA1" w:rsidRDefault="002C3CA1" w:rsidP="002C3CA1">
      <w:pPr>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2C3CA1">
        <w:rPr>
          <w:rFonts w:ascii="Times New Roman" w:hAnsi="Times New Roman" w:cs="Times New Roman"/>
          <w:color w:val="auto"/>
          <w:kern w:val="28"/>
          <w:sz w:val="28"/>
          <w:szCs w:val="28"/>
        </w:rPr>
        <w:t>признание того, что развитие личности обучающихся с ОВЗ зависит от характера организации доступной им учебной деятельности;</w:t>
      </w:r>
    </w:p>
    <w:p w:rsidR="002C3CA1" w:rsidRPr="002C3CA1" w:rsidRDefault="002C3CA1" w:rsidP="002C3CA1">
      <w:pPr>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2C3CA1">
        <w:rPr>
          <w:rFonts w:ascii="Times New Roman" w:hAnsi="Times New Roman" w:cs="Times New Roman"/>
          <w:color w:val="auto"/>
          <w:kern w:val="28"/>
          <w:sz w:val="28"/>
          <w:szCs w:val="28"/>
        </w:rPr>
        <w:t>развитие личности обучающихся с ОВЗ в соответствии с требованиями современного общества, обеспечивающими возможность их успешной социализации и социальной адаптации;</w:t>
      </w:r>
    </w:p>
    <w:p w:rsidR="002C3CA1" w:rsidRPr="002C3CA1" w:rsidRDefault="002C3CA1" w:rsidP="002C3CA1">
      <w:pPr>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2C3CA1">
        <w:rPr>
          <w:rFonts w:ascii="Times New Roman" w:hAnsi="Times New Roman" w:cs="Times New Roman"/>
          <w:color w:val="auto"/>
          <w:kern w:val="28"/>
          <w:sz w:val="28"/>
          <w:szCs w:val="28"/>
        </w:rPr>
        <w:t>разработку содержания и технологий НОО обучающихся с ОВЗ,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2C3CA1" w:rsidRPr="002C3CA1" w:rsidRDefault="002C3CA1" w:rsidP="002C3CA1">
      <w:pPr>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lastRenderedPageBreak/>
        <w:t xml:space="preserve">- </w:t>
      </w:r>
      <w:r w:rsidRPr="002C3CA1">
        <w:rPr>
          <w:rFonts w:ascii="Times New Roman" w:hAnsi="Times New Roman" w:cs="Times New Roman"/>
          <w:color w:val="auto"/>
          <w:kern w:val="28"/>
          <w:sz w:val="28"/>
          <w:szCs w:val="28"/>
        </w:rPr>
        <w:t xml:space="preserve">ориентацию на результаты образования как </w:t>
      </w:r>
      <w:proofErr w:type="spellStart"/>
      <w:r w:rsidRPr="002C3CA1">
        <w:rPr>
          <w:rFonts w:ascii="Times New Roman" w:hAnsi="Times New Roman" w:cs="Times New Roman"/>
          <w:color w:val="auto"/>
          <w:kern w:val="28"/>
          <w:sz w:val="28"/>
          <w:szCs w:val="28"/>
        </w:rPr>
        <w:t>системообразующий</w:t>
      </w:r>
      <w:proofErr w:type="spellEnd"/>
      <w:r w:rsidRPr="002C3CA1">
        <w:rPr>
          <w:rFonts w:ascii="Times New Roman" w:hAnsi="Times New Roman" w:cs="Times New Roman"/>
          <w:color w:val="auto"/>
          <w:kern w:val="28"/>
          <w:sz w:val="28"/>
          <w:szCs w:val="28"/>
        </w:rPr>
        <w:t xml:space="preserve"> компонент Стандарта, где общекультурное и личностное развитие обучающегося с ОВЗ составляет цель и основной результат получения НОО;</w:t>
      </w:r>
    </w:p>
    <w:p w:rsidR="002C3CA1" w:rsidRPr="002C3CA1" w:rsidRDefault="002C3CA1" w:rsidP="002C3CA1">
      <w:pPr>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2C3CA1">
        <w:rPr>
          <w:rFonts w:ascii="Times New Roman" w:hAnsi="Times New Roman" w:cs="Times New Roman"/>
          <w:color w:val="auto"/>
          <w:kern w:val="28"/>
          <w:sz w:val="28"/>
          <w:szCs w:val="28"/>
        </w:rPr>
        <w:t xml:space="preserve">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w:t>
      </w:r>
      <w:proofErr w:type="spellStart"/>
      <w:r w:rsidRPr="002C3CA1">
        <w:rPr>
          <w:rFonts w:ascii="Times New Roman" w:hAnsi="Times New Roman" w:cs="Times New Roman"/>
          <w:color w:val="auto"/>
          <w:kern w:val="28"/>
          <w:sz w:val="28"/>
          <w:szCs w:val="28"/>
        </w:rPr>
        <w:t>социокультурными</w:t>
      </w:r>
      <w:proofErr w:type="spellEnd"/>
      <w:r w:rsidRPr="002C3CA1">
        <w:rPr>
          <w:rFonts w:ascii="Times New Roman" w:hAnsi="Times New Roman" w:cs="Times New Roman"/>
          <w:color w:val="auto"/>
          <w:kern w:val="28"/>
          <w:sz w:val="28"/>
          <w:szCs w:val="28"/>
        </w:rPr>
        <w:t xml:space="preserve"> ценностями;</w:t>
      </w:r>
    </w:p>
    <w:p w:rsidR="002C3CA1" w:rsidRPr="002C3CA1" w:rsidRDefault="002C3CA1" w:rsidP="002C3CA1">
      <w:pPr>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2C3CA1">
        <w:rPr>
          <w:rFonts w:ascii="Times New Roman" w:hAnsi="Times New Roman" w:cs="Times New Roman"/>
          <w:color w:val="auto"/>
          <w:kern w:val="28"/>
          <w:sz w:val="28"/>
          <w:szCs w:val="28"/>
        </w:rPr>
        <w:t>разнообразие организационных форм образовательного процесса и индивидуального развития каждого обучающегося с ОВЗ,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2C3CA1" w:rsidRPr="004C6CF3" w:rsidRDefault="002C3CA1" w:rsidP="00044399">
      <w:pPr>
        <w:pStyle w:val="afd"/>
        <w:spacing w:line="240" w:lineRule="auto"/>
        <w:ind w:firstLine="709"/>
        <w:rPr>
          <w:b/>
        </w:rPr>
      </w:pPr>
    </w:p>
    <w:p w:rsidR="00044399" w:rsidRPr="00F63254" w:rsidRDefault="004C6CF3" w:rsidP="004C6CF3">
      <w:pPr>
        <w:spacing w:after="0" w:line="240" w:lineRule="auto"/>
        <w:ind w:firstLine="709"/>
        <w:jc w:val="both"/>
        <w:rPr>
          <w:rFonts w:ascii="Times New Roman" w:hAnsi="Times New Roman" w:cs="Times New Roman"/>
          <w:color w:val="auto"/>
          <w:kern w:val="28"/>
          <w:sz w:val="28"/>
          <w:szCs w:val="28"/>
        </w:rPr>
      </w:pPr>
      <w:r w:rsidRPr="004C6CF3">
        <w:rPr>
          <w:rFonts w:ascii="Times New Roman" w:hAnsi="Times New Roman" w:cs="Times New Roman"/>
          <w:bCs/>
          <w:iCs/>
          <w:color w:val="auto"/>
          <w:kern w:val="28"/>
          <w:sz w:val="28"/>
          <w:szCs w:val="28"/>
        </w:rPr>
        <w:t xml:space="preserve">Применение </w:t>
      </w:r>
      <w:r>
        <w:rPr>
          <w:rFonts w:ascii="Times New Roman" w:hAnsi="Times New Roman" w:cs="Times New Roman"/>
          <w:bCs/>
          <w:i/>
          <w:iCs/>
          <w:color w:val="auto"/>
          <w:kern w:val="28"/>
          <w:sz w:val="28"/>
          <w:szCs w:val="28"/>
        </w:rPr>
        <w:t>дифференцированного</w:t>
      </w:r>
      <w:r w:rsidR="00044399" w:rsidRPr="00434F02">
        <w:rPr>
          <w:rFonts w:ascii="Times New Roman" w:hAnsi="Times New Roman" w:cs="Times New Roman"/>
          <w:bCs/>
          <w:i/>
          <w:iCs/>
          <w:color w:val="auto"/>
          <w:kern w:val="28"/>
          <w:sz w:val="28"/>
          <w:szCs w:val="28"/>
        </w:rPr>
        <w:t xml:space="preserve"> подход</w:t>
      </w:r>
      <w:r>
        <w:rPr>
          <w:rFonts w:ascii="Times New Roman" w:hAnsi="Times New Roman" w:cs="Times New Roman"/>
          <w:bCs/>
          <w:i/>
          <w:iCs/>
          <w:color w:val="auto"/>
          <w:kern w:val="28"/>
          <w:sz w:val="28"/>
          <w:szCs w:val="28"/>
        </w:rPr>
        <w:t>а</w:t>
      </w:r>
      <w:r>
        <w:rPr>
          <w:rFonts w:ascii="Times New Roman" w:hAnsi="Times New Roman" w:cs="Times New Roman"/>
          <w:bCs/>
          <w:iCs/>
          <w:color w:val="auto"/>
          <w:kern w:val="28"/>
          <w:sz w:val="28"/>
          <w:szCs w:val="28"/>
        </w:rPr>
        <w:t xml:space="preserve">  предполагает учет </w:t>
      </w:r>
      <w:r w:rsidR="00044399" w:rsidRPr="00F63254">
        <w:rPr>
          <w:rFonts w:ascii="Times New Roman" w:hAnsi="Times New Roman" w:cs="Times New Roman"/>
          <w:bCs/>
          <w:iCs/>
          <w:color w:val="auto"/>
          <w:kern w:val="28"/>
          <w:sz w:val="28"/>
          <w:szCs w:val="28"/>
        </w:rPr>
        <w:t>особых образовательных потребностей</w:t>
      </w:r>
      <w:r>
        <w:rPr>
          <w:rFonts w:ascii="Times New Roman" w:hAnsi="Times New Roman" w:cs="Times New Roman"/>
          <w:bCs/>
          <w:iCs/>
          <w:color w:val="auto"/>
          <w:kern w:val="28"/>
          <w:sz w:val="28"/>
          <w:szCs w:val="28"/>
        </w:rPr>
        <w:t xml:space="preserve"> обучающихся с ЗПР</w:t>
      </w:r>
      <w:r w:rsidR="00044399" w:rsidRPr="00F63254">
        <w:rPr>
          <w:rFonts w:ascii="Times New Roman" w:hAnsi="Times New Roman" w:cs="Times New Roman"/>
          <w:bCs/>
          <w:iCs/>
          <w:color w:val="auto"/>
          <w:kern w:val="28"/>
          <w:sz w:val="28"/>
          <w:szCs w:val="28"/>
        </w:rPr>
        <w:t>, которые проявляются в неоднородности по возможностям освоения содержания образования</w:t>
      </w:r>
      <w:r>
        <w:rPr>
          <w:rFonts w:ascii="Times New Roman" w:hAnsi="Times New Roman" w:cs="Times New Roman"/>
          <w:bCs/>
          <w:iCs/>
          <w:color w:val="auto"/>
          <w:kern w:val="28"/>
          <w:sz w:val="28"/>
          <w:szCs w:val="28"/>
        </w:rPr>
        <w:t xml:space="preserve">, и </w:t>
      </w:r>
      <w:r>
        <w:rPr>
          <w:rFonts w:ascii="Times New Roman" w:hAnsi="Times New Roman" w:cs="Times New Roman"/>
          <w:color w:val="auto"/>
          <w:kern w:val="28"/>
          <w:sz w:val="28"/>
          <w:szCs w:val="28"/>
        </w:rPr>
        <w:t>предоставление</w:t>
      </w:r>
      <w:r w:rsidR="00044399" w:rsidRPr="00F63254">
        <w:rPr>
          <w:rFonts w:ascii="Times New Roman" w:hAnsi="Times New Roman" w:cs="Times New Roman"/>
          <w:color w:val="auto"/>
          <w:kern w:val="28"/>
          <w:sz w:val="28"/>
          <w:szCs w:val="28"/>
        </w:rPr>
        <w:t xml:space="preserve"> обучающимся</w:t>
      </w:r>
      <w:r w:rsidR="00044399" w:rsidRPr="00F63254">
        <w:rPr>
          <w:rFonts w:ascii="Times New Roman" w:hAnsi="Times New Roman" w:cs="Times New Roman"/>
          <w:bCs/>
          <w:iCs/>
          <w:color w:val="auto"/>
          <w:kern w:val="28"/>
          <w:sz w:val="28"/>
          <w:szCs w:val="28"/>
        </w:rPr>
        <w:t xml:space="preserve"> с </w:t>
      </w:r>
      <w:r w:rsidR="00044399">
        <w:rPr>
          <w:rFonts w:ascii="Times New Roman" w:hAnsi="Times New Roman" w:cs="Times New Roman"/>
          <w:bCs/>
          <w:iCs/>
          <w:color w:val="auto"/>
          <w:kern w:val="28"/>
          <w:sz w:val="28"/>
          <w:szCs w:val="28"/>
        </w:rPr>
        <w:t>ЗПР</w:t>
      </w:r>
      <w:r w:rsidR="00044399" w:rsidRPr="00F63254">
        <w:rPr>
          <w:rFonts w:ascii="Times New Roman" w:hAnsi="Times New Roman" w:cs="Times New Roman"/>
          <w:bCs/>
          <w:iCs/>
          <w:color w:val="auto"/>
          <w:kern w:val="28"/>
          <w:sz w:val="28"/>
          <w:szCs w:val="28"/>
        </w:rPr>
        <w:t xml:space="preserve"> </w:t>
      </w:r>
      <w:r>
        <w:rPr>
          <w:rFonts w:ascii="Times New Roman" w:hAnsi="Times New Roman" w:cs="Times New Roman"/>
          <w:color w:val="auto"/>
          <w:kern w:val="28"/>
          <w:sz w:val="28"/>
          <w:szCs w:val="28"/>
        </w:rPr>
        <w:t>возможности</w:t>
      </w:r>
      <w:r w:rsidR="00044399" w:rsidRPr="00F63254">
        <w:rPr>
          <w:rFonts w:ascii="Times New Roman" w:hAnsi="Times New Roman" w:cs="Times New Roman"/>
          <w:color w:val="auto"/>
          <w:kern w:val="28"/>
          <w:sz w:val="28"/>
          <w:szCs w:val="28"/>
        </w:rPr>
        <w:t xml:space="preserve"> реализовать индивидуальный потенциал развития. </w:t>
      </w:r>
    </w:p>
    <w:p w:rsidR="00044399" w:rsidRPr="00F63254" w:rsidRDefault="00044399" w:rsidP="004C6CF3">
      <w:pPr>
        <w:spacing w:after="0" w:line="240" w:lineRule="auto"/>
        <w:ind w:firstLine="709"/>
        <w:jc w:val="both"/>
        <w:rPr>
          <w:rFonts w:ascii="Times New Roman" w:hAnsi="Times New Roman" w:cs="Times New Roman"/>
          <w:color w:val="auto"/>
          <w:kern w:val="28"/>
          <w:sz w:val="28"/>
          <w:szCs w:val="28"/>
        </w:rPr>
      </w:pPr>
      <w:proofErr w:type="spellStart"/>
      <w:r w:rsidRPr="00434F02">
        <w:rPr>
          <w:rFonts w:ascii="Times New Roman" w:hAnsi="Times New Roman" w:cs="Times New Roman"/>
          <w:bCs/>
          <w:i/>
          <w:iCs/>
          <w:color w:val="auto"/>
          <w:kern w:val="28"/>
          <w:sz w:val="28"/>
          <w:szCs w:val="28"/>
        </w:rPr>
        <w:t>Деятельностный</w:t>
      </w:r>
      <w:proofErr w:type="spellEnd"/>
      <w:r w:rsidRPr="00434F02">
        <w:rPr>
          <w:rFonts w:ascii="Times New Roman" w:hAnsi="Times New Roman" w:cs="Times New Roman"/>
          <w:i/>
          <w:color w:val="auto"/>
          <w:kern w:val="28"/>
          <w:sz w:val="28"/>
          <w:szCs w:val="28"/>
        </w:rPr>
        <w:t xml:space="preserve"> подход</w:t>
      </w:r>
      <w:r w:rsidRPr="00F63254">
        <w:rPr>
          <w:rFonts w:ascii="Times New Roman" w:hAnsi="Times New Roman" w:cs="Times New Roman"/>
          <w:color w:val="auto"/>
          <w:kern w:val="28"/>
          <w:sz w:val="28"/>
          <w:szCs w:val="28"/>
        </w:rPr>
        <w:t xml:space="preserve"> </w:t>
      </w:r>
      <w:r w:rsidR="004C6CF3">
        <w:rPr>
          <w:rFonts w:ascii="Times New Roman" w:hAnsi="Times New Roman" w:cs="Times New Roman"/>
          <w:color w:val="auto"/>
          <w:kern w:val="28"/>
          <w:sz w:val="28"/>
          <w:szCs w:val="28"/>
        </w:rPr>
        <w:t xml:space="preserve">в МОУ СОШ №2 </w:t>
      </w:r>
      <w:r w:rsidRPr="00F63254">
        <w:rPr>
          <w:rFonts w:ascii="Times New Roman" w:hAnsi="Times New Roman" w:cs="Times New Roman"/>
          <w:color w:val="auto"/>
          <w:kern w:val="28"/>
          <w:sz w:val="28"/>
          <w:szCs w:val="28"/>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w:t>
      </w:r>
      <w:r w:rsidR="004C6CF3">
        <w:rPr>
          <w:rFonts w:ascii="Times New Roman" w:hAnsi="Times New Roman" w:cs="Times New Roman"/>
          <w:color w:val="auto"/>
          <w:kern w:val="28"/>
          <w:sz w:val="28"/>
          <w:szCs w:val="28"/>
        </w:rPr>
        <w:t xml:space="preserve">рмальным и нарушенным развитием, и </w:t>
      </w:r>
      <w:r w:rsidRPr="00F63254">
        <w:rPr>
          <w:rFonts w:ascii="Times New Roman" w:hAnsi="Times New Roman" w:cs="Times New Roman"/>
          <w:color w:val="auto"/>
          <w:kern w:val="28"/>
          <w:sz w:val="28"/>
          <w:szCs w:val="28"/>
        </w:rPr>
        <w:t xml:space="preserve">строится на признании того, что развитие личности 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младшего школьного возраста определяется характером организации доступной им деятельности (предметно-практической и учебной). </w:t>
      </w:r>
    </w:p>
    <w:p w:rsidR="002C3CA1" w:rsidRPr="00F63254" w:rsidRDefault="00044399" w:rsidP="00044399">
      <w:pPr>
        <w:spacing w:after="0" w:line="24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Основным средством реализации </w:t>
      </w:r>
      <w:proofErr w:type="spellStart"/>
      <w:r w:rsidRPr="00F63254">
        <w:rPr>
          <w:rFonts w:ascii="Times New Roman" w:hAnsi="Times New Roman" w:cs="Times New Roman"/>
          <w:color w:val="auto"/>
          <w:kern w:val="28"/>
          <w:sz w:val="28"/>
          <w:szCs w:val="28"/>
        </w:rPr>
        <w:t>деятельностного</w:t>
      </w:r>
      <w:proofErr w:type="spellEnd"/>
      <w:r w:rsidRPr="00F63254">
        <w:rPr>
          <w:rFonts w:ascii="Times New Roman" w:hAnsi="Times New Roman" w:cs="Times New Roman"/>
          <w:color w:val="auto"/>
          <w:kern w:val="28"/>
          <w:sz w:val="28"/>
          <w:szCs w:val="28"/>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044399" w:rsidRPr="00F63254" w:rsidRDefault="004C6CF3" w:rsidP="00044399">
      <w:pPr>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Р</w:t>
      </w:r>
      <w:r w:rsidR="00044399" w:rsidRPr="00F63254">
        <w:rPr>
          <w:rFonts w:ascii="Times New Roman" w:hAnsi="Times New Roman" w:cs="Times New Roman"/>
          <w:color w:val="auto"/>
          <w:kern w:val="28"/>
          <w:sz w:val="28"/>
          <w:szCs w:val="28"/>
        </w:rPr>
        <w:t xml:space="preserve">еализация </w:t>
      </w:r>
      <w:proofErr w:type="spellStart"/>
      <w:r w:rsidR="00044399" w:rsidRPr="00F63254">
        <w:rPr>
          <w:rFonts w:ascii="Times New Roman" w:hAnsi="Times New Roman" w:cs="Times New Roman"/>
          <w:color w:val="auto"/>
          <w:kern w:val="28"/>
          <w:sz w:val="28"/>
          <w:szCs w:val="28"/>
        </w:rPr>
        <w:t>деятельностного</w:t>
      </w:r>
      <w:proofErr w:type="spellEnd"/>
      <w:r w:rsidR="00044399" w:rsidRPr="00F63254">
        <w:rPr>
          <w:rFonts w:ascii="Times New Roman" w:hAnsi="Times New Roman" w:cs="Times New Roman"/>
          <w:color w:val="auto"/>
          <w:kern w:val="28"/>
          <w:sz w:val="28"/>
          <w:szCs w:val="28"/>
        </w:rPr>
        <w:t xml:space="preserve"> подхода обеспечивает:</w:t>
      </w:r>
    </w:p>
    <w:p w:rsidR="00044399" w:rsidRPr="00F63254" w:rsidRDefault="00044399" w:rsidP="00044399">
      <w:pPr>
        <w:numPr>
          <w:ilvl w:val="0"/>
          <w:numId w:val="1"/>
        </w:numPr>
        <w:suppressAutoHyphens w:val="0"/>
        <w:spacing w:after="0" w:line="24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044399" w:rsidRPr="00F63254" w:rsidRDefault="00044399" w:rsidP="00044399">
      <w:pPr>
        <w:numPr>
          <w:ilvl w:val="0"/>
          <w:numId w:val="1"/>
        </w:numPr>
        <w:suppressAutoHyphens w:val="0"/>
        <w:spacing w:after="0" w:line="24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044399" w:rsidRPr="00F63254" w:rsidRDefault="00044399" w:rsidP="00044399">
      <w:pPr>
        <w:numPr>
          <w:ilvl w:val="0"/>
          <w:numId w:val="1"/>
        </w:numPr>
        <w:suppressAutoHyphens w:val="0"/>
        <w:spacing w:after="0" w:line="24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044399" w:rsidRPr="00F63254" w:rsidRDefault="00044399" w:rsidP="00044399">
      <w:pPr>
        <w:numPr>
          <w:ilvl w:val="0"/>
          <w:numId w:val="1"/>
        </w:numPr>
        <w:tabs>
          <w:tab w:val="clear" w:pos="720"/>
        </w:tabs>
        <w:suppressAutoHyphens w:val="0"/>
        <w:spacing w:after="0" w:line="24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E83012" w:rsidRPr="0058462F" w:rsidRDefault="00E83012" w:rsidP="00044399">
      <w:pPr>
        <w:pStyle w:val="14TexstOSNOVA1012"/>
        <w:spacing w:line="240" w:lineRule="auto"/>
        <w:ind w:firstLine="709"/>
        <w:rPr>
          <w:rFonts w:ascii="Times New Roman" w:hAnsi="Times New Roman" w:cs="Times New Roman"/>
          <w:color w:val="auto"/>
          <w:sz w:val="28"/>
          <w:szCs w:val="28"/>
        </w:rPr>
      </w:pPr>
    </w:p>
    <w:p w:rsidR="009C3DA3" w:rsidRPr="009C3DA3" w:rsidRDefault="009C3DA3" w:rsidP="00044399">
      <w:pPr>
        <w:pStyle w:val="14TexstOSNOVA1012"/>
        <w:spacing w:line="240" w:lineRule="auto"/>
        <w:ind w:firstLine="709"/>
        <w:rPr>
          <w:rFonts w:ascii="Times New Roman" w:hAnsi="Times New Roman" w:cs="Times New Roman"/>
          <w:b/>
          <w:color w:val="auto"/>
          <w:sz w:val="28"/>
          <w:szCs w:val="28"/>
        </w:rPr>
      </w:pPr>
      <w:r>
        <w:rPr>
          <w:rFonts w:ascii="Times New Roman" w:hAnsi="Times New Roman" w:cs="Times New Roman"/>
          <w:b/>
          <w:sz w:val="28"/>
          <w:szCs w:val="28"/>
        </w:rPr>
        <w:lastRenderedPageBreak/>
        <w:t>О</w:t>
      </w:r>
      <w:r w:rsidRPr="009C3DA3">
        <w:rPr>
          <w:rFonts w:ascii="Times New Roman" w:hAnsi="Times New Roman" w:cs="Times New Roman"/>
          <w:b/>
          <w:sz w:val="28"/>
          <w:szCs w:val="28"/>
        </w:rPr>
        <w:t xml:space="preserve">бщая характеристика </w:t>
      </w:r>
      <w:r w:rsidR="004C6CF3">
        <w:rPr>
          <w:rFonts w:ascii="Times New Roman" w:hAnsi="Times New Roman" w:cs="Times New Roman"/>
          <w:b/>
          <w:sz w:val="28"/>
          <w:szCs w:val="28"/>
        </w:rPr>
        <w:t>АООП НОО</w:t>
      </w:r>
      <w:r w:rsidR="00DE0DCE" w:rsidRPr="00F63254">
        <w:rPr>
          <w:rFonts w:ascii="Times New Roman" w:hAnsi="Times New Roman" w:cs="Times New Roman"/>
          <w:b/>
          <w:sz w:val="28"/>
          <w:szCs w:val="28"/>
        </w:rPr>
        <w:t xml:space="preserve"> обучающихся с задержкой психического развития</w:t>
      </w:r>
    </w:p>
    <w:p w:rsidR="009B1CEB" w:rsidRPr="00ED010F" w:rsidRDefault="00104D6F" w:rsidP="0004439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color="000000"/>
        </w:rPr>
        <w:t xml:space="preserve"> </w:t>
      </w:r>
    </w:p>
    <w:p w:rsidR="004C6CF3" w:rsidRPr="004C6CF3" w:rsidRDefault="004C6CF3" w:rsidP="004C6CF3">
      <w:pPr>
        <w:spacing w:after="0" w:line="240" w:lineRule="auto"/>
        <w:ind w:firstLine="709"/>
        <w:jc w:val="both"/>
        <w:rPr>
          <w:rFonts w:ascii="Times New Roman" w:hAnsi="Times New Roman" w:cs="Times New Roman"/>
          <w:sz w:val="28"/>
          <w:szCs w:val="28"/>
        </w:rPr>
      </w:pPr>
      <w:r w:rsidRPr="004C6CF3">
        <w:rPr>
          <w:rFonts w:ascii="Times New Roman" w:hAnsi="Times New Roman" w:cs="Times New Roman"/>
          <w:sz w:val="28"/>
          <w:szCs w:val="28"/>
        </w:rPr>
        <w:t>АООП НОО обучающихся с ОВЗ (ЗПР)</w:t>
      </w:r>
      <w:r>
        <w:rPr>
          <w:rFonts w:ascii="Times New Roman" w:hAnsi="Times New Roman" w:cs="Times New Roman"/>
          <w:sz w:val="28"/>
          <w:szCs w:val="28"/>
        </w:rPr>
        <w:t xml:space="preserve"> </w:t>
      </w:r>
      <w:r w:rsidRPr="004C6CF3">
        <w:rPr>
          <w:rFonts w:ascii="Times New Roman" w:hAnsi="Times New Roman" w:cs="Times New Roman"/>
          <w:sz w:val="28"/>
          <w:szCs w:val="28"/>
        </w:rPr>
        <w:t>представляет собой общеобразовательную программу, адаптированную для обучения обучающихся с ОВЗ (ЗПР)</w:t>
      </w:r>
      <w:r>
        <w:rPr>
          <w:rFonts w:ascii="Times New Roman" w:hAnsi="Times New Roman" w:cs="Times New Roman"/>
          <w:sz w:val="28"/>
          <w:szCs w:val="28"/>
        </w:rPr>
        <w:t xml:space="preserve"> </w:t>
      </w:r>
      <w:r w:rsidRPr="004C6CF3">
        <w:rPr>
          <w:rFonts w:ascii="Times New Roman" w:hAnsi="Times New Roman" w:cs="Times New Roman"/>
          <w:sz w:val="28"/>
          <w:szCs w:val="28"/>
        </w:rPr>
        <w:t>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обеспечивает   коррекционную направленность</w:t>
      </w:r>
      <w:r>
        <w:rPr>
          <w:rFonts w:ascii="Times New Roman" w:hAnsi="Times New Roman" w:cs="Times New Roman"/>
          <w:sz w:val="28"/>
          <w:szCs w:val="28"/>
        </w:rPr>
        <w:t xml:space="preserve"> </w:t>
      </w:r>
      <w:r w:rsidRPr="004C6CF3">
        <w:rPr>
          <w:rFonts w:ascii="Times New Roman" w:hAnsi="Times New Roman" w:cs="Times New Roman"/>
          <w:sz w:val="28"/>
          <w:szCs w:val="28"/>
        </w:rPr>
        <w:t xml:space="preserve">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 </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sidRPr="004C6CF3">
        <w:rPr>
          <w:rFonts w:ascii="Times New Roman" w:hAnsi="Times New Roman" w:cs="Times New Roman"/>
          <w:color w:val="auto"/>
          <w:sz w:val="28"/>
          <w:szCs w:val="28"/>
          <w:u w:val="single"/>
        </w:rPr>
        <w:t xml:space="preserve">Обязательными условиями реализации АООП НОО </w:t>
      </w:r>
      <w:r w:rsidRPr="00A95AAB">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ЗПР</w:t>
      </w:r>
      <w:r w:rsidRPr="0086147F">
        <w:rPr>
          <w:rFonts w:ascii="Times New Roman" w:hAnsi="Times New Roman" w:cs="Times New Roman"/>
          <w:color w:val="auto"/>
          <w:sz w:val="28"/>
          <w:szCs w:val="28"/>
          <w:u w:color="000000"/>
        </w:rPr>
        <w:t xml:space="preserve"> является систематическая специальная и психолого-педагогическая поддержка коллектива учителей, родителей, детского коллектива и самого обучающегося</w:t>
      </w:r>
      <w:r w:rsidRPr="0086147F">
        <w:rPr>
          <w:rFonts w:hAnsi="Times New Roman"/>
          <w:color w:val="auto"/>
          <w:sz w:val="28"/>
          <w:szCs w:val="28"/>
          <w:u w:color="000000"/>
        </w:rPr>
        <w:t xml:space="preserve"> </w:t>
      </w:r>
      <w:r w:rsidRPr="00F57733">
        <w:rPr>
          <w:rFonts w:hAnsi="Times New Roman"/>
          <w:color w:val="auto"/>
          <w:sz w:val="28"/>
          <w:szCs w:val="28"/>
          <w:u w:color="000000"/>
        </w:rPr>
        <w:t>с</w:t>
      </w:r>
      <w:r w:rsidRPr="00F57733">
        <w:rPr>
          <w:rFonts w:hAnsi="Times New Roman"/>
          <w:color w:val="auto"/>
          <w:sz w:val="28"/>
          <w:szCs w:val="28"/>
          <w:u w:color="000000"/>
        </w:rPr>
        <w:t xml:space="preserve"> </w:t>
      </w:r>
      <w:r w:rsidRPr="00F57733">
        <w:rPr>
          <w:rFonts w:hAnsi="Times New Roman"/>
          <w:color w:val="auto"/>
          <w:sz w:val="28"/>
          <w:szCs w:val="28"/>
          <w:u w:color="000000"/>
        </w:rPr>
        <w:t>учетом</w:t>
      </w:r>
      <w:r w:rsidRPr="00F57733">
        <w:rPr>
          <w:rFonts w:hAnsi="Times New Roman"/>
          <w:color w:val="auto"/>
          <w:sz w:val="28"/>
          <w:szCs w:val="28"/>
          <w:u w:color="000000"/>
        </w:rPr>
        <w:t xml:space="preserve"> </w:t>
      </w:r>
      <w:r w:rsidRPr="00F57733">
        <w:rPr>
          <w:rFonts w:hAnsi="Times New Roman"/>
          <w:color w:val="auto"/>
          <w:sz w:val="28"/>
          <w:szCs w:val="28"/>
          <w:u w:color="000000"/>
        </w:rPr>
        <w:t>его</w:t>
      </w:r>
      <w:r w:rsidRPr="00F57733">
        <w:rPr>
          <w:rFonts w:hAnsi="Times New Roman"/>
          <w:color w:val="auto"/>
          <w:sz w:val="28"/>
          <w:szCs w:val="28"/>
          <w:u w:color="000000"/>
        </w:rPr>
        <w:t xml:space="preserve"> </w:t>
      </w:r>
      <w:r w:rsidRPr="00F57733">
        <w:rPr>
          <w:rFonts w:hAnsi="Times New Roman"/>
          <w:color w:val="auto"/>
          <w:sz w:val="28"/>
          <w:szCs w:val="28"/>
          <w:u w:color="000000"/>
        </w:rPr>
        <w:t>особых</w:t>
      </w:r>
      <w:r w:rsidRPr="00F57733">
        <w:rPr>
          <w:rFonts w:hAnsi="Times New Roman"/>
          <w:color w:val="auto"/>
          <w:sz w:val="28"/>
          <w:szCs w:val="28"/>
          <w:u w:color="000000"/>
        </w:rPr>
        <w:t xml:space="preserve"> </w:t>
      </w:r>
      <w:r w:rsidRPr="00F57733">
        <w:rPr>
          <w:rFonts w:hAnsi="Times New Roman"/>
          <w:color w:val="auto"/>
          <w:sz w:val="28"/>
          <w:szCs w:val="28"/>
          <w:u w:color="000000"/>
        </w:rPr>
        <w:t>образовательных</w:t>
      </w:r>
      <w:r w:rsidRPr="00F57733">
        <w:rPr>
          <w:rFonts w:hAnsi="Times New Roman"/>
          <w:color w:val="auto"/>
          <w:sz w:val="28"/>
          <w:szCs w:val="28"/>
          <w:u w:color="000000"/>
        </w:rPr>
        <w:t xml:space="preserve"> </w:t>
      </w:r>
      <w:r w:rsidRPr="00F57733">
        <w:rPr>
          <w:rFonts w:hAnsi="Times New Roman"/>
          <w:color w:val="auto"/>
          <w:sz w:val="28"/>
          <w:szCs w:val="28"/>
          <w:u w:color="000000"/>
        </w:rPr>
        <w:t>потребностей</w:t>
      </w:r>
      <w:r w:rsidRPr="00F57733">
        <w:rPr>
          <w:rFonts w:hAnsi="Times New Roman"/>
          <w:color w:val="auto"/>
          <w:sz w:val="28"/>
          <w:szCs w:val="28"/>
          <w:u w:color="000000"/>
        </w:rPr>
        <w:t xml:space="preserve"> </w:t>
      </w:r>
      <w:r w:rsidRPr="00F57733">
        <w:rPr>
          <w:rFonts w:hAnsi="Times New Roman"/>
          <w:color w:val="auto"/>
          <w:sz w:val="28"/>
          <w:szCs w:val="28"/>
          <w:u w:color="000000"/>
        </w:rPr>
        <w:t>на</w:t>
      </w:r>
      <w:r w:rsidRPr="00F57733">
        <w:rPr>
          <w:rFonts w:hAnsi="Times New Roman"/>
          <w:color w:val="auto"/>
          <w:sz w:val="28"/>
          <w:szCs w:val="28"/>
          <w:u w:color="000000"/>
        </w:rPr>
        <w:t xml:space="preserve"> </w:t>
      </w:r>
      <w:r w:rsidRPr="00F57733">
        <w:rPr>
          <w:rFonts w:hAnsi="Times New Roman"/>
          <w:color w:val="auto"/>
          <w:sz w:val="28"/>
          <w:szCs w:val="28"/>
          <w:u w:color="000000"/>
        </w:rPr>
        <w:t>основе</w:t>
      </w:r>
      <w:r w:rsidRPr="00F57733">
        <w:rPr>
          <w:rFonts w:hAnsi="Times New Roman"/>
          <w:color w:val="auto"/>
          <w:sz w:val="28"/>
          <w:szCs w:val="28"/>
          <w:u w:color="000000"/>
        </w:rPr>
        <w:t xml:space="preserve"> </w:t>
      </w:r>
      <w:r w:rsidRPr="00F57733">
        <w:rPr>
          <w:rFonts w:hAnsi="Times New Roman"/>
          <w:color w:val="auto"/>
          <w:sz w:val="28"/>
          <w:szCs w:val="28"/>
          <w:u w:color="000000"/>
        </w:rPr>
        <w:t>рекомендаций</w:t>
      </w:r>
      <w:r w:rsidRPr="00F57733">
        <w:rPr>
          <w:rFonts w:hAnsi="Times New Roman"/>
          <w:color w:val="auto"/>
          <w:sz w:val="28"/>
          <w:szCs w:val="28"/>
          <w:u w:color="000000"/>
        </w:rPr>
        <w:t xml:space="preserve"> </w:t>
      </w:r>
      <w:r w:rsidRPr="00F57733">
        <w:rPr>
          <w:rFonts w:hAnsi="Times New Roman"/>
          <w:color w:val="auto"/>
          <w:sz w:val="28"/>
          <w:szCs w:val="28"/>
          <w:u w:color="000000"/>
        </w:rPr>
        <w:t>ПМПК</w:t>
      </w:r>
      <w:r w:rsidRPr="00F57733">
        <w:rPr>
          <w:rFonts w:ascii="Times New Roman"/>
          <w:color w:val="auto"/>
          <w:sz w:val="28"/>
          <w:szCs w:val="28"/>
          <w:u w:color="000000"/>
        </w:rPr>
        <w:t xml:space="preserve">, </w:t>
      </w:r>
      <w:r w:rsidRPr="00F57733">
        <w:rPr>
          <w:rFonts w:hAnsi="Times New Roman"/>
          <w:color w:val="auto"/>
          <w:sz w:val="28"/>
          <w:szCs w:val="28"/>
          <w:u w:color="000000"/>
        </w:rPr>
        <w:t>ИПР</w:t>
      </w:r>
      <w:r w:rsidRPr="00F57733">
        <w:rPr>
          <w:rFonts w:ascii="Times New Roman"/>
          <w:color w:val="auto"/>
          <w:sz w:val="28"/>
          <w:szCs w:val="28"/>
          <w:u w:color="000000"/>
        </w:rPr>
        <w:t>.</w:t>
      </w:r>
      <w:r w:rsidRPr="0086147F">
        <w:rPr>
          <w:rFonts w:ascii="Times New Roman" w:hAnsi="Times New Roman" w:cs="Times New Roman"/>
          <w:color w:val="auto"/>
          <w:sz w:val="28"/>
          <w:szCs w:val="28"/>
          <w:u w:color="000000"/>
        </w:rPr>
        <w:t xml:space="preserve"> Основными направлениями в специальной поддержке являются:</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Pr>
          <w:rFonts w:ascii="Times New Roman" w:hAnsi="Times New Roman" w:cs="Times New Roman"/>
          <w:color w:val="auto"/>
          <w:sz w:val="28"/>
          <w:szCs w:val="28"/>
          <w:u w:color="000000"/>
        </w:rPr>
        <w:t xml:space="preserve">- </w:t>
      </w:r>
      <w:r w:rsidRPr="0086147F">
        <w:rPr>
          <w:rFonts w:ascii="Times New Roman" w:hAnsi="Times New Roman" w:cs="Times New Roman"/>
          <w:color w:val="auto"/>
          <w:sz w:val="28"/>
          <w:szCs w:val="28"/>
          <w:u w:color="000000"/>
        </w:rPr>
        <w:t>удовлетворение особых образовательных потребностей обучающихся с ЗПР;</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Pr>
          <w:rFonts w:ascii="Times New Roman" w:hAnsi="Times New Roman" w:cs="Times New Roman"/>
          <w:color w:val="auto"/>
          <w:sz w:val="28"/>
          <w:szCs w:val="28"/>
          <w:u w:color="000000"/>
        </w:rPr>
        <w:t xml:space="preserve">- </w:t>
      </w:r>
      <w:r w:rsidRPr="0086147F">
        <w:rPr>
          <w:rFonts w:ascii="Times New Roman" w:hAnsi="Times New Roman" w:cs="Times New Roman"/>
          <w:color w:val="auto"/>
          <w:sz w:val="28"/>
          <w:szCs w:val="28"/>
          <w:u w:color="000000"/>
        </w:rPr>
        <w:t>коррекционная помощь в овладении базовым содержанием обучения;</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Pr>
          <w:rFonts w:ascii="Times New Roman" w:hAnsi="Times New Roman" w:cs="Times New Roman"/>
          <w:color w:val="auto"/>
          <w:sz w:val="28"/>
          <w:szCs w:val="28"/>
          <w:u w:color="000000"/>
        </w:rPr>
        <w:t xml:space="preserve">- </w:t>
      </w:r>
      <w:r w:rsidRPr="0086147F">
        <w:rPr>
          <w:rFonts w:ascii="Times New Roman" w:hAnsi="Times New Roman" w:cs="Times New Roman"/>
          <w:color w:val="auto"/>
          <w:sz w:val="28"/>
          <w:szCs w:val="28"/>
          <w:u w:color="000000"/>
        </w:rPr>
        <w:t>развитие эмоционально-личностной сферы и коррекция ее недостатков;</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Pr>
          <w:rFonts w:ascii="Times New Roman" w:hAnsi="Times New Roman" w:cs="Times New Roman"/>
          <w:color w:val="auto"/>
          <w:sz w:val="28"/>
          <w:szCs w:val="28"/>
          <w:u w:color="000000"/>
        </w:rPr>
        <w:t xml:space="preserve">- </w:t>
      </w:r>
      <w:r w:rsidRPr="0086147F">
        <w:rPr>
          <w:rFonts w:ascii="Times New Roman" w:hAnsi="Times New Roman" w:cs="Times New Roman"/>
          <w:color w:val="auto"/>
          <w:sz w:val="28"/>
          <w:szCs w:val="28"/>
          <w:u w:color="000000"/>
        </w:rPr>
        <w:t>развитие познавательной деятельности и целенаправленное формирование высших психических функций;</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Pr>
          <w:rFonts w:ascii="Times New Roman" w:hAnsi="Times New Roman" w:cs="Times New Roman"/>
          <w:color w:val="auto"/>
          <w:sz w:val="28"/>
          <w:szCs w:val="28"/>
          <w:u w:color="000000"/>
        </w:rPr>
        <w:t xml:space="preserve">- </w:t>
      </w:r>
      <w:r w:rsidRPr="0086147F">
        <w:rPr>
          <w:rFonts w:ascii="Times New Roman" w:hAnsi="Times New Roman" w:cs="Times New Roman"/>
          <w:color w:val="auto"/>
          <w:sz w:val="28"/>
          <w:szCs w:val="28"/>
          <w:u w:color="000000"/>
        </w:rPr>
        <w:t>формирование произвольной регуляции деятельности и поведения;</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Pr>
          <w:rFonts w:ascii="Times New Roman" w:hAnsi="Times New Roman" w:cs="Times New Roman"/>
          <w:color w:val="auto"/>
          <w:sz w:val="28"/>
          <w:szCs w:val="28"/>
          <w:u w:color="000000"/>
        </w:rPr>
        <w:t xml:space="preserve">- </w:t>
      </w:r>
      <w:r w:rsidRPr="0086147F">
        <w:rPr>
          <w:rFonts w:ascii="Times New Roman" w:hAnsi="Times New Roman" w:cs="Times New Roman"/>
          <w:color w:val="auto"/>
          <w:sz w:val="28"/>
          <w:szCs w:val="28"/>
          <w:u w:color="000000"/>
        </w:rPr>
        <w:t>коррекция нарушений устной и письменной речи.</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sidRPr="0086147F">
        <w:rPr>
          <w:rFonts w:ascii="Times New Roman" w:hAnsi="Times New Roman" w:cs="Times New Roman"/>
          <w:color w:val="auto"/>
          <w:sz w:val="28"/>
          <w:szCs w:val="28"/>
          <w:u w:color="000000"/>
        </w:rPr>
        <w:t>Психолого-педагогическая поддержка предполагает:</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Pr>
          <w:rFonts w:ascii="Times New Roman" w:hAnsi="Times New Roman" w:cs="Times New Roman"/>
          <w:color w:val="auto"/>
          <w:sz w:val="28"/>
          <w:szCs w:val="28"/>
          <w:u w:color="000000"/>
        </w:rPr>
        <w:t xml:space="preserve">- </w:t>
      </w:r>
      <w:r w:rsidRPr="0086147F">
        <w:rPr>
          <w:rFonts w:ascii="Times New Roman" w:hAnsi="Times New Roman" w:cs="Times New Roman"/>
          <w:color w:val="auto"/>
          <w:sz w:val="28"/>
          <w:szCs w:val="28"/>
          <w:u w:color="000000"/>
        </w:rPr>
        <w:t>помощь в формировании адекватных отношений между ребенком, учителями, одноклассниками и другими обучающимися, родителями;</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Pr>
          <w:rFonts w:ascii="Times New Roman" w:hAnsi="Times New Roman" w:cs="Times New Roman"/>
          <w:color w:val="auto"/>
          <w:sz w:val="28"/>
          <w:szCs w:val="28"/>
          <w:u w:color="000000"/>
        </w:rPr>
        <w:t xml:space="preserve">- </w:t>
      </w:r>
      <w:r w:rsidRPr="0086147F">
        <w:rPr>
          <w:rFonts w:ascii="Times New Roman" w:hAnsi="Times New Roman" w:cs="Times New Roman"/>
          <w:color w:val="auto"/>
          <w:sz w:val="28"/>
          <w:szCs w:val="28"/>
          <w:u w:color="000000"/>
        </w:rPr>
        <w:t xml:space="preserve">работу по профилактике </w:t>
      </w:r>
      <w:proofErr w:type="spellStart"/>
      <w:r w:rsidRPr="0086147F">
        <w:rPr>
          <w:rFonts w:ascii="Times New Roman" w:hAnsi="Times New Roman" w:cs="Times New Roman"/>
          <w:color w:val="auto"/>
          <w:sz w:val="28"/>
          <w:szCs w:val="28"/>
          <w:u w:color="000000"/>
        </w:rPr>
        <w:t>внутриличностных</w:t>
      </w:r>
      <w:proofErr w:type="spellEnd"/>
      <w:r w:rsidRPr="0086147F">
        <w:rPr>
          <w:rFonts w:ascii="Times New Roman" w:hAnsi="Times New Roman" w:cs="Times New Roman"/>
          <w:color w:val="auto"/>
          <w:sz w:val="28"/>
          <w:szCs w:val="28"/>
          <w:u w:color="000000"/>
        </w:rPr>
        <w:t xml:space="preserve"> и межличностных конфликтов в классе, школе;</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Pr>
          <w:rFonts w:ascii="Times New Roman" w:hAnsi="Times New Roman" w:cs="Times New Roman"/>
          <w:color w:val="auto"/>
          <w:sz w:val="28"/>
          <w:szCs w:val="28"/>
          <w:u w:color="000000"/>
        </w:rPr>
        <w:t xml:space="preserve">- </w:t>
      </w:r>
      <w:r w:rsidRPr="0086147F">
        <w:rPr>
          <w:rFonts w:ascii="Times New Roman" w:hAnsi="Times New Roman" w:cs="Times New Roman"/>
          <w:color w:val="auto"/>
          <w:sz w:val="28"/>
          <w:szCs w:val="28"/>
          <w:u w:color="000000"/>
        </w:rPr>
        <w:t>поддержание эмоционально комфортной обстановки в классе;</w:t>
      </w:r>
    </w:p>
    <w:p w:rsidR="0086147F" w:rsidRPr="0086147F" w:rsidRDefault="0086147F" w:rsidP="0086147F">
      <w:pPr>
        <w:spacing w:after="0" w:line="240" w:lineRule="auto"/>
        <w:ind w:firstLine="709"/>
        <w:jc w:val="both"/>
        <w:rPr>
          <w:rFonts w:ascii="Times New Roman" w:hAnsi="Times New Roman" w:cs="Times New Roman"/>
          <w:color w:val="auto"/>
          <w:sz w:val="28"/>
          <w:szCs w:val="28"/>
          <w:u w:color="000000"/>
        </w:rPr>
      </w:pPr>
      <w:r>
        <w:rPr>
          <w:rFonts w:ascii="Times New Roman" w:hAnsi="Times New Roman" w:cs="Times New Roman"/>
          <w:color w:val="auto"/>
          <w:sz w:val="28"/>
          <w:szCs w:val="28"/>
          <w:u w:color="000000"/>
        </w:rPr>
        <w:t xml:space="preserve">- </w:t>
      </w:r>
      <w:r w:rsidRPr="0086147F">
        <w:rPr>
          <w:rFonts w:ascii="Times New Roman" w:hAnsi="Times New Roman" w:cs="Times New Roman"/>
          <w:color w:val="auto"/>
          <w:sz w:val="28"/>
          <w:szCs w:val="28"/>
          <w:u w:color="000000"/>
        </w:rPr>
        <w:t>помощь в освоении нового учебного материала на уроке и, при необходимости индивидуальной коррекционной помощи в освоении АООП НОО;</w:t>
      </w:r>
    </w:p>
    <w:p w:rsidR="0086147F" w:rsidRDefault="0086147F" w:rsidP="004C6CF3">
      <w:pPr>
        <w:spacing w:after="0" w:line="240" w:lineRule="auto"/>
        <w:ind w:firstLine="709"/>
        <w:jc w:val="both"/>
        <w:rPr>
          <w:rFonts w:ascii="Times New Roman"/>
          <w:color w:val="auto"/>
          <w:sz w:val="28"/>
          <w:szCs w:val="28"/>
          <w:u w:color="000000"/>
        </w:rPr>
      </w:pPr>
      <w:r>
        <w:rPr>
          <w:rFonts w:ascii="Times New Roman" w:hAnsi="Times New Roman" w:cs="Times New Roman"/>
          <w:color w:val="auto"/>
          <w:sz w:val="28"/>
          <w:szCs w:val="28"/>
          <w:u w:color="000000"/>
        </w:rPr>
        <w:t xml:space="preserve">- </w:t>
      </w:r>
      <w:r w:rsidRPr="0086147F">
        <w:rPr>
          <w:rFonts w:ascii="Times New Roman" w:hAnsi="Times New Roman" w:cs="Times New Roman"/>
          <w:color w:val="auto"/>
          <w:sz w:val="28"/>
          <w:szCs w:val="28"/>
          <w:u w:color="000000"/>
        </w:rPr>
        <w:t>обеспечение обучающемуся успеха в доступных ему видах деятельности с целью предупреждения у него негативного отношения к учебе и ситуации школьного обучения в целом.</w:t>
      </w:r>
    </w:p>
    <w:p w:rsidR="00471441" w:rsidRPr="00471441" w:rsidRDefault="00471441" w:rsidP="00471441">
      <w:pPr>
        <w:pStyle w:val="Default"/>
        <w:ind w:firstLine="709"/>
        <w:jc w:val="both"/>
        <w:rPr>
          <w:sz w:val="28"/>
          <w:szCs w:val="28"/>
        </w:rPr>
      </w:pPr>
      <w:r w:rsidRPr="00471441">
        <w:rPr>
          <w:sz w:val="28"/>
          <w:szCs w:val="28"/>
        </w:rPr>
        <w:t xml:space="preserve">Реализация АООП </w:t>
      </w:r>
      <w:r w:rsidR="00BB5B39">
        <w:rPr>
          <w:sz w:val="28"/>
          <w:szCs w:val="28"/>
        </w:rPr>
        <w:t xml:space="preserve"> </w:t>
      </w:r>
      <w:r w:rsidRPr="00471441">
        <w:rPr>
          <w:sz w:val="28"/>
          <w:szCs w:val="28"/>
        </w:rPr>
        <w:t>НОО для детей с ОВЗ</w:t>
      </w:r>
      <w:r>
        <w:rPr>
          <w:sz w:val="28"/>
          <w:szCs w:val="28"/>
        </w:rPr>
        <w:t xml:space="preserve"> </w:t>
      </w:r>
      <w:r w:rsidRPr="00471441">
        <w:rPr>
          <w:sz w:val="28"/>
          <w:szCs w:val="28"/>
        </w:rPr>
        <w:t xml:space="preserve">предполагает, что обучающийся с ЗПР получает образование </w:t>
      </w:r>
      <w:r w:rsidRPr="00471441">
        <w:rPr>
          <w:sz w:val="28"/>
          <w:szCs w:val="28"/>
          <w:u w:val="single"/>
        </w:rPr>
        <w:t>сопоставимое</w:t>
      </w:r>
      <w:r>
        <w:rPr>
          <w:sz w:val="28"/>
          <w:szCs w:val="28"/>
        </w:rPr>
        <w:t xml:space="preserve"> </w:t>
      </w:r>
      <w:r w:rsidRPr="00471441">
        <w:rPr>
          <w:sz w:val="28"/>
          <w:szCs w:val="28"/>
        </w:rPr>
        <w:t>по итоговым достижениям к моменту завершения школьного обучения с образованием сверстников без ограничений здоровья</w:t>
      </w:r>
      <w:r>
        <w:rPr>
          <w:sz w:val="28"/>
          <w:szCs w:val="28"/>
        </w:rPr>
        <w:t>,</w:t>
      </w:r>
      <w:r w:rsidRPr="00471441">
        <w:rPr>
          <w:color w:val="auto"/>
          <w:sz w:val="28"/>
          <w:szCs w:val="28"/>
        </w:rPr>
        <w:t xml:space="preserve"> </w:t>
      </w:r>
      <w:r w:rsidRPr="00B719F7">
        <w:rPr>
          <w:color w:val="auto"/>
          <w:sz w:val="28"/>
          <w:szCs w:val="28"/>
        </w:rPr>
        <w:t xml:space="preserve">в те же сроки </w:t>
      </w:r>
      <w:r w:rsidRPr="00D529F1">
        <w:rPr>
          <w:color w:val="auto"/>
          <w:sz w:val="28"/>
          <w:szCs w:val="28"/>
        </w:rPr>
        <w:t xml:space="preserve">обучения </w:t>
      </w:r>
      <w:r w:rsidRPr="00D529F1">
        <w:rPr>
          <w:sz w:val="28"/>
          <w:szCs w:val="28"/>
        </w:rPr>
        <w:t>(1 - 4 классы)</w:t>
      </w:r>
      <w:r w:rsidRPr="00D529F1">
        <w:rPr>
          <w:color w:val="auto"/>
          <w:sz w:val="28"/>
          <w:szCs w:val="28"/>
        </w:rPr>
        <w:t>.</w:t>
      </w:r>
      <w:r>
        <w:rPr>
          <w:sz w:val="28"/>
          <w:szCs w:val="28"/>
        </w:rPr>
        <w:t xml:space="preserve"> </w:t>
      </w:r>
      <w:r w:rsidRPr="00471441">
        <w:rPr>
          <w:sz w:val="28"/>
          <w:szCs w:val="28"/>
        </w:rPr>
        <w:t xml:space="preserve">Сроки получения начального общего образования обучающимися с ОВЗ (ЗПР) могут быть пролонгированы с учетом психофизиологических возможностей и индивидуальных особенностей </w:t>
      </w:r>
      <w:r w:rsidRPr="00471441">
        <w:rPr>
          <w:sz w:val="28"/>
          <w:szCs w:val="28"/>
        </w:rPr>
        <w:lastRenderedPageBreak/>
        <w:t>развития каждой категории обучающихся.</w:t>
      </w:r>
      <w:r>
        <w:rPr>
          <w:sz w:val="28"/>
          <w:szCs w:val="28"/>
        </w:rPr>
        <w:t xml:space="preserve"> </w:t>
      </w:r>
      <w:r w:rsidRPr="00471441">
        <w:rPr>
          <w:sz w:val="28"/>
          <w:szCs w:val="28"/>
        </w:rPr>
        <w:t>Определение варианта АООП НОО</w:t>
      </w:r>
      <w:r>
        <w:rPr>
          <w:sz w:val="28"/>
          <w:szCs w:val="28"/>
        </w:rPr>
        <w:t xml:space="preserve"> </w:t>
      </w:r>
      <w:r w:rsidRPr="00471441">
        <w:rPr>
          <w:sz w:val="28"/>
          <w:szCs w:val="28"/>
        </w:rPr>
        <w:t>обучающегося с ЗПР</w:t>
      </w:r>
      <w:r>
        <w:rPr>
          <w:sz w:val="28"/>
          <w:szCs w:val="28"/>
        </w:rPr>
        <w:t xml:space="preserve"> </w:t>
      </w:r>
      <w:r w:rsidRPr="00471441">
        <w:rPr>
          <w:sz w:val="28"/>
          <w:szCs w:val="28"/>
        </w:rPr>
        <w:t xml:space="preserve">осуществляется на основе рекомендаций ПМПК, сформулированных по результатам его комплексного </w:t>
      </w:r>
      <w:proofErr w:type="spellStart"/>
      <w:r w:rsidRPr="00471441">
        <w:rPr>
          <w:sz w:val="28"/>
          <w:szCs w:val="28"/>
        </w:rPr>
        <w:t>психолого-медико-педагогического</w:t>
      </w:r>
      <w:proofErr w:type="spellEnd"/>
      <w:r w:rsidRPr="00471441">
        <w:rPr>
          <w:sz w:val="28"/>
          <w:szCs w:val="28"/>
        </w:rPr>
        <w:t xml:space="preserve"> обследования, в порядке, установленном законодательством</w:t>
      </w:r>
      <w:r>
        <w:rPr>
          <w:sz w:val="28"/>
          <w:szCs w:val="28"/>
        </w:rPr>
        <w:t xml:space="preserve"> </w:t>
      </w:r>
      <w:r w:rsidRPr="00471441">
        <w:rPr>
          <w:sz w:val="28"/>
          <w:szCs w:val="28"/>
        </w:rPr>
        <w:t xml:space="preserve">РФ. </w:t>
      </w:r>
    </w:p>
    <w:p w:rsidR="00471441" w:rsidRPr="00471441" w:rsidRDefault="00471441" w:rsidP="00471441">
      <w:pPr>
        <w:pStyle w:val="Default"/>
        <w:ind w:firstLine="709"/>
        <w:jc w:val="both"/>
        <w:rPr>
          <w:sz w:val="28"/>
          <w:szCs w:val="28"/>
        </w:rPr>
      </w:pPr>
      <w:r w:rsidRPr="00471441">
        <w:rPr>
          <w:sz w:val="28"/>
          <w:szCs w:val="28"/>
        </w:rPr>
        <w:t>В процессе всего школьного обучения сохраняется возможность перехода обучающегося с одного варианта программы на другой</w:t>
      </w:r>
      <w:r>
        <w:rPr>
          <w:sz w:val="28"/>
          <w:szCs w:val="28"/>
        </w:rPr>
        <w:t xml:space="preserve"> </w:t>
      </w:r>
      <w:r w:rsidRPr="00471441">
        <w:rPr>
          <w:b/>
          <w:bCs/>
          <w:sz w:val="28"/>
          <w:szCs w:val="28"/>
        </w:rPr>
        <w:t>(</w:t>
      </w:r>
      <w:r w:rsidRPr="00471441">
        <w:rPr>
          <w:sz w:val="28"/>
          <w:szCs w:val="28"/>
        </w:rPr>
        <w:t>основанием</w:t>
      </w:r>
      <w:r>
        <w:rPr>
          <w:sz w:val="28"/>
          <w:szCs w:val="28"/>
        </w:rPr>
        <w:t xml:space="preserve"> </w:t>
      </w:r>
      <w:r w:rsidRPr="00471441">
        <w:rPr>
          <w:sz w:val="28"/>
          <w:szCs w:val="28"/>
        </w:rPr>
        <w:t>для</w:t>
      </w:r>
      <w:r>
        <w:rPr>
          <w:sz w:val="28"/>
          <w:szCs w:val="28"/>
        </w:rPr>
        <w:t xml:space="preserve"> </w:t>
      </w:r>
      <w:r w:rsidRPr="00471441">
        <w:rPr>
          <w:sz w:val="28"/>
          <w:szCs w:val="28"/>
        </w:rPr>
        <w:t xml:space="preserve">этого является заключение ПМПК). Перевод обучающегося с ЗПР с одного варианта АООП НОО на другой осуществляется на основании комплексной оценки личностных, </w:t>
      </w:r>
      <w:proofErr w:type="spellStart"/>
      <w:r w:rsidRPr="00471441">
        <w:rPr>
          <w:sz w:val="28"/>
          <w:szCs w:val="28"/>
        </w:rPr>
        <w:t>метапредметных</w:t>
      </w:r>
      <w:proofErr w:type="spellEnd"/>
      <w:r w:rsidRPr="00471441">
        <w:rPr>
          <w:sz w:val="28"/>
          <w:szCs w:val="28"/>
        </w:rPr>
        <w:t xml:space="preserve"> и предметных результатов по рекомендации ПМПК и с согласия родителей (законных представителей).</w:t>
      </w:r>
    </w:p>
    <w:p w:rsidR="00D529F1" w:rsidRPr="00471441" w:rsidRDefault="00471441" w:rsidP="00471441">
      <w:pPr>
        <w:spacing w:after="0" w:line="240" w:lineRule="auto"/>
        <w:ind w:firstLine="709"/>
        <w:jc w:val="both"/>
        <w:rPr>
          <w:rFonts w:ascii="Times New Roman" w:hAnsi="Times New Roman" w:cs="Times New Roman"/>
          <w:color w:val="auto"/>
          <w:sz w:val="28"/>
          <w:szCs w:val="28"/>
        </w:rPr>
      </w:pPr>
      <w:r w:rsidRPr="00471441">
        <w:rPr>
          <w:rFonts w:ascii="Times New Roman" w:hAnsi="Times New Roman" w:cs="Times New Roman"/>
          <w:sz w:val="28"/>
          <w:szCs w:val="28"/>
          <w:u w:val="single"/>
        </w:rPr>
        <w:t>Неспособность обучающегося с ЗПР полноценно освоить отдельный предмет в структуре АООП НОО</w:t>
      </w:r>
      <w:r>
        <w:rPr>
          <w:rFonts w:ascii="Times New Roman" w:hAnsi="Times New Roman" w:cs="Times New Roman"/>
          <w:sz w:val="28"/>
          <w:szCs w:val="28"/>
          <w:u w:val="single"/>
        </w:rPr>
        <w:t xml:space="preserve"> </w:t>
      </w:r>
      <w:r w:rsidRPr="00471441">
        <w:rPr>
          <w:rFonts w:ascii="Times New Roman" w:hAnsi="Times New Roman" w:cs="Times New Roman"/>
          <w:sz w:val="28"/>
          <w:szCs w:val="28"/>
          <w:u w:val="single"/>
        </w:rPr>
        <w:t>ОВЗ</w:t>
      </w:r>
      <w:r>
        <w:rPr>
          <w:rFonts w:ascii="Times New Roman" w:hAnsi="Times New Roman" w:cs="Times New Roman"/>
          <w:sz w:val="28"/>
          <w:szCs w:val="28"/>
          <w:u w:val="single"/>
        </w:rPr>
        <w:t xml:space="preserve"> </w:t>
      </w:r>
      <w:r w:rsidRPr="00471441">
        <w:rPr>
          <w:rFonts w:ascii="Times New Roman" w:hAnsi="Times New Roman" w:cs="Times New Roman"/>
          <w:sz w:val="28"/>
          <w:szCs w:val="28"/>
          <w:u w:val="single"/>
        </w:rPr>
        <w:t>не должна служить препятствием для выбора или продолжения освоения АООП НОО для обучающихся с ЗПР,</w:t>
      </w:r>
      <w:r w:rsidRPr="00471441">
        <w:rPr>
          <w:rFonts w:ascii="Times New Roman" w:hAnsi="Times New Roman" w:cs="Times New Roman"/>
          <w:sz w:val="28"/>
          <w:szCs w:val="28"/>
        </w:rPr>
        <w:t xml:space="preserve"> поскольку у данной категории обучающихся может быть специфическое расстройство чтения, письма, арифметических навыков (</w:t>
      </w:r>
      <w:proofErr w:type="spellStart"/>
      <w:r w:rsidRPr="00471441">
        <w:rPr>
          <w:rFonts w:ascii="Times New Roman" w:hAnsi="Times New Roman" w:cs="Times New Roman"/>
          <w:sz w:val="28"/>
          <w:szCs w:val="28"/>
        </w:rPr>
        <w:t>дислексия</w:t>
      </w:r>
      <w:proofErr w:type="spellEnd"/>
      <w:r w:rsidRPr="00471441">
        <w:rPr>
          <w:rFonts w:ascii="Times New Roman" w:hAnsi="Times New Roman" w:cs="Times New Roman"/>
          <w:sz w:val="28"/>
          <w:szCs w:val="28"/>
        </w:rPr>
        <w:t xml:space="preserve">, </w:t>
      </w:r>
      <w:proofErr w:type="spellStart"/>
      <w:r w:rsidRPr="00471441">
        <w:rPr>
          <w:rFonts w:ascii="Times New Roman" w:hAnsi="Times New Roman" w:cs="Times New Roman"/>
          <w:sz w:val="28"/>
          <w:szCs w:val="28"/>
        </w:rPr>
        <w:t>дисграфия</w:t>
      </w:r>
      <w:proofErr w:type="spellEnd"/>
      <w:r w:rsidRPr="00471441">
        <w:rPr>
          <w:rFonts w:ascii="Times New Roman" w:hAnsi="Times New Roman" w:cs="Times New Roman"/>
          <w:sz w:val="28"/>
          <w:szCs w:val="28"/>
        </w:rPr>
        <w:t xml:space="preserve">, </w:t>
      </w:r>
      <w:proofErr w:type="spellStart"/>
      <w:r w:rsidRPr="00471441">
        <w:rPr>
          <w:rFonts w:ascii="Times New Roman" w:hAnsi="Times New Roman" w:cs="Times New Roman"/>
          <w:sz w:val="28"/>
          <w:szCs w:val="28"/>
        </w:rPr>
        <w:t>дискалькулия</w:t>
      </w:r>
      <w:proofErr w:type="spellEnd"/>
      <w:r w:rsidRPr="00471441">
        <w:rPr>
          <w:rFonts w:ascii="Times New Roman" w:hAnsi="Times New Roman" w:cs="Times New Roman"/>
          <w:sz w:val="28"/>
          <w:szCs w:val="28"/>
        </w:rPr>
        <w:t xml:space="preserve">), а также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sidRPr="00471441">
        <w:rPr>
          <w:rFonts w:ascii="Times New Roman" w:hAnsi="Times New Roman" w:cs="Times New Roman"/>
          <w:sz w:val="28"/>
          <w:szCs w:val="28"/>
          <w:u w:val="single"/>
        </w:rPr>
        <w:t>должны оперативно дополнить структуру Программы коррекционной работы соответствующим направлением работы.</w:t>
      </w:r>
      <w:r w:rsidRPr="00471441">
        <w:rPr>
          <w:rFonts w:ascii="Times New Roman" w:hAnsi="Times New Roman" w:cs="Times New Roman"/>
          <w:sz w:val="28"/>
          <w:szCs w:val="28"/>
        </w:rPr>
        <w:t xml:space="preserve"> </w:t>
      </w:r>
      <w:r w:rsidR="0086147F" w:rsidRPr="0086147F">
        <w:rPr>
          <w:rFonts w:ascii="Times New Roman" w:hAnsi="Times New Roman" w:cs="Times New Roman"/>
          <w:sz w:val="28"/>
          <w:szCs w:val="28"/>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в соответствии с рекомендациями ПМПК, либо на обучение по индивидуальному учебному плану</w:t>
      </w:r>
      <w:r w:rsidR="0086147F">
        <w:rPr>
          <w:rFonts w:ascii="Times New Roman" w:hAnsi="Times New Roman" w:cs="Times New Roman"/>
          <w:sz w:val="28"/>
          <w:szCs w:val="28"/>
        </w:rPr>
        <w:t>.</w:t>
      </w:r>
    </w:p>
    <w:p w:rsidR="00044399" w:rsidRPr="00F63254" w:rsidRDefault="00044399" w:rsidP="00044399">
      <w:pPr>
        <w:spacing w:after="0" w:line="240" w:lineRule="auto"/>
        <w:ind w:firstLine="709"/>
        <w:jc w:val="both"/>
        <w:rPr>
          <w:rFonts w:ascii="Times New Roman" w:hAnsi="Times New Roman" w:cs="Times New Roman"/>
          <w:sz w:val="28"/>
          <w:szCs w:val="28"/>
        </w:rPr>
      </w:pPr>
    </w:p>
    <w:p w:rsidR="009C3DA3" w:rsidRPr="00FB065A" w:rsidRDefault="009C3DA3" w:rsidP="00044399">
      <w:pPr>
        <w:pStyle w:val="14TexstOSNOVA1012"/>
        <w:spacing w:line="24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 ЗПР</w:t>
      </w:r>
    </w:p>
    <w:p w:rsidR="00617F39" w:rsidRPr="00617F39" w:rsidRDefault="00617F39" w:rsidP="00617F39">
      <w:pPr>
        <w:pStyle w:val="Default"/>
        <w:ind w:firstLine="709"/>
        <w:jc w:val="both"/>
        <w:rPr>
          <w:sz w:val="28"/>
          <w:szCs w:val="28"/>
        </w:rPr>
      </w:pPr>
      <w:r>
        <w:rPr>
          <w:sz w:val="28"/>
          <w:szCs w:val="28"/>
        </w:rPr>
        <w:t>Об</w:t>
      </w:r>
      <w:r w:rsidRPr="00617F39">
        <w:rPr>
          <w:sz w:val="28"/>
          <w:szCs w:val="28"/>
        </w:rPr>
        <w:t>учающиеся с ЗПР -</w:t>
      </w:r>
      <w:r>
        <w:rPr>
          <w:sz w:val="28"/>
          <w:szCs w:val="28"/>
        </w:rPr>
        <w:t xml:space="preserve"> </w:t>
      </w:r>
      <w:r w:rsidRPr="00617F39">
        <w:rPr>
          <w:sz w:val="28"/>
          <w:szCs w:val="28"/>
        </w:rPr>
        <w:t>это   дети, имеющие   недостатки   в психологическом развитии, подтвержденные ПМПК и препятствующие получению образования без создания специальных условий.</w:t>
      </w:r>
      <w:r>
        <w:rPr>
          <w:sz w:val="28"/>
          <w:szCs w:val="28"/>
        </w:rPr>
        <w:t xml:space="preserve"> </w:t>
      </w:r>
      <w:r w:rsidRPr="00617F39">
        <w:rPr>
          <w:sz w:val="28"/>
          <w:szCs w:val="28"/>
        </w:rPr>
        <w:t>Категория обучающихся с ЗПР –</w:t>
      </w:r>
      <w:r>
        <w:rPr>
          <w:sz w:val="28"/>
          <w:szCs w:val="28"/>
        </w:rPr>
        <w:t xml:space="preserve"> </w:t>
      </w:r>
      <w:r w:rsidRPr="00617F39">
        <w:rPr>
          <w:sz w:val="28"/>
          <w:szCs w:val="28"/>
        </w:rPr>
        <w:t xml:space="preserve">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w:t>
      </w:r>
      <w:proofErr w:type="spellStart"/>
      <w:r w:rsidRPr="00617F39">
        <w:rPr>
          <w:sz w:val="28"/>
          <w:szCs w:val="28"/>
        </w:rPr>
        <w:t>депривация</w:t>
      </w:r>
      <w:proofErr w:type="spellEnd"/>
      <w:r w:rsidRPr="00617F39">
        <w:rPr>
          <w:sz w:val="28"/>
          <w:szCs w:val="28"/>
        </w:rPr>
        <w:t>. Подобное разнообразие этиологических факторов обусловливает значительный диапазон выраженности нарушений</w:t>
      </w:r>
      <w:r>
        <w:rPr>
          <w:sz w:val="28"/>
          <w:szCs w:val="28"/>
        </w:rPr>
        <w:t xml:space="preserve"> - </w:t>
      </w:r>
      <w:r w:rsidRPr="00617F39">
        <w:rPr>
          <w:sz w:val="28"/>
          <w:szCs w:val="28"/>
        </w:rPr>
        <w:t xml:space="preserve">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w:t>
      </w:r>
      <w:r w:rsidRPr="00617F39">
        <w:rPr>
          <w:sz w:val="28"/>
          <w:szCs w:val="28"/>
        </w:rPr>
        <w:lastRenderedPageBreak/>
        <w:t xml:space="preserve">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617F39">
        <w:rPr>
          <w:sz w:val="28"/>
          <w:szCs w:val="28"/>
        </w:rPr>
        <w:t>саморегуляции</w:t>
      </w:r>
      <w:proofErr w:type="spellEnd"/>
      <w:r w:rsidRPr="00617F39">
        <w:rPr>
          <w:sz w:val="28"/>
          <w:szCs w:val="28"/>
        </w:rPr>
        <w:t>.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617F39" w:rsidRPr="00617F39" w:rsidRDefault="00617F39" w:rsidP="00617F39">
      <w:pPr>
        <w:pStyle w:val="Default"/>
        <w:ind w:firstLine="709"/>
        <w:jc w:val="both"/>
        <w:rPr>
          <w:sz w:val="28"/>
          <w:szCs w:val="28"/>
        </w:rPr>
      </w:pPr>
      <w:r w:rsidRPr="00617F39">
        <w:rPr>
          <w:sz w:val="28"/>
          <w:szCs w:val="28"/>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617F39" w:rsidRPr="00617F39" w:rsidRDefault="00617F39" w:rsidP="00617F39">
      <w:pPr>
        <w:pStyle w:val="Default"/>
        <w:ind w:firstLine="709"/>
        <w:jc w:val="both"/>
        <w:rPr>
          <w:sz w:val="28"/>
          <w:szCs w:val="28"/>
        </w:rPr>
      </w:pPr>
      <w:r w:rsidRPr="00617F39">
        <w:rPr>
          <w:sz w:val="28"/>
          <w:szCs w:val="28"/>
        </w:rPr>
        <w:t>Диапазон различий в развитии обучающихся с ЗПР достаточно велик –</w:t>
      </w:r>
      <w:r>
        <w:rPr>
          <w:sz w:val="28"/>
          <w:szCs w:val="28"/>
        </w:rPr>
        <w:t xml:space="preserve"> </w:t>
      </w:r>
      <w:r w:rsidRPr="00617F39">
        <w:rPr>
          <w:sz w:val="28"/>
          <w:szCs w:val="28"/>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w:t>
      </w:r>
      <w:proofErr w:type="spellStart"/>
      <w:r w:rsidRPr="00617F39">
        <w:rPr>
          <w:sz w:val="28"/>
          <w:szCs w:val="28"/>
        </w:rPr>
        <w:t>психолого-медико-педагогической</w:t>
      </w:r>
      <w:proofErr w:type="spellEnd"/>
      <w:r w:rsidRPr="00617F39">
        <w:rPr>
          <w:sz w:val="28"/>
          <w:szCs w:val="28"/>
        </w:rPr>
        <w:t xml:space="preserve">) коррекционной помощи. </w:t>
      </w:r>
    </w:p>
    <w:p w:rsidR="00617F39" w:rsidRPr="00617F39" w:rsidRDefault="00617F39" w:rsidP="00617F39">
      <w:pPr>
        <w:pStyle w:val="Default"/>
        <w:ind w:firstLine="709"/>
        <w:jc w:val="both"/>
        <w:rPr>
          <w:sz w:val="28"/>
          <w:szCs w:val="28"/>
        </w:rPr>
      </w:pPr>
      <w:r w:rsidRPr="00617F39">
        <w:rPr>
          <w:sz w:val="28"/>
          <w:szCs w:val="28"/>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w:t>
      </w:r>
      <w:r>
        <w:rPr>
          <w:sz w:val="28"/>
          <w:szCs w:val="28"/>
        </w:rPr>
        <w:t xml:space="preserve"> </w:t>
      </w:r>
      <w:r w:rsidRPr="00617F39">
        <w:rPr>
          <w:sz w:val="28"/>
          <w:szCs w:val="28"/>
        </w:rPr>
        <w:t xml:space="preserve">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 </w:t>
      </w:r>
    </w:p>
    <w:p w:rsidR="00617F39" w:rsidRPr="00617F39" w:rsidRDefault="00617F39" w:rsidP="00617F39">
      <w:pPr>
        <w:pStyle w:val="Default"/>
        <w:ind w:firstLine="709"/>
        <w:jc w:val="both"/>
        <w:rPr>
          <w:sz w:val="28"/>
          <w:szCs w:val="28"/>
        </w:rPr>
      </w:pPr>
      <w:r w:rsidRPr="00617F39">
        <w:rPr>
          <w:sz w:val="28"/>
          <w:szCs w:val="28"/>
        </w:rPr>
        <w:t>Дифференциация образовательных программ начального общего образования обучающихся с ЗПР соотносится</w:t>
      </w:r>
      <w:r>
        <w:rPr>
          <w:sz w:val="28"/>
          <w:szCs w:val="28"/>
        </w:rPr>
        <w:t xml:space="preserve"> </w:t>
      </w:r>
      <w:r w:rsidRPr="00617F39">
        <w:rPr>
          <w:sz w:val="28"/>
          <w:szCs w:val="28"/>
        </w:rPr>
        <w:t>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8B4E68" w:rsidRPr="00617F39" w:rsidRDefault="00617F39" w:rsidP="00617F39">
      <w:pPr>
        <w:spacing w:after="0" w:line="240" w:lineRule="auto"/>
        <w:ind w:firstLine="709"/>
        <w:jc w:val="both"/>
        <w:rPr>
          <w:rFonts w:ascii="Times New Roman" w:hAnsi="Times New Roman" w:cs="Times New Roman"/>
          <w:color w:val="auto"/>
          <w:sz w:val="28"/>
          <w:szCs w:val="28"/>
        </w:rPr>
      </w:pPr>
      <w:r w:rsidRPr="00617F39">
        <w:rPr>
          <w:rFonts w:ascii="Times New Roman" w:hAnsi="Times New Roman" w:cs="Times New Roman"/>
          <w:sz w:val="28"/>
          <w:szCs w:val="28"/>
        </w:rP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w:t>
      </w:r>
      <w:proofErr w:type="spellStart"/>
      <w:r w:rsidRPr="00617F39">
        <w:rPr>
          <w:rFonts w:ascii="Times New Roman" w:hAnsi="Times New Roman" w:cs="Times New Roman"/>
          <w:sz w:val="28"/>
          <w:szCs w:val="28"/>
        </w:rPr>
        <w:t>саморегуляции</w:t>
      </w:r>
      <w:proofErr w:type="spellEnd"/>
      <w:r w:rsidRPr="00617F39">
        <w:rPr>
          <w:rFonts w:ascii="Times New Roman" w:hAnsi="Times New Roman" w:cs="Times New Roman"/>
          <w:sz w:val="28"/>
          <w:szCs w:val="28"/>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w:t>
      </w:r>
      <w:r w:rsidRPr="00617F39">
        <w:rPr>
          <w:rFonts w:ascii="Times New Roman" w:hAnsi="Times New Roman" w:cs="Times New Roman"/>
          <w:sz w:val="28"/>
          <w:szCs w:val="28"/>
        </w:rPr>
        <w:lastRenderedPageBreak/>
        <w:t xml:space="preserve">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rsidRPr="00617F39">
        <w:rPr>
          <w:rFonts w:ascii="Times New Roman" w:hAnsi="Times New Roman" w:cs="Times New Roman"/>
          <w:sz w:val="28"/>
          <w:szCs w:val="28"/>
        </w:rPr>
        <w:t>нейродинамики</w:t>
      </w:r>
      <w:proofErr w:type="spellEnd"/>
      <w:r w:rsidRPr="00617F39">
        <w:rPr>
          <w:rFonts w:ascii="Times New Roman" w:hAnsi="Times New Roman" w:cs="Times New Roman"/>
          <w:sz w:val="28"/>
          <w:szCs w:val="28"/>
        </w:rPr>
        <w:t xml:space="preserve"> и др. Но при этом наблюдается устойчивость форм адаптивного поведения.</w:t>
      </w:r>
    </w:p>
    <w:p w:rsidR="00044399" w:rsidRPr="00F57733" w:rsidRDefault="00044399" w:rsidP="00044399">
      <w:pPr>
        <w:spacing w:after="0" w:line="240" w:lineRule="auto"/>
        <w:ind w:firstLine="709"/>
        <w:jc w:val="both"/>
        <w:rPr>
          <w:rFonts w:ascii="Times New Roman" w:hAnsi="Times New Roman" w:cs="Times New Roman"/>
          <w:color w:val="auto"/>
          <w:sz w:val="28"/>
          <w:szCs w:val="28"/>
        </w:rPr>
      </w:pPr>
    </w:p>
    <w:p w:rsidR="009C3DA3" w:rsidRPr="00FB065A" w:rsidRDefault="009C3DA3" w:rsidP="00044399">
      <w:pPr>
        <w:spacing w:after="0" w:line="24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образовательные потребности обучающихся с ЗПР</w:t>
      </w:r>
    </w:p>
    <w:p w:rsidR="0029710A" w:rsidRPr="00F63254" w:rsidRDefault="0029710A" w:rsidP="00044399">
      <w:pPr>
        <w:pStyle w:val="14TexstOSNOVA1012"/>
        <w:spacing w:line="240" w:lineRule="auto"/>
        <w:ind w:firstLine="709"/>
        <w:rPr>
          <w:rFonts w:ascii="Times New Roman" w:hAnsi="Times New Roman" w:cs="Times New Roman"/>
          <w:b/>
          <w:caps/>
          <w:color w:val="auto"/>
          <w:sz w:val="28"/>
          <w:szCs w:val="28"/>
          <w:shd w:val="clear" w:color="auto" w:fill="FFFFFF"/>
        </w:rPr>
      </w:pPr>
      <w:r w:rsidRPr="0029710A">
        <w:rPr>
          <w:rFonts w:ascii="Times New Roman" w:hAnsi="Times New Roman" w:cs="Times New Roman"/>
          <w:color w:val="auto"/>
          <w:sz w:val="28"/>
          <w:szCs w:val="28"/>
        </w:rPr>
        <w:t>Особые образовательные потребности</w:t>
      </w:r>
      <w:r w:rsidRPr="00F63254">
        <w:rPr>
          <w:rFonts w:ascii="Times New Roman" w:hAnsi="Times New Roman" w:cs="Times New Roman"/>
          <w:color w:val="auto"/>
          <w:sz w:val="28"/>
          <w:szCs w:val="28"/>
        </w:rPr>
        <w:t xml:space="preserve">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F63254">
        <w:rPr>
          <w:rFonts w:ascii="Times New Roman" w:hAnsi="Times New Roman" w:cs="Times New Roman"/>
          <w:color w:val="auto"/>
          <w:sz w:val="28"/>
          <w:szCs w:val="28"/>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F63254">
        <w:rPr>
          <w:rStyle w:val="a4"/>
          <w:rFonts w:ascii="Times New Roman" w:hAnsi="Times New Roman" w:cs="Times New Roman"/>
          <w:color w:val="auto"/>
          <w:sz w:val="28"/>
          <w:szCs w:val="28"/>
          <w:shd w:val="clear" w:color="auto" w:fill="FFFFFF"/>
        </w:rPr>
        <w:footnoteReference w:id="2"/>
      </w:r>
      <w:r w:rsidRPr="00F63254">
        <w:rPr>
          <w:rFonts w:ascii="Times New Roman" w:hAnsi="Times New Roman" w:cs="Times New Roman"/>
          <w:color w:val="auto"/>
          <w:sz w:val="28"/>
          <w:szCs w:val="28"/>
          <w:shd w:val="clear" w:color="auto" w:fill="FFFFFF"/>
        </w:rPr>
        <w:t xml:space="preserve">, так и специфические. </w:t>
      </w:r>
    </w:p>
    <w:p w:rsidR="0029710A" w:rsidRPr="00F63254" w:rsidRDefault="0029710A" w:rsidP="00044399">
      <w:pPr>
        <w:pStyle w:val="09PodZAG"/>
        <w:widowControl w:val="0"/>
        <w:spacing w:after="0" w:line="240" w:lineRule="auto"/>
        <w:ind w:firstLine="600"/>
        <w:jc w:val="both"/>
        <w:rPr>
          <w:rFonts w:ascii="Times New Roman" w:hAnsi="Times New Roman" w:cs="Times New Roman"/>
          <w:b w:val="0"/>
          <w:caps w:val="0"/>
          <w:color w:val="auto"/>
          <w:sz w:val="28"/>
          <w:szCs w:val="28"/>
          <w:shd w:val="clear" w:color="auto" w:fill="FFFFFF"/>
        </w:rPr>
      </w:pPr>
      <w:r w:rsidRPr="00F63254">
        <w:rPr>
          <w:rFonts w:ascii="Times New Roman" w:hAnsi="Times New Roman" w:cs="Times New Roman"/>
          <w:b w:val="0"/>
          <w:caps w:val="0"/>
          <w:color w:val="auto"/>
          <w:sz w:val="28"/>
          <w:szCs w:val="28"/>
          <w:shd w:val="clear" w:color="auto" w:fill="FFFFFF"/>
        </w:rPr>
        <w:t xml:space="preserve">К </w:t>
      </w:r>
      <w:r w:rsidRPr="00044399">
        <w:rPr>
          <w:rFonts w:ascii="Times New Roman" w:hAnsi="Times New Roman" w:cs="Times New Roman"/>
          <w:i/>
          <w:caps w:val="0"/>
          <w:color w:val="auto"/>
          <w:sz w:val="28"/>
          <w:szCs w:val="28"/>
          <w:shd w:val="clear" w:color="auto" w:fill="FFFFFF"/>
        </w:rPr>
        <w:t>общим потребностям</w:t>
      </w:r>
      <w:r w:rsidRPr="00F63254">
        <w:rPr>
          <w:rFonts w:ascii="Times New Roman" w:hAnsi="Times New Roman" w:cs="Times New Roman"/>
          <w:b w:val="0"/>
          <w:caps w:val="0"/>
          <w:color w:val="auto"/>
          <w:sz w:val="28"/>
          <w:szCs w:val="28"/>
          <w:shd w:val="clear" w:color="auto" w:fill="FFFFFF"/>
        </w:rPr>
        <w:t xml:space="preserve"> относятся: </w:t>
      </w:r>
    </w:p>
    <w:p w:rsidR="0029710A" w:rsidRPr="00F63254" w:rsidRDefault="0029710A" w:rsidP="00044399">
      <w:pPr>
        <w:pStyle w:val="p4"/>
        <w:numPr>
          <w:ilvl w:val="0"/>
          <w:numId w:val="7"/>
        </w:numPr>
        <w:spacing w:before="0" w:beforeAutospacing="0" w:after="0" w:afterAutospacing="0"/>
        <w:ind w:left="0" w:firstLine="709"/>
        <w:jc w:val="both"/>
        <w:rPr>
          <w:sz w:val="28"/>
          <w:szCs w:val="28"/>
        </w:rPr>
      </w:pPr>
      <w:r w:rsidRPr="00F63254">
        <w:rPr>
          <w:sz w:val="28"/>
          <w:szCs w:val="28"/>
        </w:rPr>
        <w:t>получение специальной помощи средствами образования сразу же после выявления первичного нарушения развития;</w:t>
      </w:r>
    </w:p>
    <w:p w:rsidR="0029710A" w:rsidRPr="00F63254" w:rsidRDefault="0029710A" w:rsidP="00044399">
      <w:pPr>
        <w:pStyle w:val="p4"/>
        <w:numPr>
          <w:ilvl w:val="0"/>
          <w:numId w:val="7"/>
        </w:numPr>
        <w:tabs>
          <w:tab w:val="left" w:pos="1021"/>
        </w:tabs>
        <w:spacing w:before="0" w:beforeAutospacing="0" w:after="0" w:afterAutospacing="0"/>
        <w:ind w:left="0" w:firstLine="709"/>
        <w:jc w:val="both"/>
        <w:rPr>
          <w:sz w:val="28"/>
          <w:szCs w:val="28"/>
        </w:rPr>
      </w:pPr>
      <w:r w:rsidRPr="00F63254">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29710A" w:rsidRPr="00F63254" w:rsidRDefault="0029710A" w:rsidP="00044399">
      <w:pPr>
        <w:pStyle w:val="p4"/>
        <w:numPr>
          <w:ilvl w:val="0"/>
          <w:numId w:val="7"/>
        </w:numPr>
        <w:tabs>
          <w:tab w:val="left" w:pos="1021"/>
        </w:tabs>
        <w:spacing w:before="0" w:beforeAutospacing="0" w:after="0" w:afterAutospacing="0"/>
        <w:ind w:left="0" w:firstLine="709"/>
        <w:jc w:val="both"/>
        <w:rPr>
          <w:sz w:val="28"/>
          <w:szCs w:val="28"/>
        </w:rPr>
      </w:pPr>
      <w:r w:rsidRPr="00F63254">
        <w:rPr>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A3C7C" w:rsidRPr="00FA3C7C" w:rsidRDefault="0029710A" w:rsidP="00044399">
      <w:pPr>
        <w:pStyle w:val="p4"/>
        <w:numPr>
          <w:ilvl w:val="0"/>
          <w:numId w:val="7"/>
        </w:numPr>
        <w:tabs>
          <w:tab w:val="left" w:pos="1021"/>
        </w:tabs>
        <w:spacing w:before="0" w:beforeAutospacing="0" w:after="0" w:afterAutospacing="0"/>
        <w:ind w:left="0" w:firstLine="709"/>
        <w:jc w:val="both"/>
        <w:rPr>
          <w:sz w:val="28"/>
          <w:szCs w:val="28"/>
        </w:rPr>
      </w:pPr>
      <w:r w:rsidRPr="00FA3C7C">
        <w:rPr>
          <w:sz w:val="28"/>
          <w:szCs w:val="28"/>
        </w:rPr>
        <w:t xml:space="preserve">обязательность непрерывности коррекционно-развивающего процесса, реализуемого, как через содержание </w:t>
      </w:r>
      <w:r w:rsidR="00510261" w:rsidRPr="00FA3C7C">
        <w:rPr>
          <w:sz w:val="28"/>
          <w:szCs w:val="28"/>
        </w:rPr>
        <w:t>предметных</w:t>
      </w:r>
      <w:r w:rsidRPr="00FA3C7C">
        <w:rPr>
          <w:sz w:val="28"/>
          <w:szCs w:val="28"/>
        </w:rPr>
        <w:t xml:space="preserve"> областей, так и в процессе индивидуальной работы;</w:t>
      </w:r>
    </w:p>
    <w:p w:rsidR="0029710A" w:rsidRPr="00F63254" w:rsidRDefault="0029710A" w:rsidP="00044399">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оптимизирующее взаимодействие ребенка с педагогами и соучениками; </w:t>
      </w:r>
    </w:p>
    <w:p w:rsidR="0029710A" w:rsidRPr="00F63254" w:rsidRDefault="0029710A" w:rsidP="00044399">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направленное на установление взаимодействия семьи и образовательной организации;</w:t>
      </w:r>
    </w:p>
    <w:p w:rsidR="0029710A" w:rsidRPr="00F63254" w:rsidRDefault="0029710A" w:rsidP="00044399">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постепенное расширение образовательного пространства, выходящего за пределы образовательной организации.</w:t>
      </w:r>
    </w:p>
    <w:p w:rsidR="0029710A" w:rsidRPr="00F63254" w:rsidRDefault="0029710A" w:rsidP="00044399">
      <w:pPr>
        <w:pStyle w:val="p4"/>
        <w:spacing w:before="0" w:beforeAutospacing="0" w:after="0" w:afterAutospacing="0"/>
        <w:ind w:firstLine="709"/>
        <w:jc w:val="both"/>
        <w:rPr>
          <w:sz w:val="28"/>
          <w:szCs w:val="28"/>
        </w:rPr>
      </w:pPr>
      <w:r w:rsidRPr="00F63254">
        <w:rPr>
          <w:sz w:val="28"/>
          <w:szCs w:val="28"/>
          <w:shd w:val="clear" w:color="auto" w:fill="FFFFFF"/>
        </w:rPr>
        <w:t xml:space="preserve">Для обучающихся с ЗПР, осваивающих АООП НОО (вариант </w:t>
      </w:r>
      <w:r>
        <w:rPr>
          <w:sz w:val="28"/>
          <w:szCs w:val="28"/>
          <w:shd w:val="clear" w:color="auto" w:fill="FFFFFF"/>
        </w:rPr>
        <w:t>7.1</w:t>
      </w:r>
      <w:r w:rsidRPr="00F63254">
        <w:rPr>
          <w:sz w:val="28"/>
          <w:szCs w:val="28"/>
          <w:shd w:val="clear" w:color="auto" w:fill="FFFFFF"/>
        </w:rPr>
        <w:t xml:space="preserve">), характерны следующие </w:t>
      </w:r>
      <w:r w:rsidRPr="00044399">
        <w:rPr>
          <w:b/>
          <w:i/>
          <w:sz w:val="28"/>
          <w:szCs w:val="28"/>
          <w:shd w:val="clear" w:color="auto" w:fill="FFFFFF"/>
        </w:rPr>
        <w:t>специфические образовательные потребности</w:t>
      </w:r>
      <w:r w:rsidRPr="00F63254">
        <w:rPr>
          <w:sz w:val="28"/>
          <w:szCs w:val="28"/>
          <w:shd w:val="clear" w:color="auto" w:fill="FFFFFF"/>
        </w:rPr>
        <w:t>:</w:t>
      </w:r>
    </w:p>
    <w:p w:rsidR="00B50597" w:rsidRPr="00570722" w:rsidRDefault="00B50597" w:rsidP="00044399">
      <w:pPr>
        <w:spacing w:after="0" w:line="240" w:lineRule="auto"/>
        <w:ind w:right="99"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570722">
        <w:rPr>
          <w:rFonts w:ascii="Times New Roman" w:hAnsi="Times New Roman" w:cs="Times New Roman"/>
          <w:sz w:val="28"/>
          <w:szCs w:val="28"/>
        </w:rPr>
        <w:t>адаптаци</w:t>
      </w:r>
      <w:r>
        <w:rPr>
          <w:rFonts w:ascii="Times New Roman" w:hAnsi="Times New Roman" w:cs="Times New Roman"/>
          <w:sz w:val="28"/>
          <w:szCs w:val="28"/>
        </w:rPr>
        <w:t>я основной</w:t>
      </w:r>
      <w:r w:rsidRPr="00570722">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начального общего образования </w:t>
      </w:r>
      <w:r w:rsidRPr="00570722">
        <w:rPr>
          <w:rFonts w:ascii="Times New Roman" w:hAnsi="Times New Roman" w:cs="Times New Roman"/>
          <w:sz w:val="28"/>
          <w:szCs w:val="28"/>
        </w:rPr>
        <w:t xml:space="preserve">с учетом необходимости коррекции </w:t>
      </w:r>
      <w:r>
        <w:rPr>
          <w:rFonts w:ascii="Times New Roman" w:hAnsi="Times New Roman" w:cs="Times New Roman"/>
          <w:sz w:val="28"/>
          <w:szCs w:val="28"/>
        </w:rPr>
        <w:t>психофизического развития</w:t>
      </w:r>
      <w:r w:rsidRPr="00570722">
        <w:rPr>
          <w:rFonts w:ascii="Times New Roman" w:hAnsi="Times New Roman" w:cs="Times New Roman"/>
          <w:sz w:val="28"/>
          <w:szCs w:val="28"/>
        </w:rPr>
        <w:t>;</w:t>
      </w:r>
    </w:p>
    <w:p w:rsidR="00033592" w:rsidRDefault="00033592" w:rsidP="00044399">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F63254">
        <w:rPr>
          <w:sz w:val="28"/>
          <w:szCs w:val="28"/>
        </w:rPr>
        <w:t>нейродинамики</w:t>
      </w:r>
      <w:proofErr w:type="spellEnd"/>
      <w:r w:rsidRPr="00F63254">
        <w:rPr>
          <w:sz w:val="28"/>
          <w:szCs w:val="28"/>
        </w:rPr>
        <w:t xml:space="preserve"> психических процессов обучающихся с ЗПР (быстрой истощаемости, низкой работоспособности, пониженного общего тонуса и др.);</w:t>
      </w:r>
    </w:p>
    <w:p w:rsidR="00033592" w:rsidRDefault="00033592"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lastRenderedPageBreak/>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8E79E4">
        <w:rPr>
          <w:rFonts w:ascii="Times New Roman" w:hAnsi="Times New Roman" w:cs="Times New Roman"/>
          <w:sz w:val="28"/>
          <w:szCs w:val="28"/>
        </w:rPr>
        <w:t>психокоррекционной</w:t>
      </w:r>
      <w:proofErr w:type="spellEnd"/>
      <w:r w:rsidRPr="008E79E4">
        <w:rPr>
          <w:rFonts w:ascii="Times New Roman" w:hAnsi="Times New Roman" w:cs="Times New Roman"/>
          <w:sz w:val="28"/>
          <w:szCs w:val="28"/>
        </w:rPr>
        <w:t xml:space="preserve"> помощи, направленной на компенсацию дефицитов эмоционального </w:t>
      </w:r>
      <w:r w:rsidRPr="0005786F">
        <w:rPr>
          <w:rFonts w:ascii="Times New Roman" w:hAnsi="Times New Roman" w:cs="Times New Roman"/>
          <w:color w:val="auto"/>
          <w:sz w:val="28"/>
          <w:szCs w:val="28"/>
        </w:rPr>
        <w:t>развития</w:t>
      </w:r>
      <w:r w:rsidR="007E293D" w:rsidRPr="0005786F">
        <w:rPr>
          <w:rFonts w:ascii="Times New Roman" w:hAnsi="Times New Roman" w:cs="Times New Roman"/>
          <w:color w:val="auto"/>
          <w:sz w:val="28"/>
          <w:szCs w:val="28"/>
        </w:rPr>
        <w:t xml:space="preserve">, </w:t>
      </w:r>
      <w:r w:rsidRPr="0005786F">
        <w:rPr>
          <w:rFonts w:ascii="Times New Roman" w:hAnsi="Times New Roman" w:cs="Times New Roman"/>
          <w:color w:val="auto"/>
          <w:sz w:val="28"/>
          <w:szCs w:val="28"/>
        </w:rPr>
        <w:t>формирование</w:t>
      </w:r>
      <w:r w:rsidRPr="008E79E4">
        <w:rPr>
          <w:rFonts w:ascii="Times New Roman" w:hAnsi="Times New Roman" w:cs="Times New Roman"/>
          <w:sz w:val="28"/>
          <w:szCs w:val="28"/>
        </w:rPr>
        <w:t xml:space="preserve"> осознанной </w:t>
      </w:r>
      <w:proofErr w:type="spellStart"/>
      <w:r w:rsidRPr="008E79E4">
        <w:rPr>
          <w:rFonts w:ascii="Times New Roman" w:hAnsi="Times New Roman" w:cs="Times New Roman"/>
          <w:sz w:val="28"/>
          <w:szCs w:val="28"/>
        </w:rPr>
        <w:t>саморегуляции</w:t>
      </w:r>
      <w:proofErr w:type="spellEnd"/>
      <w:r w:rsidRPr="008E79E4">
        <w:rPr>
          <w:rFonts w:ascii="Times New Roman" w:hAnsi="Times New Roman" w:cs="Times New Roman"/>
          <w:sz w:val="28"/>
          <w:szCs w:val="28"/>
        </w:rPr>
        <w:t xml:space="preserve"> познавательной деятельности и поведения;</w:t>
      </w:r>
    </w:p>
    <w:p w:rsidR="003A4CCF" w:rsidRPr="003A4CCF" w:rsidRDefault="003A4CCF" w:rsidP="00044399">
      <w:pPr>
        <w:pStyle w:val="p4"/>
        <w:spacing w:before="0" w:beforeAutospacing="0" w:after="0" w:afterAutospacing="0"/>
        <w:ind w:firstLine="709"/>
        <w:jc w:val="both"/>
        <w:rPr>
          <w:sz w:val="28"/>
          <w:szCs w:val="28"/>
        </w:rPr>
      </w:pPr>
      <w:r w:rsidRPr="003A4CCF">
        <w:rPr>
          <w:rStyle w:val="s1"/>
          <w:sz w:val="28"/>
          <w:szCs w:val="28"/>
        </w:rPr>
        <w:sym w:font="Symbol" w:char="F0B7"/>
      </w:r>
      <w:r w:rsidRPr="003A4CCF">
        <w:rPr>
          <w:rStyle w:val="s1"/>
          <w:sz w:val="28"/>
          <w:szCs w:val="28"/>
        </w:rPr>
        <w:t> </w:t>
      </w:r>
      <w:r w:rsidRPr="003A4CCF">
        <w:rPr>
          <w:sz w:val="28"/>
          <w:szCs w:val="28"/>
        </w:rPr>
        <w:t>организаци</w:t>
      </w:r>
      <w:r w:rsidR="00B50597">
        <w:rPr>
          <w:sz w:val="28"/>
          <w:szCs w:val="28"/>
        </w:rPr>
        <w:t>я</w:t>
      </w:r>
      <w:r w:rsidRPr="003A4CCF">
        <w:rPr>
          <w:sz w:val="28"/>
          <w:szCs w:val="28"/>
        </w:rPr>
        <w:t xml:space="preserve"> процесса обучения с учетом специфики усвоения знаний, умений и навыков обучающимися с ЗПР </w:t>
      </w:r>
      <w:r w:rsidR="00EC4A28">
        <w:rPr>
          <w:sz w:val="28"/>
          <w:szCs w:val="28"/>
        </w:rPr>
        <w:t xml:space="preserve">с </w:t>
      </w:r>
      <w:r w:rsidR="00EC4A28" w:rsidRPr="00EA2B30">
        <w:rPr>
          <w:sz w:val="28"/>
        </w:rPr>
        <w:t>учет</w:t>
      </w:r>
      <w:r w:rsidR="00EC4A28">
        <w:rPr>
          <w:sz w:val="28"/>
        </w:rPr>
        <w:t>ом</w:t>
      </w:r>
      <w:r w:rsidR="00EC4A28" w:rsidRPr="00EA2B30">
        <w:rPr>
          <w:sz w:val="28"/>
        </w:rPr>
        <w:t xml:space="preserve"> темпа учебной работы </w:t>
      </w:r>
      <w:r w:rsidR="00AA54EA">
        <w:rPr>
          <w:sz w:val="28"/>
          <w:szCs w:val="28"/>
        </w:rPr>
        <w:t>(«</w:t>
      </w:r>
      <w:r w:rsidRPr="003A4CCF">
        <w:rPr>
          <w:sz w:val="28"/>
          <w:szCs w:val="28"/>
        </w:rPr>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50597" w:rsidRPr="00FA3C7C" w:rsidRDefault="00B50597"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00FA3C7C" w:rsidRPr="00755093">
        <w:rPr>
          <w:rFonts w:ascii="Times New Roman" w:hAnsi="Times New Roman" w:cs="Times New Roman"/>
          <w:color w:val="auto"/>
          <w:sz w:val="28"/>
          <w:szCs w:val="28"/>
        </w:rPr>
        <w:t xml:space="preserve">учет актуальных и потенциальных познавательных возможностей, </w:t>
      </w:r>
      <w:r w:rsidR="00033592" w:rsidRPr="00755093">
        <w:rPr>
          <w:rFonts w:ascii="Times New Roman" w:hAnsi="Times New Roman" w:cs="Times New Roman"/>
          <w:color w:val="auto"/>
          <w:sz w:val="28"/>
          <w:szCs w:val="28"/>
        </w:rPr>
        <w:t xml:space="preserve">обеспечение </w:t>
      </w:r>
      <w:r w:rsidRPr="00755093">
        <w:rPr>
          <w:rFonts w:ascii="Times New Roman" w:hAnsi="Times New Roman" w:cs="Times New Roman"/>
          <w:color w:val="auto"/>
          <w:sz w:val="28"/>
          <w:szCs w:val="28"/>
        </w:rPr>
        <w:t>индивидуальн</w:t>
      </w:r>
      <w:r w:rsidR="00033592" w:rsidRPr="00755093">
        <w:rPr>
          <w:rFonts w:ascii="Times New Roman" w:hAnsi="Times New Roman" w:cs="Times New Roman"/>
          <w:color w:val="auto"/>
          <w:sz w:val="28"/>
          <w:szCs w:val="28"/>
        </w:rPr>
        <w:t>ого</w:t>
      </w:r>
      <w:r w:rsidRPr="00755093">
        <w:rPr>
          <w:rFonts w:ascii="Times New Roman" w:hAnsi="Times New Roman" w:cs="Times New Roman"/>
          <w:color w:val="auto"/>
          <w:sz w:val="28"/>
          <w:szCs w:val="28"/>
        </w:rPr>
        <w:t xml:space="preserve"> темп</w:t>
      </w:r>
      <w:r w:rsidR="00033592" w:rsidRPr="00755093">
        <w:rPr>
          <w:rFonts w:ascii="Times New Roman" w:hAnsi="Times New Roman" w:cs="Times New Roman"/>
          <w:color w:val="auto"/>
          <w:sz w:val="28"/>
          <w:szCs w:val="28"/>
        </w:rPr>
        <w:t>а</w:t>
      </w:r>
      <w:r w:rsidRPr="00755093">
        <w:rPr>
          <w:rFonts w:ascii="Times New Roman" w:hAnsi="Times New Roman" w:cs="Times New Roman"/>
          <w:color w:val="auto"/>
          <w:sz w:val="28"/>
          <w:szCs w:val="28"/>
        </w:rPr>
        <w:t xml:space="preserve"> обучения и продвижения в</w:t>
      </w:r>
      <w:r w:rsidRPr="00FA3C7C">
        <w:rPr>
          <w:rFonts w:ascii="Times New Roman" w:hAnsi="Times New Roman" w:cs="Times New Roman"/>
          <w:sz w:val="28"/>
          <w:szCs w:val="28"/>
        </w:rPr>
        <w:t xml:space="preserve"> образовательном пространстве для разных категорий обучающихся с ЗПР;</w:t>
      </w:r>
    </w:p>
    <w:p w:rsidR="00033592" w:rsidRDefault="00033592" w:rsidP="00044399">
      <w:pPr>
        <w:tabs>
          <w:tab w:val="left" w:pos="0"/>
          <w:tab w:val="right" w:leader="dot" w:pos="9639"/>
        </w:tabs>
        <w:spacing w:after="0" w:line="240" w:lineRule="auto"/>
        <w:ind w:firstLine="709"/>
        <w:jc w:val="both"/>
        <w:rPr>
          <w:rStyle w:val="s1"/>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Pr="00570722">
        <w:rPr>
          <w:rFonts w:ascii="Times New Roman" w:hAnsi="Times New Roman" w:cs="Times New Roman"/>
          <w:sz w:val="28"/>
          <w:szCs w:val="28"/>
        </w:rPr>
        <w:t xml:space="preserve">профилактика и коррекция </w:t>
      </w:r>
      <w:proofErr w:type="spellStart"/>
      <w:r w:rsidRPr="00570722">
        <w:rPr>
          <w:rFonts w:ascii="Times New Roman" w:hAnsi="Times New Roman" w:cs="Times New Roman"/>
          <w:sz w:val="28"/>
          <w:szCs w:val="28"/>
        </w:rPr>
        <w:t>социокультурной</w:t>
      </w:r>
      <w:proofErr w:type="spellEnd"/>
      <w:r w:rsidRPr="00570722">
        <w:rPr>
          <w:rFonts w:ascii="Times New Roman" w:hAnsi="Times New Roman" w:cs="Times New Roman"/>
          <w:sz w:val="28"/>
          <w:szCs w:val="28"/>
        </w:rPr>
        <w:t xml:space="preserve"> и школьной </w:t>
      </w:r>
      <w:proofErr w:type="spellStart"/>
      <w:r w:rsidRPr="00570722">
        <w:rPr>
          <w:rFonts w:ascii="Times New Roman" w:hAnsi="Times New Roman" w:cs="Times New Roman"/>
          <w:sz w:val="28"/>
          <w:szCs w:val="28"/>
        </w:rPr>
        <w:t>дезадаптации</w:t>
      </w:r>
      <w:proofErr w:type="spellEnd"/>
      <w:r>
        <w:rPr>
          <w:rFonts w:ascii="Times New Roman" w:hAnsi="Times New Roman" w:cs="Times New Roman"/>
          <w:sz w:val="28"/>
          <w:szCs w:val="28"/>
        </w:rPr>
        <w:t>;</w:t>
      </w:r>
    </w:p>
    <w:p w:rsidR="00B50597" w:rsidRDefault="00B50597" w:rsidP="00044399">
      <w:pPr>
        <w:tabs>
          <w:tab w:val="left" w:pos="0"/>
          <w:tab w:val="right" w:leader="dot" w:pos="9639"/>
        </w:tabs>
        <w:spacing w:after="0" w:line="240" w:lineRule="auto"/>
        <w:ind w:firstLine="709"/>
        <w:jc w:val="both"/>
        <w:rPr>
          <w:rStyle w:val="s1"/>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w:t>
      </w:r>
      <w:r>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w:t>
      </w:r>
      <w:proofErr w:type="spellStart"/>
      <w:r w:rsidRPr="00570722">
        <w:rPr>
          <w:rFonts w:ascii="Times New Roman" w:hAnsi="Times New Roman" w:cs="Times New Roman"/>
          <w:sz w:val="28"/>
          <w:szCs w:val="28"/>
        </w:rPr>
        <w:t>сформированност</w:t>
      </w:r>
      <w:r>
        <w:rPr>
          <w:rFonts w:ascii="Times New Roman" w:hAnsi="Times New Roman" w:cs="Times New Roman"/>
          <w:sz w:val="28"/>
          <w:szCs w:val="28"/>
        </w:rPr>
        <w:t>и</w:t>
      </w:r>
      <w:proofErr w:type="spellEnd"/>
      <w:r>
        <w:rPr>
          <w:rFonts w:ascii="Times New Roman" w:hAnsi="Times New Roman" w:cs="Times New Roman"/>
          <w:sz w:val="28"/>
          <w:szCs w:val="28"/>
        </w:rPr>
        <w:t xml:space="preserve"> социальной компетенции обучающихся</w:t>
      </w:r>
      <w:r w:rsidRPr="00570722">
        <w:rPr>
          <w:rFonts w:ascii="Times New Roman" w:hAnsi="Times New Roman" w:cs="Times New Roman"/>
          <w:sz w:val="28"/>
          <w:szCs w:val="28"/>
        </w:rPr>
        <w:t xml:space="preserve">, уровня и динамики </w:t>
      </w:r>
      <w:r>
        <w:rPr>
          <w:rFonts w:ascii="Times New Roman" w:hAnsi="Times New Roman" w:cs="Times New Roman"/>
          <w:sz w:val="28"/>
          <w:szCs w:val="28"/>
        </w:rPr>
        <w:t xml:space="preserve">психофизического </w:t>
      </w:r>
      <w:r w:rsidRPr="00570722">
        <w:rPr>
          <w:rFonts w:ascii="Times New Roman" w:hAnsi="Times New Roman" w:cs="Times New Roman"/>
          <w:sz w:val="28"/>
          <w:szCs w:val="28"/>
        </w:rPr>
        <w:t>развития;</w:t>
      </w:r>
    </w:p>
    <w:p w:rsidR="00F13801" w:rsidRPr="003A4CCF" w:rsidRDefault="003A4CCF"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3A4CCF">
        <w:rPr>
          <w:rStyle w:val="s1"/>
          <w:rFonts w:ascii="Times New Roman" w:hAnsi="Times New Roman" w:cs="Times New Roman"/>
          <w:sz w:val="28"/>
          <w:szCs w:val="28"/>
        </w:rPr>
        <w:sym w:font="Symbol" w:char="F0B7"/>
      </w:r>
      <w:r w:rsidRPr="003A4CCF">
        <w:rPr>
          <w:rStyle w:val="s1"/>
          <w:rFonts w:ascii="Times New Roman" w:hAnsi="Times New Roman" w:cs="Times New Roman"/>
          <w:sz w:val="28"/>
          <w:szCs w:val="28"/>
        </w:rPr>
        <w:t> </w:t>
      </w:r>
      <w:r w:rsidRPr="003A4CCF">
        <w:rPr>
          <w:rFonts w:ascii="Times New Roman" w:hAnsi="Times New Roman" w:cs="Times New Roman"/>
          <w:sz w:val="28"/>
          <w:szCs w:val="28"/>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A4CCF" w:rsidRPr="008E79E4" w:rsidRDefault="008E79E4"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3A4CCF" w:rsidRPr="008E79E4" w:rsidRDefault="008E79E4"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8E79E4" w:rsidRPr="008E79E4" w:rsidRDefault="008E79E4"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специальное обучение «переносу» сформированных знаний и умений в новые ситуации взаимодействия с действительностью;</w:t>
      </w:r>
    </w:p>
    <w:p w:rsidR="008E79E4" w:rsidRDefault="008E79E4"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актуализация знаний, умений и одобряемых обществом норм поведения;</w:t>
      </w:r>
    </w:p>
    <w:p w:rsidR="00646807" w:rsidRDefault="008E79E4"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использование преимущественно позитивных средств стимуляции деятельности и поведения;</w:t>
      </w:r>
    </w:p>
    <w:p w:rsidR="008E79E4" w:rsidRDefault="008E79E4"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8E79E4" w:rsidRDefault="008E79E4"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 xml:space="preserve">специальная </w:t>
      </w:r>
      <w:proofErr w:type="spellStart"/>
      <w:r w:rsidRPr="008E79E4">
        <w:rPr>
          <w:rFonts w:ascii="Times New Roman" w:hAnsi="Times New Roman" w:cs="Times New Roman"/>
          <w:sz w:val="28"/>
          <w:szCs w:val="28"/>
        </w:rPr>
        <w:t>психокоррекционная</w:t>
      </w:r>
      <w:proofErr w:type="spellEnd"/>
      <w:r w:rsidRPr="008E79E4">
        <w:rPr>
          <w:rFonts w:ascii="Times New Roman" w:hAnsi="Times New Roman" w:cs="Times New Roman"/>
          <w:sz w:val="28"/>
          <w:szCs w:val="28"/>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8E79E4" w:rsidRDefault="008E79E4"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617F39" w:rsidRPr="004774C1" w:rsidRDefault="00617F39" w:rsidP="00617F39">
      <w:pPr>
        <w:pStyle w:val="Default"/>
        <w:ind w:firstLine="709"/>
        <w:jc w:val="both"/>
        <w:rPr>
          <w:color w:val="auto"/>
          <w:sz w:val="28"/>
          <w:szCs w:val="28"/>
        </w:rPr>
      </w:pPr>
      <w:bookmarkStart w:id="2" w:name="_Toc415833116"/>
      <w:r w:rsidRPr="004774C1">
        <w:rPr>
          <w:i/>
          <w:iCs/>
          <w:color w:val="auto"/>
          <w:sz w:val="28"/>
          <w:szCs w:val="28"/>
        </w:rPr>
        <w:lastRenderedPageBreak/>
        <w:t>Только удовлетворяя особые образовательные потребности обучающегося с ЗПР, можно открыть ему путь</w:t>
      </w:r>
      <w:r w:rsidR="00951F4F" w:rsidRPr="004774C1">
        <w:rPr>
          <w:i/>
          <w:iCs/>
          <w:color w:val="auto"/>
          <w:sz w:val="28"/>
          <w:szCs w:val="28"/>
        </w:rPr>
        <w:t xml:space="preserve"> </w:t>
      </w:r>
      <w:r w:rsidRPr="004774C1">
        <w:rPr>
          <w:i/>
          <w:iCs/>
          <w:color w:val="auto"/>
          <w:sz w:val="28"/>
          <w:szCs w:val="28"/>
        </w:rPr>
        <w:t>к получению качественного образования.</w:t>
      </w:r>
    </w:p>
    <w:p w:rsidR="00044399" w:rsidRPr="004774C1" w:rsidRDefault="00617F39" w:rsidP="00617F39">
      <w:pPr>
        <w:tabs>
          <w:tab w:val="left" w:pos="0"/>
          <w:tab w:val="right" w:leader="dot" w:pos="9639"/>
        </w:tabs>
        <w:spacing w:before="120" w:after="120" w:line="240" w:lineRule="auto"/>
        <w:ind w:firstLine="709"/>
        <w:jc w:val="both"/>
        <w:outlineLvl w:val="2"/>
        <w:rPr>
          <w:rFonts w:ascii="Times New Roman" w:hAnsi="Times New Roman" w:cs="Times New Roman"/>
          <w:b/>
          <w:color w:val="auto"/>
          <w:sz w:val="28"/>
          <w:szCs w:val="28"/>
        </w:rPr>
      </w:pPr>
      <w:r w:rsidRPr="004774C1">
        <w:rPr>
          <w:rFonts w:ascii="Times New Roman" w:hAnsi="Times New Roman" w:cs="Times New Roman"/>
          <w:color w:val="auto"/>
          <w:sz w:val="28"/>
          <w:szCs w:val="28"/>
        </w:rPr>
        <w:t>Педагогическим коллективом</w:t>
      </w:r>
      <w:r w:rsidR="00951F4F" w:rsidRPr="004774C1">
        <w:rPr>
          <w:rFonts w:ascii="Times New Roman" w:hAnsi="Times New Roman" w:cs="Times New Roman"/>
          <w:color w:val="auto"/>
          <w:sz w:val="28"/>
          <w:szCs w:val="28"/>
        </w:rPr>
        <w:t xml:space="preserve"> МОУ СОШ №2 </w:t>
      </w:r>
      <w:r w:rsidRPr="004774C1">
        <w:rPr>
          <w:rFonts w:ascii="Times New Roman" w:hAnsi="Times New Roman" w:cs="Times New Roman"/>
          <w:color w:val="auto"/>
          <w:sz w:val="28"/>
          <w:szCs w:val="28"/>
        </w:rPr>
        <w:t xml:space="preserve">создана комфортная коррекционно-развивающая среда и жизненное пространство для разнообразной и разносторонней  деятельности </w:t>
      </w:r>
      <w:r w:rsidR="00951F4F" w:rsidRPr="004774C1">
        <w:rPr>
          <w:rFonts w:ascii="Times New Roman" w:hAnsi="Times New Roman" w:cs="Times New Roman"/>
          <w:color w:val="auto"/>
          <w:sz w:val="28"/>
          <w:szCs w:val="28"/>
        </w:rPr>
        <w:t>об</w:t>
      </w:r>
      <w:r w:rsidRPr="004774C1">
        <w:rPr>
          <w:rFonts w:ascii="Times New Roman" w:hAnsi="Times New Roman" w:cs="Times New Roman"/>
          <w:color w:val="auto"/>
          <w:sz w:val="28"/>
          <w:szCs w:val="28"/>
        </w:rPr>
        <w:t>уча</w:t>
      </w:r>
      <w:r w:rsidR="00951F4F" w:rsidRPr="004774C1">
        <w:rPr>
          <w:rFonts w:ascii="Times New Roman" w:hAnsi="Times New Roman" w:cs="Times New Roman"/>
          <w:color w:val="auto"/>
          <w:sz w:val="28"/>
          <w:szCs w:val="28"/>
        </w:rPr>
        <w:t>ю</w:t>
      </w:r>
      <w:r w:rsidRPr="004774C1">
        <w:rPr>
          <w:rFonts w:ascii="Times New Roman" w:hAnsi="Times New Roman" w:cs="Times New Roman"/>
          <w:color w:val="auto"/>
          <w:sz w:val="28"/>
          <w:szCs w:val="28"/>
        </w:rPr>
        <w:t xml:space="preserve">щихся, что способствует обеспечению комплекса условий </w:t>
      </w:r>
      <w:proofErr w:type="spellStart"/>
      <w:r w:rsidRPr="004774C1">
        <w:rPr>
          <w:rFonts w:ascii="Times New Roman" w:hAnsi="Times New Roman" w:cs="Times New Roman"/>
          <w:color w:val="auto"/>
          <w:sz w:val="28"/>
          <w:szCs w:val="28"/>
        </w:rPr>
        <w:t>психолого-медико-педагогического</w:t>
      </w:r>
      <w:proofErr w:type="spellEnd"/>
      <w:r w:rsidRPr="004774C1">
        <w:rPr>
          <w:rFonts w:ascii="Times New Roman" w:hAnsi="Times New Roman" w:cs="Times New Roman"/>
          <w:color w:val="auto"/>
          <w:sz w:val="28"/>
          <w:szCs w:val="28"/>
        </w:rPr>
        <w:t xml:space="preserve"> сопровождения индивидуального развития обучающихся  с ЗПР в соответствии с его индивидуальными потребностями и возможностями.</w:t>
      </w:r>
    </w:p>
    <w:p w:rsidR="00044399" w:rsidRDefault="00044399" w:rsidP="00044399">
      <w:pPr>
        <w:tabs>
          <w:tab w:val="left" w:pos="0"/>
          <w:tab w:val="right" w:leader="dot" w:pos="9639"/>
        </w:tabs>
        <w:spacing w:before="120" w:after="120" w:line="240" w:lineRule="auto"/>
        <w:jc w:val="center"/>
        <w:outlineLvl w:val="2"/>
        <w:rPr>
          <w:rFonts w:ascii="Times New Roman" w:hAnsi="Times New Roman" w:cs="Times New Roman"/>
          <w:b/>
          <w:sz w:val="28"/>
          <w:szCs w:val="28"/>
        </w:rPr>
      </w:pPr>
    </w:p>
    <w:p w:rsidR="00E8102A" w:rsidRDefault="00067714" w:rsidP="00044399">
      <w:pPr>
        <w:tabs>
          <w:tab w:val="left" w:pos="0"/>
          <w:tab w:val="right" w:leader="dot" w:pos="9639"/>
        </w:tabs>
        <w:spacing w:before="120" w:after="120" w:line="240" w:lineRule="auto"/>
        <w:jc w:val="center"/>
        <w:outlineLvl w:val="2"/>
        <w:rPr>
          <w:rFonts w:ascii="Times New Roman" w:hAnsi="Times New Roman" w:cs="Times New Roman"/>
          <w:b/>
          <w:sz w:val="28"/>
          <w:szCs w:val="28"/>
        </w:rPr>
      </w:pPr>
      <w:r w:rsidRPr="00FA2D80">
        <w:rPr>
          <w:rFonts w:ascii="Times New Roman" w:hAnsi="Times New Roman" w:cs="Times New Roman"/>
          <w:b/>
          <w:sz w:val="28"/>
          <w:szCs w:val="28"/>
        </w:rPr>
        <w:t xml:space="preserve">1.2. </w:t>
      </w:r>
      <w:r w:rsidR="00E8102A" w:rsidRPr="00FA2D80">
        <w:rPr>
          <w:rFonts w:ascii="Times New Roman" w:hAnsi="Times New Roman" w:cs="Times New Roman"/>
          <w:b/>
          <w:sz w:val="28"/>
          <w:szCs w:val="28"/>
        </w:rPr>
        <w:t xml:space="preserve">Планируемые результаты освоения обучающимися </w:t>
      </w:r>
      <w:r w:rsidR="00E8102A">
        <w:rPr>
          <w:rFonts w:ascii="Times New Roman" w:hAnsi="Times New Roman" w:cs="Times New Roman"/>
          <w:b/>
          <w:sz w:val="28"/>
          <w:szCs w:val="28"/>
        </w:rPr>
        <w:br/>
      </w:r>
      <w:r w:rsidR="00E8102A" w:rsidRPr="00FA2D80">
        <w:rPr>
          <w:rFonts w:ascii="Times New Roman" w:hAnsi="Times New Roman" w:cs="Times New Roman"/>
          <w:b/>
          <w:sz w:val="28"/>
          <w:szCs w:val="28"/>
        </w:rPr>
        <w:t xml:space="preserve">с </w:t>
      </w:r>
      <w:r w:rsidR="00E8102A">
        <w:rPr>
          <w:rFonts w:ascii="Times New Roman" w:hAnsi="Times New Roman" w:cs="Times New Roman"/>
          <w:b/>
          <w:sz w:val="28"/>
          <w:szCs w:val="28"/>
        </w:rPr>
        <w:t>задержкой психического развития адаптированной основной общеобразовательной программы</w:t>
      </w:r>
      <w:r w:rsidR="00E8102A" w:rsidRPr="00F63254">
        <w:rPr>
          <w:rFonts w:ascii="Times New Roman" w:hAnsi="Times New Roman" w:cs="Times New Roman"/>
          <w:b/>
          <w:sz w:val="28"/>
          <w:szCs w:val="28"/>
        </w:rPr>
        <w:t xml:space="preserve"> начального</w:t>
      </w:r>
      <w:r w:rsidR="00E8102A">
        <w:rPr>
          <w:rFonts w:ascii="Times New Roman" w:hAnsi="Times New Roman" w:cs="Times New Roman"/>
          <w:b/>
          <w:sz w:val="28"/>
          <w:szCs w:val="28"/>
        </w:rPr>
        <w:t xml:space="preserve"> общего образования</w:t>
      </w:r>
      <w:bookmarkEnd w:id="2"/>
    </w:p>
    <w:p w:rsidR="00265099" w:rsidRDefault="009140C9" w:rsidP="009140C9">
      <w:pPr>
        <w:tabs>
          <w:tab w:val="left" w:pos="0"/>
          <w:tab w:val="right" w:leader="dot" w:pos="9639"/>
        </w:tabs>
        <w:spacing w:after="0" w:line="240" w:lineRule="auto"/>
        <w:ind w:firstLine="709"/>
        <w:jc w:val="both"/>
        <w:rPr>
          <w:rFonts w:hAnsi="Times New Roman"/>
          <w:sz w:val="28"/>
          <w:szCs w:val="28"/>
        </w:rPr>
      </w:pPr>
      <w:r w:rsidRPr="009140C9">
        <w:rPr>
          <w:rFonts w:hAnsi="Times New Roman"/>
          <w:sz w:val="28"/>
          <w:szCs w:val="28"/>
        </w:rPr>
        <w:t>Планируемые</w:t>
      </w:r>
      <w:r w:rsidRPr="009140C9">
        <w:rPr>
          <w:rFonts w:hAnsi="Times New Roman"/>
          <w:sz w:val="28"/>
          <w:szCs w:val="28"/>
        </w:rPr>
        <w:t xml:space="preserve"> </w:t>
      </w:r>
      <w:r w:rsidRPr="009140C9">
        <w:rPr>
          <w:rFonts w:hAnsi="Times New Roman"/>
          <w:sz w:val="28"/>
          <w:szCs w:val="28"/>
        </w:rPr>
        <w:t>результаты</w:t>
      </w:r>
      <w:r w:rsidRPr="009140C9">
        <w:rPr>
          <w:rFonts w:hAnsi="Times New Roman"/>
          <w:sz w:val="28"/>
          <w:szCs w:val="28"/>
        </w:rPr>
        <w:t xml:space="preserve"> </w:t>
      </w:r>
      <w:r w:rsidRPr="009140C9">
        <w:rPr>
          <w:rFonts w:hAnsi="Times New Roman"/>
          <w:sz w:val="28"/>
          <w:szCs w:val="28"/>
        </w:rPr>
        <w:t>освоения</w:t>
      </w:r>
      <w:r w:rsidRPr="009140C9">
        <w:rPr>
          <w:rFonts w:hAnsi="Times New Roman"/>
          <w:sz w:val="28"/>
          <w:szCs w:val="28"/>
        </w:rPr>
        <w:t xml:space="preserve"> </w:t>
      </w:r>
      <w:r w:rsidRPr="009140C9">
        <w:rPr>
          <w:rFonts w:hAnsi="Times New Roman"/>
          <w:sz w:val="28"/>
          <w:szCs w:val="28"/>
        </w:rPr>
        <w:t>АООП</w:t>
      </w:r>
      <w:r w:rsidRPr="009140C9">
        <w:rPr>
          <w:rFonts w:hAnsi="Times New Roman"/>
          <w:sz w:val="28"/>
          <w:szCs w:val="28"/>
        </w:rPr>
        <w:t xml:space="preserve"> </w:t>
      </w:r>
      <w:r w:rsidRPr="009140C9">
        <w:rPr>
          <w:rFonts w:hAnsi="Times New Roman"/>
          <w:sz w:val="28"/>
          <w:szCs w:val="28"/>
        </w:rPr>
        <w:t>НОО</w:t>
      </w:r>
      <w:r>
        <w:rPr>
          <w:rFonts w:hAnsi="Times New Roman"/>
          <w:sz w:val="28"/>
          <w:szCs w:val="28"/>
        </w:rPr>
        <w:t xml:space="preserve"> </w:t>
      </w:r>
      <w:r w:rsidRPr="009140C9">
        <w:rPr>
          <w:rFonts w:hAnsi="Times New Roman"/>
          <w:sz w:val="28"/>
          <w:szCs w:val="28"/>
        </w:rPr>
        <w:t>ОВЗ</w:t>
      </w:r>
      <w:r>
        <w:rPr>
          <w:rFonts w:hAnsi="Times New Roman"/>
          <w:sz w:val="28"/>
          <w:szCs w:val="28"/>
        </w:rPr>
        <w:t xml:space="preserve"> </w:t>
      </w:r>
      <w:r w:rsidRPr="009140C9">
        <w:rPr>
          <w:rFonts w:hAnsi="Times New Roman"/>
          <w:sz w:val="28"/>
          <w:szCs w:val="28"/>
        </w:rPr>
        <w:t>(</w:t>
      </w:r>
      <w:r w:rsidRPr="009140C9">
        <w:rPr>
          <w:rFonts w:hAnsi="Times New Roman"/>
          <w:sz w:val="28"/>
          <w:szCs w:val="28"/>
        </w:rPr>
        <w:t>далее</w:t>
      </w:r>
      <w:r w:rsidRPr="009140C9">
        <w:rPr>
          <w:rFonts w:hAnsi="Times New Roman"/>
          <w:sz w:val="28"/>
          <w:szCs w:val="28"/>
        </w:rPr>
        <w:t xml:space="preserve"> </w:t>
      </w:r>
      <w:r>
        <w:rPr>
          <w:rFonts w:hAnsi="Times New Roman"/>
          <w:sz w:val="28"/>
          <w:szCs w:val="28"/>
        </w:rPr>
        <w:t xml:space="preserve">- </w:t>
      </w:r>
      <w:r w:rsidRPr="009140C9">
        <w:rPr>
          <w:rFonts w:hAnsi="Times New Roman"/>
          <w:sz w:val="28"/>
          <w:szCs w:val="28"/>
        </w:rPr>
        <w:t>планируемые</w:t>
      </w:r>
      <w:r w:rsidRPr="009140C9">
        <w:rPr>
          <w:rFonts w:hAnsi="Times New Roman"/>
          <w:sz w:val="28"/>
          <w:szCs w:val="28"/>
        </w:rPr>
        <w:t xml:space="preserve"> </w:t>
      </w:r>
      <w:r w:rsidRPr="009140C9">
        <w:rPr>
          <w:rFonts w:hAnsi="Times New Roman"/>
          <w:sz w:val="28"/>
          <w:szCs w:val="28"/>
        </w:rPr>
        <w:t>результаты</w:t>
      </w:r>
      <w:r w:rsidRPr="009140C9">
        <w:rPr>
          <w:rFonts w:hAnsi="Times New Roman"/>
          <w:sz w:val="28"/>
          <w:szCs w:val="28"/>
        </w:rPr>
        <w:t xml:space="preserve">) </w:t>
      </w:r>
      <w:r w:rsidRPr="009140C9">
        <w:rPr>
          <w:rFonts w:hAnsi="Times New Roman"/>
          <w:sz w:val="28"/>
          <w:szCs w:val="28"/>
        </w:rPr>
        <w:t>являются</w:t>
      </w:r>
      <w:r w:rsidRPr="009140C9">
        <w:rPr>
          <w:rFonts w:hAnsi="Times New Roman"/>
          <w:sz w:val="28"/>
          <w:szCs w:val="28"/>
        </w:rPr>
        <w:t xml:space="preserve"> </w:t>
      </w:r>
      <w:r w:rsidRPr="009140C9">
        <w:rPr>
          <w:rFonts w:hAnsi="Times New Roman"/>
          <w:sz w:val="28"/>
          <w:szCs w:val="28"/>
        </w:rPr>
        <w:t>одним</w:t>
      </w:r>
      <w:r w:rsidRPr="009140C9">
        <w:rPr>
          <w:rFonts w:hAnsi="Times New Roman"/>
          <w:sz w:val="28"/>
          <w:szCs w:val="28"/>
        </w:rPr>
        <w:t xml:space="preserve"> </w:t>
      </w:r>
      <w:r w:rsidRPr="009140C9">
        <w:rPr>
          <w:rFonts w:hAnsi="Times New Roman"/>
          <w:sz w:val="28"/>
          <w:szCs w:val="28"/>
        </w:rPr>
        <w:t>из</w:t>
      </w:r>
      <w:r w:rsidRPr="009140C9">
        <w:rPr>
          <w:rFonts w:hAnsi="Times New Roman"/>
          <w:sz w:val="28"/>
          <w:szCs w:val="28"/>
        </w:rPr>
        <w:t xml:space="preserve"> </w:t>
      </w:r>
      <w:r w:rsidRPr="009140C9">
        <w:rPr>
          <w:rFonts w:hAnsi="Times New Roman"/>
          <w:sz w:val="28"/>
          <w:szCs w:val="28"/>
        </w:rPr>
        <w:t>важнейших</w:t>
      </w:r>
      <w:r w:rsidRPr="009140C9">
        <w:rPr>
          <w:rFonts w:hAnsi="Times New Roman"/>
          <w:sz w:val="28"/>
          <w:szCs w:val="28"/>
        </w:rPr>
        <w:t xml:space="preserve"> </w:t>
      </w:r>
      <w:r w:rsidRPr="009140C9">
        <w:rPr>
          <w:rFonts w:hAnsi="Times New Roman"/>
          <w:sz w:val="28"/>
          <w:szCs w:val="28"/>
        </w:rPr>
        <w:t>механизмов</w:t>
      </w:r>
      <w:r w:rsidRPr="009140C9">
        <w:rPr>
          <w:rFonts w:hAnsi="Times New Roman"/>
          <w:sz w:val="28"/>
          <w:szCs w:val="28"/>
        </w:rPr>
        <w:t xml:space="preserve"> </w:t>
      </w:r>
      <w:r w:rsidRPr="009140C9">
        <w:rPr>
          <w:rFonts w:hAnsi="Times New Roman"/>
          <w:sz w:val="28"/>
          <w:szCs w:val="28"/>
        </w:rPr>
        <w:t>реализации</w:t>
      </w:r>
      <w:r w:rsidRPr="009140C9">
        <w:rPr>
          <w:rFonts w:hAnsi="Times New Roman"/>
          <w:sz w:val="28"/>
          <w:szCs w:val="28"/>
        </w:rPr>
        <w:t xml:space="preserve"> </w:t>
      </w:r>
      <w:r w:rsidRPr="009140C9">
        <w:rPr>
          <w:rFonts w:hAnsi="Times New Roman"/>
          <w:sz w:val="28"/>
          <w:szCs w:val="28"/>
        </w:rPr>
        <w:t>требований</w:t>
      </w:r>
      <w:r w:rsidRPr="009140C9">
        <w:rPr>
          <w:rFonts w:hAnsi="Times New Roman"/>
          <w:sz w:val="28"/>
          <w:szCs w:val="28"/>
        </w:rPr>
        <w:t xml:space="preserve"> </w:t>
      </w:r>
      <w:r w:rsidRPr="009140C9">
        <w:rPr>
          <w:rFonts w:hAnsi="Times New Roman"/>
          <w:sz w:val="28"/>
          <w:szCs w:val="28"/>
        </w:rPr>
        <w:t>Стандарта</w:t>
      </w:r>
      <w:r w:rsidRPr="009140C9">
        <w:rPr>
          <w:rFonts w:hAnsi="Times New Roman"/>
          <w:sz w:val="28"/>
          <w:szCs w:val="28"/>
        </w:rPr>
        <w:t xml:space="preserve"> </w:t>
      </w:r>
      <w:r w:rsidRPr="009140C9">
        <w:rPr>
          <w:rFonts w:hAnsi="Times New Roman"/>
          <w:sz w:val="28"/>
          <w:szCs w:val="28"/>
        </w:rPr>
        <w:t>к</w:t>
      </w:r>
      <w:r>
        <w:rPr>
          <w:rFonts w:hAnsi="Times New Roman"/>
          <w:sz w:val="28"/>
          <w:szCs w:val="28"/>
        </w:rPr>
        <w:t xml:space="preserve"> </w:t>
      </w:r>
      <w:r w:rsidRPr="009140C9">
        <w:rPr>
          <w:rFonts w:hAnsi="Times New Roman"/>
          <w:sz w:val="28"/>
          <w:szCs w:val="28"/>
        </w:rPr>
        <w:t>результатам</w:t>
      </w:r>
      <w:r w:rsidRPr="009140C9">
        <w:rPr>
          <w:rFonts w:hAnsi="Times New Roman"/>
          <w:sz w:val="28"/>
          <w:szCs w:val="28"/>
        </w:rPr>
        <w:t xml:space="preserve"> </w:t>
      </w:r>
      <w:r w:rsidRPr="009140C9">
        <w:rPr>
          <w:rFonts w:hAnsi="Times New Roman"/>
          <w:sz w:val="28"/>
          <w:szCs w:val="28"/>
        </w:rPr>
        <w:t>обучающихся</w:t>
      </w:r>
      <w:r w:rsidRPr="009140C9">
        <w:rPr>
          <w:rFonts w:hAnsi="Times New Roman"/>
          <w:sz w:val="28"/>
          <w:szCs w:val="28"/>
        </w:rPr>
        <w:t xml:space="preserve">, </w:t>
      </w:r>
      <w:r w:rsidRPr="009140C9">
        <w:rPr>
          <w:rFonts w:hAnsi="Times New Roman"/>
          <w:sz w:val="28"/>
          <w:szCs w:val="28"/>
        </w:rPr>
        <w:t>освоивших</w:t>
      </w:r>
      <w:r w:rsidRPr="009140C9">
        <w:rPr>
          <w:rFonts w:hAnsi="Times New Roman"/>
          <w:sz w:val="28"/>
          <w:szCs w:val="28"/>
        </w:rPr>
        <w:t xml:space="preserve"> </w:t>
      </w:r>
      <w:r w:rsidRPr="009140C9">
        <w:rPr>
          <w:rFonts w:hAnsi="Times New Roman"/>
          <w:sz w:val="28"/>
          <w:szCs w:val="28"/>
        </w:rPr>
        <w:t>основную</w:t>
      </w:r>
      <w:r w:rsidRPr="009140C9">
        <w:rPr>
          <w:rFonts w:hAnsi="Times New Roman"/>
          <w:sz w:val="28"/>
          <w:szCs w:val="28"/>
        </w:rPr>
        <w:t xml:space="preserve"> </w:t>
      </w:r>
      <w:r w:rsidRPr="009140C9">
        <w:rPr>
          <w:rFonts w:hAnsi="Times New Roman"/>
          <w:sz w:val="28"/>
          <w:szCs w:val="28"/>
        </w:rPr>
        <w:t>образовательную</w:t>
      </w:r>
      <w:r w:rsidRPr="009140C9">
        <w:rPr>
          <w:rFonts w:hAnsi="Times New Roman"/>
          <w:sz w:val="28"/>
          <w:szCs w:val="28"/>
        </w:rPr>
        <w:t xml:space="preserve"> </w:t>
      </w:r>
      <w:r w:rsidRPr="009140C9">
        <w:rPr>
          <w:rFonts w:hAnsi="Times New Roman"/>
          <w:sz w:val="28"/>
          <w:szCs w:val="28"/>
        </w:rPr>
        <w:t>программу</w:t>
      </w:r>
      <w:r w:rsidRPr="009140C9">
        <w:rPr>
          <w:rFonts w:hAnsi="Times New Roman"/>
          <w:sz w:val="28"/>
          <w:szCs w:val="28"/>
        </w:rPr>
        <w:t xml:space="preserve"> </w:t>
      </w:r>
      <w:r w:rsidRPr="009140C9">
        <w:rPr>
          <w:rFonts w:hAnsi="Times New Roman"/>
          <w:sz w:val="28"/>
          <w:szCs w:val="28"/>
        </w:rPr>
        <w:t>начального</w:t>
      </w:r>
      <w:r w:rsidRPr="009140C9">
        <w:rPr>
          <w:rFonts w:hAnsi="Times New Roman"/>
          <w:sz w:val="28"/>
          <w:szCs w:val="28"/>
        </w:rPr>
        <w:t xml:space="preserve"> </w:t>
      </w:r>
      <w:r w:rsidRPr="009140C9">
        <w:rPr>
          <w:rFonts w:hAnsi="Times New Roman"/>
          <w:sz w:val="28"/>
          <w:szCs w:val="28"/>
        </w:rPr>
        <w:t>общего</w:t>
      </w:r>
      <w:r w:rsidRPr="009140C9">
        <w:rPr>
          <w:rFonts w:hAnsi="Times New Roman"/>
          <w:sz w:val="28"/>
          <w:szCs w:val="28"/>
        </w:rPr>
        <w:t xml:space="preserve"> </w:t>
      </w:r>
      <w:r w:rsidRPr="009140C9">
        <w:rPr>
          <w:rFonts w:hAnsi="Times New Roman"/>
          <w:sz w:val="28"/>
          <w:szCs w:val="28"/>
        </w:rPr>
        <w:t>образования</w:t>
      </w:r>
      <w:r w:rsidRPr="009140C9">
        <w:rPr>
          <w:rFonts w:hAnsi="Times New Roman"/>
          <w:sz w:val="28"/>
          <w:szCs w:val="28"/>
        </w:rPr>
        <w:t xml:space="preserve">. </w:t>
      </w:r>
      <w:r>
        <w:rPr>
          <w:rFonts w:hAnsi="Times New Roman"/>
          <w:sz w:val="28"/>
          <w:szCs w:val="28"/>
        </w:rPr>
        <w:t xml:space="preserve"> </w:t>
      </w:r>
      <w:r w:rsidRPr="009140C9">
        <w:rPr>
          <w:rFonts w:hAnsi="Times New Roman"/>
          <w:sz w:val="28"/>
          <w:szCs w:val="28"/>
        </w:rPr>
        <w:t xml:space="preserve"> </w:t>
      </w:r>
    </w:p>
    <w:p w:rsidR="00265099" w:rsidRPr="009140C9" w:rsidRDefault="00265099" w:rsidP="00265099">
      <w:pPr>
        <w:pStyle w:val="Default"/>
        <w:ind w:firstLine="709"/>
        <w:jc w:val="both"/>
        <w:rPr>
          <w:sz w:val="28"/>
          <w:szCs w:val="28"/>
        </w:rPr>
      </w:pPr>
      <w:r w:rsidRPr="009140C9">
        <w:rPr>
          <w:b/>
          <w:bCs/>
          <w:sz w:val="28"/>
          <w:szCs w:val="28"/>
        </w:rPr>
        <w:t>Планируемые результаты:</w:t>
      </w:r>
    </w:p>
    <w:p w:rsidR="00265099" w:rsidRPr="009140C9" w:rsidRDefault="00265099" w:rsidP="00265099">
      <w:pPr>
        <w:pStyle w:val="Default"/>
        <w:spacing w:after="27"/>
        <w:ind w:firstLine="709"/>
        <w:jc w:val="both"/>
        <w:rPr>
          <w:sz w:val="28"/>
          <w:szCs w:val="28"/>
        </w:rPr>
      </w:pPr>
      <w:r w:rsidRPr="009140C9">
        <w:rPr>
          <w:sz w:val="28"/>
          <w:szCs w:val="28"/>
        </w:rPr>
        <w:t>• обеспечивают связь между требованиями Стандарта, образовательным процессом и системой оценки результатов освоения  адаптированной основной общеобразовательной программы начального общего образования для обучающихся с  ОВЗ;</w:t>
      </w:r>
    </w:p>
    <w:p w:rsidR="00265099" w:rsidRPr="009140C9" w:rsidRDefault="00265099" w:rsidP="00265099">
      <w:pPr>
        <w:pStyle w:val="Default"/>
        <w:ind w:firstLine="709"/>
        <w:jc w:val="both"/>
        <w:rPr>
          <w:color w:val="auto"/>
          <w:sz w:val="28"/>
          <w:szCs w:val="28"/>
        </w:rPr>
      </w:pPr>
      <w:r w:rsidRPr="009140C9">
        <w:rPr>
          <w:sz w:val="28"/>
          <w:szCs w:val="28"/>
        </w:rPr>
        <w:t xml:space="preserve">• являются содержательной и </w:t>
      </w:r>
      <w:proofErr w:type="spellStart"/>
      <w:r w:rsidRPr="009140C9">
        <w:rPr>
          <w:sz w:val="28"/>
          <w:szCs w:val="28"/>
        </w:rPr>
        <w:t>критериальной</w:t>
      </w:r>
      <w:proofErr w:type="spellEnd"/>
      <w:r w:rsidRPr="009140C9">
        <w:rPr>
          <w:sz w:val="28"/>
          <w:szCs w:val="28"/>
        </w:rPr>
        <w:t xml:space="preserve"> основой для разработки программ учебных предметов, курсов, учебно-методической литературы, а также для системы оценки</w:t>
      </w:r>
      <w:r>
        <w:rPr>
          <w:sz w:val="28"/>
          <w:szCs w:val="28"/>
        </w:rPr>
        <w:t xml:space="preserve"> </w:t>
      </w:r>
      <w:r w:rsidRPr="009140C9">
        <w:rPr>
          <w:color w:val="auto"/>
          <w:sz w:val="28"/>
          <w:szCs w:val="28"/>
        </w:rPr>
        <w:t>качества освоения обучающимися</w:t>
      </w:r>
      <w:r>
        <w:rPr>
          <w:color w:val="auto"/>
          <w:sz w:val="28"/>
          <w:szCs w:val="28"/>
        </w:rPr>
        <w:t xml:space="preserve"> </w:t>
      </w:r>
      <w:r w:rsidRPr="009140C9">
        <w:rPr>
          <w:color w:val="auto"/>
          <w:sz w:val="28"/>
          <w:szCs w:val="28"/>
        </w:rPr>
        <w:t>с ОВЗ</w:t>
      </w:r>
      <w:r>
        <w:rPr>
          <w:color w:val="auto"/>
          <w:sz w:val="28"/>
          <w:szCs w:val="28"/>
        </w:rPr>
        <w:t xml:space="preserve"> АООП НОО</w:t>
      </w:r>
      <w:r w:rsidRPr="009140C9">
        <w:rPr>
          <w:color w:val="auto"/>
          <w:sz w:val="28"/>
          <w:szCs w:val="28"/>
        </w:rPr>
        <w:t>.</w:t>
      </w:r>
    </w:p>
    <w:p w:rsidR="00265099" w:rsidRDefault="00265099" w:rsidP="00265099">
      <w:pPr>
        <w:tabs>
          <w:tab w:val="left" w:pos="0"/>
          <w:tab w:val="right" w:leader="dot" w:pos="9639"/>
        </w:tabs>
        <w:spacing w:after="0" w:line="240" w:lineRule="auto"/>
        <w:ind w:firstLine="709"/>
        <w:jc w:val="both"/>
        <w:rPr>
          <w:rFonts w:hAnsi="Times New Roman"/>
          <w:sz w:val="28"/>
          <w:szCs w:val="28"/>
        </w:rPr>
      </w:pPr>
      <w:r w:rsidRPr="009140C9">
        <w:rPr>
          <w:rFonts w:hAnsi="Times New Roman"/>
          <w:sz w:val="28"/>
          <w:szCs w:val="28"/>
        </w:rPr>
        <w:t>Планируемые</w:t>
      </w:r>
      <w:r w:rsidRPr="009140C9">
        <w:rPr>
          <w:rFonts w:hAnsi="Times New Roman"/>
          <w:sz w:val="28"/>
          <w:szCs w:val="28"/>
        </w:rPr>
        <w:t xml:space="preserve"> </w:t>
      </w:r>
      <w:r w:rsidRPr="009140C9">
        <w:rPr>
          <w:rFonts w:hAnsi="Times New Roman"/>
          <w:sz w:val="28"/>
          <w:szCs w:val="28"/>
        </w:rPr>
        <w:t>результаты</w:t>
      </w:r>
      <w:r w:rsidRPr="009140C9">
        <w:rPr>
          <w:rFonts w:hAnsi="Times New Roman"/>
          <w:sz w:val="28"/>
          <w:szCs w:val="28"/>
        </w:rPr>
        <w:t xml:space="preserve"> </w:t>
      </w:r>
      <w:r w:rsidRPr="009140C9">
        <w:rPr>
          <w:rFonts w:hAnsi="Times New Roman"/>
          <w:sz w:val="28"/>
          <w:szCs w:val="28"/>
        </w:rPr>
        <w:t>представляют</w:t>
      </w:r>
      <w:r w:rsidRPr="009140C9">
        <w:rPr>
          <w:rFonts w:hAnsi="Times New Roman"/>
          <w:sz w:val="28"/>
          <w:szCs w:val="28"/>
        </w:rPr>
        <w:t xml:space="preserve"> </w:t>
      </w:r>
      <w:r w:rsidRPr="009140C9">
        <w:rPr>
          <w:rFonts w:hAnsi="Times New Roman"/>
          <w:sz w:val="28"/>
          <w:szCs w:val="28"/>
        </w:rPr>
        <w:t>собой</w:t>
      </w:r>
      <w:r>
        <w:rPr>
          <w:rFonts w:hAnsi="Times New Roman"/>
          <w:sz w:val="28"/>
          <w:szCs w:val="28"/>
        </w:rPr>
        <w:t xml:space="preserve"> </w:t>
      </w:r>
      <w:r w:rsidRPr="009140C9">
        <w:rPr>
          <w:rFonts w:hAnsi="Times New Roman"/>
          <w:sz w:val="28"/>
          <w:szCs w:val="28"/>
        </w:rPr>
        <w:t>систему</w:t>
      </w:r>
      <w:r w:rsidRPr="009140C9">
        <w:rPr>
          <w:rFonts w:hAnsi="Times New Roman"/>
          <w:sz w:val="28"/>
          <w:szCs w:val="28"/>
        </w:rPr>
        <w:t xml:space="preserve"> </w:t>
      </w:r>
      <w:r w:rsidRPr="009140C9">
        <w:rPr>
          <w:rFonts w:hAnsi="Times New Roman"/>
          <w:i/>
          <w:iCs/>
          <w:sz w:val="28"/>
          <w:szCs w:val="28"/>
        </w:rPr>
        <w:t>обобщённых</w:t>
      </w:r>
      <w:r w:rsidRPr="009140C9">
        <w:rPr>
          <w:rFonts w:hAnsi="Times New Roman"/>
          <w:i/>
          <w:iCs/>
          <w:sz w:val="28"/>
          <w:szCs w:val="28"/>
        </w:rPr>
        <w:t xml:space="preserve"> </w:t>
      </w:r>
      <w:r w:rsidRPr="009140C9">
        <w:rPr>
          <w:rFonts w:hAnsi="Times New Roman"/>
          <w:i/>
          <w:iCs/>
          <w:sz w:val="28"/>
          <w:szCs w:val="28"/>
        </w:rPr>
        <w:t>личностно</w:t>
      </w:r>
      <w:r w:rsidRPr="009140C9">
        <w:rPr>
          <w:rFonts w:hAnsi="Times New Roman"/>
          <w:i/>
          <w:iCs/>
          <w:sz w:val="28"/>
          <w:szCs w:val="28"/>
        </w:rPr>
        <w:t>-</w:t>
      </w:r>
      <w:r w:rsidRPr="009140C9">
        <w:rPr>
          <w:rFonts w:hAnsi="Times New Roman"/>
          <w:i/>
          <w:iCs/>
          <w:sz w:val="28"/>
          <w:szCs w:val="28"/>
        </w:rPr>
        <w:t>ориентированных</w:t>
      </w:r>
      <w:r w:rsidRPr="009140C9">
        <w:rPr>
          <w:rFonts w:hAnsi="Times New Roman"/>
          <w:i/>
          <w:iCs/>
          <w:sz w:val="28"/>
          <w:szCs w:val="28"/>
        </w:rPr>
        <w:t xml:space="preserve"> </w:t>
      </w:r>
      <w:r w:rsidRPr="009140C9">
        <w:rPr>
          <w:rFonts w:hAnsi="Times New Roman"/>
          <w:i/>
          <w:iCs/>
          <w:sz w:val="28"/>
          <w:szCs w:val="28"/>
        </w:rPr>
        <w:t>целей</w:t>
      </w:r>
      <w:r w:rsidRPr="009140C9">
        <w:rPr>
          <w:rFonts w:hAnsi="Times New Roman"/>
          <w:i/>
          <w:iCs/>
          <w:sz w:val="28"/>
          <w:szCs w:val="28"/>
        </w:rPr>
        <w:t xml:space="preserve"> </w:t>
      </w:r>
      <w:r w:rsidRPr="009140C9">
        <w:rPr>
          <w:rFonts w:hAnsi="Times New Roman"/>
          <w:i/>
          <w:iCs/>
          <w:sz w:val="28"/>
          <w:szCs w:val="28"/>
        </w:rPr>
        <w:t>образования</w:t>
      </w:r>
      <w:r w:rsidRPr="009140C9">
        <w:rPr>
          <w:rFonts w:hAnsi="Times New Roman"/>
          <w:sz w:val="28"/>
          <w:szCs w:val="28"/>
        </w:rPr>
        <w:t xml:space="preserve">, </w:t>
      </w:r>
      <w:r w:rsidRPr="009140C9">
        <w:rPr>
          <w:rFonts w:hAnsi="Times New Roman"/>
          <w:sz w:val="28"/>
          <w:szCs w:val="28"/>
        </w:rPr>
        <w:t>допускающих</w:t>
      </w:r>
      <w:r w:rsidRPr="009140C9">
        <w:rPr>
          <w:rFonts w:hAnsi="Times New Roman"/>
          <w:sz w:val="28"/>
          <w:szCs w:val="28"/>
        </w:rPr>
        <w:t xml:space="preserve"> </w:t>
      </w:r>
      <w:r w:rsidRPr="009140C9">
        <w:rPr>
          <w:rFonts w:hAnsi="Times New Roman"/>
          <w:sz w:val="28"/>
          <w:szCs w:val="28"/>
        </w:rPr>
        <w:t>дальнейшее</w:t>
      </w:r>
      <w:r w:rsidRPr="009140C9">
        <w:rPr>
          <w:rFonts w:hAnsi="Times New Roman"/>
          <w:sz w:val="28"/>
          <w:szCs w:val="28"/>
        </w:rPr>
        <w:t xml:space="preserve"> </w:t>
      </w:r>
      <w:r w:rsidRPr="009140C9">
        <w:rPr>
          <w:rFonts w:hAnsi="Times New Roman"/>
          <w:sz w:val="28"/>
          <w:szCs w:val="28"/>
        </w:rPr>
        <w:t>уточнение</w:t>
      </w:r>
      <w:r w:rsidRPr="009140C9">
        <w:rPr>
          <w:rFonts w:hAnsi="Times New Roman"/>
          <w:sz w:val="28"/>
          <w:szCs w:val="28"/>
        </w:rPr>
        <w:t xml:space="preserve"> </w:t>
      </w:r>
      <w:r w:rsidRPr="009140C9">
        <w:rPr>
          <w:rFonts w:hAnsi="Times New Roman"/>
          <w:sz w:val="28"/>
          <w:szCs w:val="28"/>
        </w:rPr>
        <w:t>и</w:t>
      </w:r>
      <w:r w:rsidRPr="009140C9">
        <w:rPr>
          <w:rFonts w:hAnsi="Times New Roman"/>
          <w:sz w:val="28"/>
          <w:szCs w:val="28"/>
        </w:rPr>
        <w:t xml:space="preserve"> </w:t>
      </w:r>
      <w:r w:rsidRPr="009140C9">
        <w:rPr>
          <w:rFonts w:hAnsi="Times New Roman"/>
          <w:sz w:val="28"/>
          <w:szCs w:val="28"/>
        </w:rPr>
        <w:t>конкретизацию</w:t>
      </w:r>
      <w:r w:rsidRPr="009140C9">
        <w:rPr>
          <w:rFonts w:hAnsi="Times New Roman"/>
          <w:sz w:val="28"/>
          <w:szCs w:val="28"/>
        </w:rPr>
        <w:t xml:space="preserve">, </w:t>
      </w:r>
      <w:r w:rsidRPr="009140C9">
        <w:rPr>
          <w:rFonts w:hAnsi="Times New Roman"/>
          <w:sz w:val="28"/>
          <w:szCs w:val="28"/>
        </w:rPr>
        <w:t>что</w:t>
      </w:r>
      <w:r w:rsidRPr="009140C9">
        <w:rPr>
          <w:rFonts w:hAnsi="Times New Roman"/>
          <w:sz w:val="28"/>
          <w:szCs w:val="28"/>
        </w:rPr>
        <w:t xml:space="preserve"> </w:t>
      </w:r>
      <w:r w:rsidRPr="009140C9">
        <w:rPr>
          <w:rFonts w:hAnsi="Times New Roman"/>
          <w:sz w:val="28"/>
          <w:szCs w:val="28"/>
        </w:rPr>
        <w:t>обеспечивает</w:t>
      </w:r>
      <w:r w:rsidRPr="009140C9">
        <w:rPr>
          <w:rFonts w:hAnsi="Times New Roman"/>
          <w:sz w:val="28"/>
          <w:szCs w:val="28"/>
        </w:rPr>
        <w:t xml:space="preserve"> </w:t>
      </w:r>
      <w:r w:rsidRPr="009140C9">
        <w:rPr>
          <w:rFonts w:hAnsi="Times New Roman"/>
          <w:sz w:val="28"/>
          <w:szCs w:val="28"/>
        </w:rPr>
        <w:t>определение</w:t>
      </w:r>
      <w:r w:rsidRPr="009140C9">
        <w:rPr>
          <w:rFonts w:hAnsi="Times New Roman"/>
          <w:sz w:val="28"/>
          <w:szCs w:val="28"/>
        </w:rPr>
        <w:t xml:space="preserve"> </w:t>
      </w:r>
      <w:r w:rsidRPr="009140C9">
        <w:rPr>
          <w:rFonts w:hAnsi="Times New Roman"/>
          <w:sz w:val="28"/>
          <w:szCs w:val="28"/>
        </w:rPr>
        <w:t>и</w:t>
      </w:r>
      <w:r w:rsidRPr="009140C9">
        <w:rPr>
          <w:rFonts w:hAnsi="Times New Roman"/>
          <w:sz w:val="28"/>
          <w:szCs w:val="28"/>
        </w:rPr>
        <w:t xml:space="preserve"> </w:t>
      </w:r>
      <w:r w:rsidRPr="009140C9">
        <w:rPr>
          <w:rFonts w:hAnsi="Times New Roman"/>
          <w:sz w:val="28"/>
          <w:szCs w:val="28"/>
        </w:rPr>
        <w:t>выявление</w:t>
      </w:r>
      <w:r w:rsidRPr="009140C9">
        <w:rPr>
          <w:rFonts w:hAnsi="Times New Roman"/>
          <w:sz w:val="28"/>
          <w:szCs w:val="28"/>
        </w:rPr>
        <w:t xml:space="preserve"> </w:t>
      </w:r>
      <w:r w:rsidRPr="009140C9">
        <w:rPr>
          <w:rFonts w:hAnsi="Times New Roman"/>
          <w:sz w:val="28"/>
          <w:szCs w:val="28"/>
        </w:rPr>
        <w:t>всех</w:t>
      </w:r>
      <w:r w:rsidRPr="009140C9">
        <w:rPr>
          <w:rFonts w:hAnsi="Times New Roman"/>
          <w:sz w:val="28"/>
          <w:szCs w:val="28"/>
        </w:rPr>
        <w:t xml:space="preserve"> </w:t>
      </w:r>
      <w:r w:rsidRPr="009140C9">
        <w:rPr>
          <w:rFonts w:hAnsi="Times New Roman"/>
          <w:sz w:val="28"/>
          <w:szCs w:val="28"/>
        </w:rPr>
        <w:t>составляющих</w:t>
      </w:r>
      <w:r w:rsidRPr="009140C9">
        <w:rPr>
          <w:rFonts w:hAnsi="Times New Roman"/>
          <w:sz w:val="28"/>
          <w:szCs w:val="28"/>
        </w:rPr>
        <w:t xml:space="preserve"> </w:t>
      </w:r>
      <w:r w:rsidRPr="009140C9">
        <w:rPr>
          <w:rFonts w:hAnsi="Times New Roman"/>
          <w:sz w:val="28"/>
          <w:szCs w:val="28"/>
        </w:rPr>
        <w:t>планируемых</w:t>
      </w:r>
      <w:r w:rsidRPr="009140C9">
        <w:rPr>
          <w:rFonts w:hAnsi="Times New Roman"/>
          <w:sz w:val="28"/>
          <w:szCs w:val="28"/>
        </w:rPr>
        <w:t xml:space="preserve"> </w:t>
      </w:r>
      <w:r w:rsidRPr="009140C9">
        <w:rPr>
          <w:rFonts w:hAnsi="Times New Roman"/>
          <w:sz w:val="28"/>
          <w:szCs w:val="28"/>
        </w:rPr>
        <w:t>результатов</w:t>
      </w:r>
      <w:r w:rsidRPr="009140C9">
        <w:rPr>
          <w:rFonts w:hAnsi="Times New Roman"/>
          <w:sz w:val="28"/>
          <w:szCs w:val="28"/>
        </w:rPr>
        <w:t xml:space="preserve">, </w:t>
      </w:r>
      <w:r w:rsidRPr="009140C9">
        <w:rPr>
          <w:rFonts w:hAnsi="Times New Roman"/>
          <w:sz w:val="28"/>
          <w:szCs w:val="28"/>
        </w:rPr>
        <w:t>подлежащих</w:t>
      </w:r>
      <w:r w:rsidRPr="009140C9">
        <w:rPr>
          <w:rFonts w:hAnsi="Times New Roman"/>
          <w:sz w:val="28"/>
          <w:szCs w:val="28"/>
        </w:rPr>
        <w:t xml:space="preserve"> </w:t>
      </w:r>
      <w:r w:rsidRPr="009140C9">
        <w:rPr>
          <w:rFonts w:hAnsi="Times New Roman"/>
          <w:sz w:val="28"/>
          <w:szCs w:val="28"/>
        </w:rPr>
        <w:t>формированию</w:t>
      </w:r>
      <w:r w:rsidRPr="009140C9">
        <w:rPr>
          <w:rFonts w:hAnsi="Times New Roman"/>
          <w:sz w:val="28"/>
          <w:szCs w:val="28"/>
        </w:rPr>
        <w:t xml:space="preserve"> </w:t>
      </w:r>
      <w:r w:rsidRPr="009140C9">
        <w:rPr>
          <w:rFonts w:hAnsi="Times New Roman"/>
          <w:sz w:val="28"/>
          <w:szCs w:val="28"/>
        </w:rPr>
        <w:t>и</w:t>
      </w:r>
      <w:r w:rsidRPr="009140C9">
        <w:rPr>
          <w:rFonts w:hAnsi="Times New Roman"/>
          <w:sz w:val="28"/>
          <w:szCs w:val="28"/>
        </w:rPr>
        <w:t xml:space="preserve"> </w:t>
      </w:r>
      <w:r w:rsidRPr="009140C9">
        <w:rPr>
          <w:rFonts w:hAnsi="Times New Roman"/>
          <w:sz w:val="28"/>
          <w:szCs w:val="28"/>
        </w:rPr>
        <w:t>оценке</w:t>
      </w:r>
      <w:r w:rsidRPr="009140C9">
        <w:rPr>
          <w:rFonts w:hAnsi="Times New Roman"/>
          <w:sz w:val="28"/>
          <w:szCs w:val="28"/>
        </w:rPr>
        <w:t>.</w:t>
      </w:r>
    </w:p>
    <w:p w:rsidR="00265099" w:rsidRPr="00265099" w:rsidRDefault="00265099" w:rsidP="00265099">
      <w:pPr>
        <w:tabs>
          <w:tab w:val="left" w:pos="0"/>
          <w:tab w:val="right" w:leader="dot" w:pos="9639"/>
        </w:tabs>
        <w:spacing w:after="0" w:line="240" w:lineRule="auto"/>
        <w:ind w:firstLine="709"/>
        <w:jc w:val="both"/>
        <w:rPr>
          <w:rFonts w:ascii="Times New Roman" w:eastAsia="Times New Roman" w:hAnsi="Times New Roman" w:cs="Times New Roman"/>
          <w:bCs/>
          <w:sz w:val="28"/>
          <w:szCs w:val="28"/>
        </w:rPr>
      </w:pPr>
      <w:r w:rsidRPr="00265099">
        <w:rPr>
          <w:rFonts w:ascii="Times New Roman" w:eastAsia="Times New Roman" w:hAnsi="Times New Roman" w:cs="Times New Roman"/>
          <w:bCs/>
          <w:sz w:val="28"/>
          <w:szCs w:val="28"/>
        </w:rPr>
        <w:t xml:space="preserve">Самым </w:t>
      </w:r>
      <w:r w:rsidRPr="00265099">
        <w:rPr>
          <w:rFonts w:ascii="Times New Roman" w:eastAsia="Times New Roman" w:hAnsi="Times New Roman" w:cs="Times New Roman"/>
          <w:bCs/>
          <w:sz w:val="28"/>
          <w:szCs w:val="28"/>
          <w:u w:val="single"/>
        </w:rPr>
        <w:t>общим результатом освоения АООП НОО</w:t>
      </w:r>
      <w:r w:rsidRPr="00265099">
        <w:rPr>
          <w:rFonts w:ascii="Times New Roman" w:eastAsia="Times New Roman" w:hAnsi="Times New Roman" w:cs="Times New Roman"/>
          <w:bCs/>
          <w:sz w:val="28"/>
          <w:szCs w:val="28"/>
        </w:rPr>
        <w:t xml:space="preserve"> обучающихся с ЗПР должно стать полноценное начальное общее образование, развитие социальных (жизненных) компетенций.</w:t>
      </w:r>
    </w:p>
    <w:p w:rsidR="009140C9" w:rsidRDefault="009140C9" w:rsidP="009140C9">
      <w:pPr>
        <w:tabs>
          <w:tab w:val="left" w:pos="0"/>
          <w:tab w:val="right" w:leader="dot" w:pos="9639"/>
        </w:tabs>
        <w:spacing w:after="0" w:line="240" w:lineRule="auto"/>
        <w:ind w:firstLine="709"/>
        <w:jc w:val="both"/>
        <w:rPr>
          <w:rFonts w:ascii="Times New Roman" w:eastAsia="Times New Roman" w:hAnsi="Times New Roman" w:cs="Times New Roman"/>
          <w:sz w:val="28"/>
          <w:szCs w:val="28"/>
        </w:rPr>
      </w:pPr>
      <w:r w:rsidRPr="00E22318">
        <w:rPr>
          <w:rFonts w:ascii="Times New Roman" w:eastAsia="Times New Roman" w:hAnsi="Times New Roman" w:cs="Times New Roman"/>
          <w:bCs/>
          <w:sz w:val="28"/>
          <w:szCs w:val="28"/>
        </w:rPr>
        <w:t xml:space="preserve">Личностные, </w:t>
      </w:r>
      <w:proofErr w:type="spellStart"/>
      <w:r w:rsidRPr="00E22318">
        <w:rPr>
          <w:rFonts w:ascii="Times New Roman" w:eastAsia="Times New Roman" w:hAnsi="Times New Roman" w:cs="Times New Roman"/>
          <w:bCs/>
          <w:sz w:val="28"/>
          <w:szCs w:val="28"/>
        </w:rPr>
        <w:t>метапредметные</w:t>
      </w:r>
      <w:proofErr w:type="spellEnd"/>
      <w:r w:rsidRPr="00E22318">
        <w:rPr>
          <w:rFonts w:ascii="Times New Roman" w:eastAsia="Times New Roman" w:hAnsi="Times New Roman" w:cs="Times New Roman"/>
          <w:bCs/>
          <w:sz w:val="28"/>
          <w:szCs w:val="28"/>
        </w:rPr>
        <w:t xml:space="preserve"> и предметные результаты</w:t>
      </w:r>
      <w:r w:rsidRPr="00E22318">
        <w:rPr>
          <w:rFonts w:ascii="Times New Roman" w:eastAsia="Times New Roman" w:hAnsi="Times New Roman" w:cs="Times New Roman"/>
          <w:sz w:val="28"/>
          <w:szCs w:val="28"/>
        </w:rPr>
        <w:t xml:space="preserve"> освоения обучающимися с ЗПР АООП НОО соответствуют ФГОС НОО</w:t>
      </w:r>
      <w:r w:rsidRPr="00E22318">
        <w:rPr>
          <w:rStyle w:val="a4"/>
          <w:rFonts w:ascii="Times New Roman" w:hAnsi="Times New Roman" w:cs="Times New Roman"/>
          <w:sz w:val="28"/>
          <w:szCs w:val="28"/>
        </w:rPr>
        <w:footnoteReference w:id="3"/>
      </w:r>
      <w:r>
        <w:rPr>
          <w:rFonts w:ascii="Times New Roman" w:eastAsia="Times New Roman" w:hAnsi="Times New Roman" w:cs="Times New Roman"/>
          <w:sz w:val="28"/>
          <w:szCs w:val="28"/>
        </w:rPr>
        <w:t xml:space="preserve"> </w:t>
      </w:r>
      <w:r w:rsidRPr="00265099">
        <w:rPr>
          <w:rFonts w:ascii="Times New Roman" w:eastAsia="Times New Roman" w:hAnsi="Times New Roman" w:cs="Times New Roman"/>
          <w:color w:val="auto"/>
          <w:sz w:val="28"/>
          <w:szCs w:val="28"/>
        </w:rPr>
        <w:t>(смотри</w:t>
      </w:r>
      <w:r>
        <w:rPr>
          <w:rFonts w:ascii="Times New Roman" w:eastAsia="Times New Roman" w:hAnsi="Times New Roman" w:cs="Times New Roman"/>
          <w:sz w:val="28"/>
          <w:szCs w:val="28"/>
        </w:rPr>
        <w:t xml:space="preserve"> ООП НОО МОУ СОШ №2).</w:t>
      </w:r>
    </w:p>
    <w:p w:rsidR="009140C9" w:rsidRDefault="009140C9" w:rsidP="009140C9">
      <w:pPr>
        <w:tabs>
          <w:tab w:val="left" w:pos="0"/>
          <w:tab w:val="right" w:leader="dot" w:pos="9639"/>
        </w:tabs>
        <w:spacing w:after="0" w:line="240" w:lineRule="auto"/>
        <w:ind w:firstLine="709"/>
        <w:jc w:val="both"/>
        <w:rPr>
          <w:rFonts w:hAnsi="Times New Roman"/>
          <w:sz w:val="28"/>
          <w:szCs w:val="28"/>
        </w:rPr>
      </w:pPr>
    </w:p>
    <w:p w:rsidR="009140C9" w:rsidRPr="009140C9" w:rsidRDefault="009140C9" w:rsidP="009140C9">
      <w:pPr>
        <w:tabs>
          <w:tab w:val="left" w:pos="0"/>
          <w:tab w:val="right" w:leader="dot" w:pos="9639"/>
        </w:tabs>
        <w:spacing w:after="0" w:line="240" w:lineRule="auto"/>
        <w:ind w:firstLine="709"/>
        <w:jc w:val="both"/>
        <w:rPr>
          <w:rFonts w:ascii="Times New Roman" w:hAnsi="Times New Roman" w:cs="Times New Roman"/>
          <w:b/>
          <w:bCs/>
          <w:sz w:val="28"/>
          <w:szCs w:val="28"/>
        </w:rPr>
      </w:pPr>
      <w:r w:rsidRPr="009140C9">
        <w:rPr>
          <w:rFonts w:ascii="Times New Roman" w:hAnsi="Times New Roman" w:cs="Times New Roman"/>
          <w:b/>
          <w:bCs/>
          <w:sz w:val="28"/>
          <w:szCs w:val="28"/>
        </w:rPr>
        <w:lastRenderedPageBreak/>
        <w:t>Планируемые результаты освоения обучающимися с ОВЗ АООП НОО дополнены результатами освоения программы коррекционной работы.</w:t>
      </w:r>
    </w:p>
    <w:p w:rsidR="00D142B1" w:rsidRPr="00D142B1" w:rsidRDefault="00EE7075"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D142B1" w:rsidRPr="00D142B1">
        <w:rPr>
          <w:rFonts w:ascii="Times New Roman" w:hAnsi="Times New Roman" w:cs="Times New Roman"/>
          <w:sz w:val="28"/>
          <w:szCs w:val="28"/>
        </w:rPr>
        <w:t>езультат</w:t>
      </w:r>
      <w:r>
        <w:rPr>
          <w:rFonts w:ascii="Times New Roman" w:hAnsi="Times New Roman" w:cs="Times New Roman"/>
          <w:sz w:val="28"/>
          <w:szCs w:val="28"/>
        </w:rPr>
        <w:t>ы</w:t>
      </w:r>
      <w:r w:rsidR="00D142B1" w:rsidRPr="00D142B1">
        <w:rPr>
          <w:rFonts w:ascii="Times New Roman" w:hAnsi="Times New Roman" w:cs="Times New Roman"/>
          <w:sz w:val="28"/>
          <w:szCs w:val="28"/>
        </w:rPr>
        <w:t xml:space="preserve"> освоения программы коррекционной работы отража</w:t>
      </w:r>
      <w:r>
        <w:rPr>
          <w:rFonts w:ascii="Times New Roman" w:hAnsi="Times New Roman" w:cs="Times New Roman"/>
          <w:sz w:val="28"/>
          <w:szCs w:val="28"/>
        </w:rPr>
        <w:t>ют</w:t>
      </w:r>
      <w:r w:rsidR="00D142B1" w:rsidRPr="00D142B1">
        <w:rPr>
          <w:rFonts w:ascii="Times New Roman" w:hAnsi="Times New Roman" w:cs="Times New Roman"/>
          <w:sz w:val="28"/>
          <w:szCs w:val="28"/>
        </w:rPr>
        <w:t xml:space="preserve"> </w:t>
      </w:r>
      <w:proofErr w:type="spellStart"/>
      <w:r w:rsidR="00D142B1" w:rsidRPr="00D142B1">
        <w:rPr>
          <w:rFonts w:ascii="Times New Roman" w:hAnsi="Times New Roman" w:cs="Times New Roman"/>
          <w:sz w:val="28"/>
          <w:szCs w:val="28"/>
        </w:rPr>
        <w:t>сформированность</w:t>
      </w:r>
      <w:proofErr w:type="spellEnd"/>
      <w:r w:rsidR="00D142B1" w:rsidRPr="00D142B1">
        <w:rPr>
          <w:rFonts w:ascii="Times New Roman" w:hAnsi="Times New Roman" w:cs="Times New Roman"/>
          <w:sz w:val="28"/>
          <w:szCs w:val="28"/>
        </w:rPr>
        <w:t xml:space="preserve"> социальных (жизненных) компетенций, </w:t>
      </w:r>
      <w:r w:rsidR="00D142B1" w:rsidRPr="00D142B1">
        <w:rPr>
          <w:rFonts w:ascii="Times New Roman" w:hAnsi="Times New Roman" w:cs="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00D142B1" w:rsidRPr="00D142B1">
        <w:rPr>
          <w:rFonts w:ascii="Times New Roman" w:hAnsi="Times New Roman" w:cs="Times New Roman"/>
          <w:sz w:val="28"/>
          <w:szCs w:val="28"/>
        </w:rPr>
        <w:t>:</w:t>
      </w:r>
    </w:p>
    <w:p w:rsidR="00D142B1" w:rsidRPr="009140C9" w:rsidRDefault="00D142B1" w:rsidP="00044399">
      <w:pPr>
        <w:numPr>
          <w:ilvl w:val="0"/>
          <w:numId w:val="21"/>
        </w:numPr>
        <w:tabs>
          <w:tab w:val="left" w:pos="0"/>
        </w:tabs>
        <w:suppressAutoHyphens w:val="0"/>
        <w:spacing w:after="0" w:line="240" w:lineRule="auto"/>
        <w:ind w:left="0" w:firstLine="709"/>
        <w:jc w:val="both"/>
        <w:rPr>
          <w:rFonts w:ascii="Times New Roman" w:hAnsi="Times New Roman" w:cs="Times New Roman"/>
          <w:sz w:val="28"/>
          <w:szCs w:val="28"/>
          <w:u w:val="single"/>
        </w:rPr>
      </w:pPr>
      <w:r w:rsidRPr="009140C9">
        <w:rPr>
          <w:rFonts w:ascii="Times New Roman" w:hAnsi="Times New Roman" w:cs="Times New Roman"/>
          <w:sz w:val="28"/>
          <w:szCs w:val="28"/>
          <w:u w:val="single"/>
        </w:rPr>
        <w:t>развитие адекватных представлений о собственных возможностях, о насущно необходимом жизнеобеспечении</w:t>
      </w:r>
      <w:r w:rsidRPr="009140C9">
        <w:rPr>
          <w:rFonts w:ascii="Times New Roman" w:hAnsi="Times New Roman" w:cs="Times New Roman"/>
          <w:b/>
          <w:bCs/>
          <w:sz w:val="28"/>
          <w:szCs w:val="28"/>
          <w:u w:val="single"/>
        </w:rPr>
        <w:t xml:space="preserve">, </w:t>
      </w:r>
      <w:r w:rsidRPr="009140C9">
        <w:rPr>
          <w:rFonts w:ascii="Times New Roman" w:hAnsi="Times New Roman" w:cs="Times New Roman"/>
          <w:bCs/>
          <w:sz w:val="28"/>
          <w:szCs w:val="28"/>
          <w:u w:val="single"/>
        </w:rPr>
        <w:t>проявляющееся:</w:t>
      </w:r>
    </w:p>
    <w:p w:rsidR="00D142B1" w:rsidRPr="00D142B1" w:rsidRDefault="00604FB9" w:rsidP="00044399">
      <w:pPr>
        <w:tabs>
          <w:tab w:val="left" w:pos="0"/>
          <w:tab w:val="left" w:pos="993"/>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D142B1" w:rsidRPr="00D142B1" w:rsidRDefault="00604FB9" w:rsidP="00044399">
      <w:pPr>
        <w:tabs>
          <w:tab w:val="left" w:pos="0"/>
          <w:tab w:val="left" w:pos="993"/>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обратиться к учителю при затруднениях в учебном процессе, сформулировать запрос о специальной помощи;</w:t>
      </w:r>
    </w:p>
    <w:p w:rsidR="00D142B1" w:rsidRPr="00D142B1" w:rsidRDefault="00604FB9" w:rsidP="00044399">
      <w:pPr>
        <w:tabs>
          <w:tab w:val="left" w:pos="0"/>
          <w:tab w:val="left" w:pos="993"/>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использовать помощь взрослого для разрешения затруднения, давать адекватную обратную связь учителю: понимаю или не понимаю;</w:t>
      </w:r>
    </w:p>
    <w:p w:rsidR="00D142B1" w:rsidRPr="00D142B1" w:rsidRDefault="00604FB9" w:rsidP="00044399">
      <w:pPr>
        <w:tabs>
          <w:tab w:val="left" w:pos="0"/>
          <w:tab w:val="left" w:pos="993"/>
        </w:tabs>
        <w:autoSpaceDE w:val="0"/>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D142B1" w:rsidRPr="009140C9" w:rsidRDefault="00D142B1" w:rsidP="00044399">
      <w:pPr>
        <w:numPr>
          <w:ilvl w:val="0"/>
          <w:numId w:val="22"/>
        </w:numPr>
        <w:tabs>
          <w:tab w:val="left" w:pos="0"/>
        </w:tabs>
        <w:suppressAutoHyphens w:val="0"/>
        <w:spacing w:after="0" w:line="240" w:lineRule="auto"/>
        <w:ind w:left="0" w:firstLine="709"/>
        <w:jc w:val="both"/>
        <w:rPr>
          <w:rFonts w:ascii="Times New Roman" w:hAnsi="Times New Roman" w:cs="Times New Roman"/>
          <w:sz w:val="28"/>
          <w:szCs w:val="28"/>
          <w:u w:val="single"/>
        </w:rPr>
      </w:pPr>
      <w:r w:rsidRPr="009140C9">
        <w:rPr>
          <w:rFonts w:ascii="Times New Roman" w:hAnsi="Times New Roman" w:cs="Times New Roman"/>
          <w:bCs/>
          <w:sz w:val="28"/>
          <w:szCs w:val="28"/>
          <w:u w:val="single"/>
        </w:rPr>
        <w:t>овладение социально-бытовыми умениями, используемыми в повседневной жизни,</w:t>
      </w:r>
      <w:r w:rsidRPr="009140C9">
        <w:rPr>
          <w:rFonts w:ascii="Times New Roman" w:hAnsi="Times New Roman" w:cs="Times New Roman"/>
          <w:b/>
          <w:bCs/>
          <w:sz w:val="28"/>
          <w:szCs w:val="28"/>
          <w:u w:val="single"/>
        </w:rPr>
        <w:t xml:space="preserve"> </w:t>
      </w:r>
      <w:r w:rsidRPr="009140C9">
        <w:rPr>
          <w:rFonts w:ascii="Times New Roman" w:hAnsi="Times New Roman" w:cs="Times New Roman"/>
          <w:bCs/>
          <w:sz w:val="28"/>
          <w:szCs w:val="28"/>
          <w:u w:val="single"/>
        </w:rPr>
        <w:t>проявляющееся</w:t>
      </w:r>
      <w:r w:rsidRPr="009140C9">
        <w:rPr>
          <w:rFonts w:ascii="Times New Roman" w:hAnsi="Times New Roman" w:cs="Times New Roman"/>
          <w:b/>
          <w:bCs/>
          <w:sz w:val="28"/>
          <w:szCs w:val="28"/>
          <w:u w:val="single"/>
        </w:rPr>
        <w:t>:</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включаться в разнообразные повседневные дела, принимать посильное участие;</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142B1" w:rsidRPr="00D142B1" w:rsidRDefault="00604FB9" w:rsidP="00044399">
      <w:pPr>
        <w:tabs>
          <w:tab w:val="left" w:pos="0"/>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D142B1" w:rsidRPr="00D142B1" w:rsidRDefault="00604FB9" w:rsidP="00044399">
      <w:pPr>
        <w:tabs>
          <w:tab w:val="left" w:pos="0"/>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ориентироваться в пространстве школы и просить помощи в случае затруднений, ориентироваться в расписании занятий;</w:t>
      </w:r>
    </w:p>
    <w:p w:rsidR="00D142B1" w:rsidRPr="00D142B1" w:rsidRDefault="00604FB9" w:rsidP="00044399">
      <w:pPr>
        <w:tabs>
          <w:tab w:val="left" w:pos="0"/>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включаться в разнообразные повседневные школьные дела, принимать посильное участие, брать на себя ответственность;</w:t>
      </w:r>
    </w:p>
    <w:p w:rsidR="00D142B1" w:rsidRPr="00D142B1" w:rsidRDefault="00604FB9" w:rsidP="00044399">
      <w:pPr>
        <w:tabs>
          <w:tab w:val="left" w:pos="0"/>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стремлении участвовать в подготовке и проведении праздников дома и в школе.</w:t>
      </w:r>
    </w:p>
    <w:p w:rsidR="00D142B1" w:rsidRPr="00D142B1" w:rsidRDefault="00D142B1" w:rsidP="00044399">
      <w:pPr>
        <w:numPr>
          <w:ilvl w:val="0"/>
          <w:numId w:val="21"/>
        </w:numPr>
        <w:tabs>
          <w:tab w:val="left" w:pos="0"/>
        </w:tabs>
        <w:suppressAutoHyphens w:val="0"/>
        <w:spacing w:after="0" w:line="240" w:lineRule="auto"/>
        <w:ind w:left="0" w:firstLine="709"/>
        <w:jc w:val="both"/>
        <w:rPr>
          <w:rFonts w:ascii="Times New Roman" w:hAnsi="Times New Roman" w:cs="Times New Roman"/>
          <w:sz w:val="28"/>
          <w:szCs w:val="28"/>
        </w:rPr>
      </w:pPr>
      <w:r w:rsidRPr="009140C9">
        <w:rPr>
          <w:rFonts w:ascii="Times New Roman" w:hAnsi="Times New Roman" w:cs="Times New Roman"/>
          <w:sz w:val="28"/>
          <w:szCs w:val="28"/>
          <w:u w:val="single"/>
        </w:rPr>
        <w:t>овладение навыками коммуникации и принятыми ритуалами социального взаимодействия</w:t>
      </w:r>
      <w:r w:rsidRPr="009140C9">
        <w:rPr>
          <w:rFonts w:ascii="Times New Roman" w:hAnsi="Times New Roman" w:cs="Times New Roman"/>
          <w:bCs/>
          <w:sz w:val="28"/>
          <w:szCs w:val="28"/>
          <w:u w:val="single"/>
        </w:rPr>
        <w:t>, проявляющееся</w:t>
      </w:r>
      <w:r w:rsidRPr="00D142B1">
        <w:rPr>
          <w:rFonts w:ascii="Times New Roman" w:hAnsi="Times New Roman" w:cs="Times New Roman"/>
          <w:bCs/>
          <w:sz w:val="28"/>
          <w:szCs w:val="28"/>
        </w:rPr>
        <w:t>:</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расширении знаний правил коммуникации;</w:t>
      </w:r>
    </w:p>
    <w:p w:rsidR="00D142B1" w:rsidRPr="00D142B1" w:rsidRDefault="00604FB9" w:rsidP="00044399">
      <w:pPr>
        <w:tabs>
          <w:tab w:val="left" w:pos="0"/>
          <w:tab w:val="left" w:pos="993"/>
          <w:tab w:val="left" w:pos="14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142B1" w:rsidRPr="00D142B1">
        <w:rPr>
          <w:rFonts w:ascii="Times New Roman" w:hAnsi="Times New Roman" w:cs="Times New Roman"/>
          <w:sz w:val="28"/>
          <w:szCs w:val="28"/>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D142B1" w:rsidRPr="00D142B1" w:rsidRDefault="00604FB9" w:rsidP="00044399">
      <w:pPr>
        <w:tabs>
          <w:tab w:val="left" w:pos="0"/>
          <w:tab w:val="left" w:pos="993"/>
          <w:tab w:val="left" w:pos="14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начать и поддержать разговор, задать вопрос, выразить свои намерения, просьбу, пожелание, опасения, завершить разговор;</w:t>
      </w:r>
    </w:p>
    <w:p w:rsidR="00D142B1" w:rsidRPr="00D142B1" w:rsidRDefault="00604FB9" w:rsidP="00044399">
      <w:pPr>
        <w:tabs>
          <w:tab w:val="left" w:pos="0"/>
          <w:tab w:val="left" w:pos="993"/>
          <w:tab w:val="left" w:pos="14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корректно выразить отказ и недовольство, благодарность, сочувствие и т.д.;</w:t>
      </w:r>
    </w:p>
    <w:p w:rsidR="00D142B1" w:rsidRPr="00D142B1" w:rsidRDefault="00604FB9" w:rsidP="00044399">
      <w:pPr>
        <w:tabs>
          <w:tab w:val="left" w:pos="0"/>
          <w:tab w:val="left" w:pos="993"/>
          <w:tab w:val="left" w:pos="14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получать и уточнять информацию от собеседника;</w:t>
      </w:r>
    </w:p>
    <w:p w:rsidR="00D142B1" w:rsidRPr="00D142B1" w:rsidRDefault="00604FB9" w:rsidP="00044399">
      <w:pPr>
        <w:tabs>
          <w:tab w:val="left" w:pos="0"/>
          <w:tab w:val="left" w:pos="993"/>
          <w:tab w:val="left" w:pos="1418"/>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освоении культурных форм выражения своих чувств.</w:t>
      </w:r>
    </w:p>
    <w:p w:rsidR="00D142B1" w:rsidRPr="009140C9" w:rsidRDefault="00D142B1" w:rsidP="00044399">
      <w:pPr>
        <w:numPr>
          <w:ilvl w:val="0"/>
          <w:numId w:val="21"/>
        </w:numPr>
        <w:tabs>
          <w:tab w:val="left" w:pos="0"/>
        </w:tabs>
        <w:suppressAutoHyphens w:val="0"/>
        <w:spacing w:after="0" w:line="240" w:lineRule="auto"/>
        <w:ind w:left="0" w:firstLine="709"/>
        <w:jc w:val="both"/>
        <w:rPr>
          <w:rFonts w:ascii="Times New Roman" w:hAnsi="Times New Roman" w:cs="Times New Roman"/>
          <w:sz w:val="28"/>
          <w:szCs w:val="28"/>
          <w:u w:val="single"/>
        </w:rPr>
      </w:pPr>
      <w:r w:rsidRPr="009140C9">
        <w:rPr>
          <w:rFonts w:ascii="Times New Roman" w:hAnsi="Times New Roman" w:cs="Times New Roman"/>
          <w:sz w:val="28"/>
          <w:szCs w:val="28"/>
          <w:u w:val="single"/>
        </w:rPr>
        <w:t>способность к осмыслению и дифференциации картины мира, ее пространственно-временной организации, проявляющаяся:</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расширении представлений о целостной и подробной картине мира, упорядоченной в пространстве и времени, адекватных возрасту ребёнка;</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накапливать личные впечатления, связанные с явлениями окружающего мира;</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устанавливать взаимосвязь между природным порядком и ходом собственной жизни в семье и в школе;</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развитии любознательности, наблюдательности, способности замечать новое, задавать вопросы;</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развитии активности во взаимодействии с миром, понимании собственной результативности;</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накоплении опыта освоения нового при помощи экскурсий и путешествий;</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передать свои впечатления, соображения, умозаключения так, чтобы быть понятым другим человеком;</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принимать и включать в свой личный опыт жизненный опыт других людей;</w:t>
      </w:r>
    </w:p>
    <w:p w:rsidR="00D142B1" w:rsidRPr="00D142B1" w:rsidRDefault="00604FB9" w:rsidP="00044399">
      <w:pPr>
        <w:tabs>
          <w:tab w:val="left" w:pos="0"/>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 xml:space="preserve">в способности взаимодействовать с другими людьми, </w:t>
      </w:r>
      <w:proofErr w:type="spellStart"/>
      <w:r w:rsidR="00D142B1" w:rsidRPr="00D142B1">
        <w:rPr>
          <w:rFonts w:ascii="Times New Roman" w:hAnsi="Times New Roman" w:cs="Times New Roman"/>
          <w:sz w:val="28"/>
          <w:szCs w:val="28"/>
        </w:rPr>
        <w:t>уменииделиться</w:t>
      </w:r>
      <w:proofErr w:type="spellEnd"/>
      <w:r w:rsidR="00D142B1" w:rsidRPr="00D142B1">
        <w:rPr>
          <w:rFonts w:ascii="Times New Roman" w:hAnsi="Times New Roman" w:cs="Times New Roman"/>
          <w:sz w:val="28"/>
          <w:szCs w:val="28"/>
        </w:rPr>
        <w:t xml:space="preserve"> своими воспоминаниями, впечатлениями и планами.</w:t>
      </w:r>
    </w:p>
    <w:p w:rsidR="00D142B1" w:rsidRPr="009140C9" w:rsidRDefault="00D142B1" w:rsidP="00044399">
      <w:pPr>
        <w:numPr>
          <w:ilvl w:val="0"/>
          <w:numId w:val="21"/>
        </w:numPr>
        <w:tabs>
          <w:tab w:val="left" w:pos="0"/>
        </w:tabs>
        <w:spacing w:after="0" w:line="240" w:lineRule="auto"/>
        <w:ind w:left="0" w:firstLine="709"/>
        <w:jc w:val="both"/>
        <w:rPr>
          <w:rFonts w:ascii="Times New Roman" w:hAnsi="Times New Roman" w:cs="Times New Roman"/>
          <w:sz w:val="28"/>
          <w:szCs w:val="28"/>
          <w:u w:val="single"/>
        </w:rPr>
      </w:pPr>
      <w:r w:rsidRPr="009140C9">
        <w:rPr>
          <w:rFonts w:ascii="Times New Roman" w:hAnsi="Times New Roman" w:cs="Times New Roman"/>
          <w:sz w:val="28"/>
          <w:szCs w:val="28"/>
          <w:u w:val="single"/>
        </w:rPr>
        <w:t>способность к осмыслению социального окружения, своего места в нем, принятие соответствующих возрасту ценностей и социальных ролей</w:t>
      </w:r>
      <w:r w:rsidRPr="009140C9">
        <w:rPr>
          <w:rFonts w:ascii="Times New Roman" w:hAnsi="Times New Roman" w:cs="Times New Roman"/>
          <w:bCs/>
          <w:sz w:val="28"/>
          <w:szCs w:val="28"/>
          <w:u w:val="single"/>
        </w:rPr>
        <w:t>,</w:t>
      </w:r>
      <w:r w:rsidRPr="009140C9">
        <w:rPr>
          <w:rFonts w:ascii="Times New Roman" w:hAnsi="Times New Roman" w:cs="Times New Roman"/>
          <w:b/>
          <w:bCs/>
          <w:sz w:val="28"/>
          <w:szCs w:val="28"/>
          <w:u w:val="single"/>
        </w:rPr>
        <w:t xml:space="preserve"> </w:t>
      </w:r>
      <w:r w:rsidRPr="009140C9">
        <w:rPr>
          <w:rFonts w:ascii="Times New Roman" w:hAnsi="Times New Roman" w:cs="Times New Roman"/>
          <w:bCs/>
          <w:sz w:val="28"/>
          <w:szCs w:val="28"/>
          <w:u w:val="single"/>
        </w:rPr>
        <w:t>проявляющаяся:</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142B1" w:rsidRPr="00D142B1">
        <w:rPr>
          <w:rFonts w:ascii="Times New Roman" w:hAnsi="Times New Roman" w:cs="Times New Roman"/>
          <w:sz w:val="28"/>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проявлять инициативу, корректно устанавливать и ограничивать контакт;</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не быть назойливым в своих просьбах и требованиях, быть благодарным за проявление внимания и оказание помощи;</w:t>
      </w:r>
    </w:p>
    <w:p w:rsid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в умении применять формы выражения своих чувств соответственно ситуации социального контакта.</w:t>
      </w:r>
    </w:p>
    <w:p w:rsidR="00604FB9" w:rsidRPr="00D142B1" w:rsidRDefault="00604FB9" w:rsidP="00044399">
      <w:pPr>
        <w:tabs>
          <w:tab w:val="left" w:pos="0"/>
        </w:tabs>
        <w:spacing w:after="0" w:line="240" w:lineRule="auto"/>
        <w:ind w:firstLine="709"/>
        <w:jc w:val="both"/>
        <w:rPr>
          <w:rFonts w:ascii="Times New Roman" w:hAnsi="Times New Roman" w:cs="Times New Roman"/>
          <w:sz w:val="28"/>
          <w:szCs w:val="28"/>
        </w:rPr>
      </w:pPr>
    </w:p>
    <w:p w:rsidR="00D142B1" w:rsidRPr="00D142B1" w:rsidRDefault="00D142B1" w:rsidP="00044399">
      <w:pPr>
        <w:tabs>
          <w:tab w:val="left" w:pos="0"/>
        </w:tabs>
        <w:spacing w:after="0" w:line="24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Результаты </w:t>
      </w:r>
      <w:r w:rsidRPr="00604FB9">
        <w:rPr>
          <w:rFonts w:ascii="Times New Roman" w:hAnsi="Times New Roman" w:cs="Times New Roman"/>
          <w:b/>
          <w:i/>
          <w:sz w:val="28"/>
          <w:szCs w:val="28"/>
        </w:rPr>
        <w:t>специальной поддержки</w:t>
      </w:r>
      <w:r w:rsidRPr="00D142B1">
        <w:rPr>
          <w:rFonts w:ascii="Times New Roman" w:hAnsi="Times New Roman" w:cs="Times New Roman"/>
          <w:sz w:val="28"/>
          <w:szCs w:val="28"/>
        </w:rPr>
        <w:t xml:space="preserve"> о</w:t>
      </w:r>
      <w:r w:rsidR="00604FB9">
        <w:rPr>
          <w:rFonts w:ascii="Times New Roman" w:hAnsi="Times New Roman" w:cs="Times New Roman"/>
          <w:sz w:val="28"/>
          <w:szCs w:val="28"/>
        </w:rPr>
        <w:t>своения АООП НОО</w:t>
      </w:r>
      <w:r w:rsidRPr="00D142B1">
        <w:rPr>
          <w:rFonts w:ascii="Times New Roman" w:hAnsi="Times New Roman" w:cs="Times New Roman"/>
          <w:sz w:val="28"/>
          <w:szCs w:val="28"/>
        </w:rPr>
        <w:t>:</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 xml:space="preserve">способность использовать речевые возможности на уроках при ответах и в других ситуациях общения, </w:t>
      </w:r>
      <w:r w:rsidR="00D142B1" w:rsidRPr="00D142B1">
        <w:rPr>
          <w:rFonts w:ascii="Times New Roman" w:hAnsi="Times New Roman" w:cs="Times New Roman"/>
          <w:kern w:val="2"/>
          <w:sz w:val="28"/>
          <w:szCs w:val="28"/>
        </w:rPr>
        <w:t>умение передавать свои впечатления, умозаключения так, чтобы быть понятым другим человеком,</w:t>
      </w:r>
      <w:r w:rsidR="00D142B1" w:rsidRPr="00D142B1">
        <w:rPr>
          <w:rFonts w:ascii="Times New Roman" w:hAnsi="Times New Roman" w:cs="Times New Roman"/>
          <w:sz w:val="28"/>
          <w:szCs w:val="28"/>
        </w:rPr>
        <w:t xml:space="preserve"> умение задавать вопросы;</w:t>
      </w:r>
    </w:p>
    <w:p w:rsidR="00D142B1" w:rsidRDefault="00604FB9" w:rsidP="00044399">
      <w:pPr>
        <w:tabs>
          <w:tab w:val="left" w:pos="0"/>
        </w:tabs>
        <w:spacing w:after="0" w:line="240" w:lineRule="auto"/>
        <w:ind w:firstLine="709"/>
        <w:jc w:val="both"/>
        <w:rPr>
          <w:rFonts w:ascii="Times New Roman" w:hAnsi="Times New Roman" w:cs="Times New Roman"/>
          <w:kern w:val="2"/>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 xml:space="preserve">способность к </w:t>
      </w:r>
      <w:r w:rsidR="00D142B1" w:rsidRPr="00D142B1">
        <w:rPr>
          <w:rFonts w:ascii="Times New Roman" w:hAnsi="Times New Roman" w:cs="Times New Roman"/>
          <w:kern w:val="2"/>
          <w:sz w:val="28"/>
          <w:szCs w:val="28"/>
        </w:rPr>
        <w:t>наблюдательности, умение замечать новое;</w:t>
      </w:r>
    </w:p>
    <w:p w:rsidR="00F156CB" w:rsidRDefault="00604FB9" w:rsidP="00044399">
      <w:pPr>
        <w:tabs>
          <w:tab w:val="left" w:pos="0"/>
        </w:tabs>
        <w:spacing w:after="0" w:line="240" w:lineRule="auto"/>
        <w:ind w:firstLine="709"/>
        <w:jc w:val="both"/>
        <w:rPr>
          <w:rFonts w:ascii="Times New Roman" w:hAnsi="Times New Roman" w:cs="Times New Roman"/>
          <w:kern w:val="2"/>
          <w:sz w:val="28"/>
          <w:szCs w:val="28"/>
        </w:rPr>
      </w:pPr>
      <w:r>
        <w:rPr>
          <w:rFonts w:ascii="Times New Roman" w:hAnsi="Times New Roman"/>
          <w:sz w:val="28"/>
          <w:szCs w:val="28"/>
        </w:rPr>
        <w:t xml:space="preserve">- </w:t>
      </w:r>
      <w:r w:rsidR="00F156CB" w:rsidRPr="00F15C76">
        <w:rPr>
          <w:rFonts w:ascii="Times New Roman" w:hAnsi="Times New Roman"/>
          <w:sz w:val="28"/>
          <w:szCs w:val="28"/>
        </w:rPr>
        <w:t>овладение эффективными способами учебно-познавательной и предметно-практической деятельности</w:t>
      </w:r>
      <w:r w:rsidR="00F156CB">
        <w:rPr>
          <w:rFonts w:ascii="Times New Roman" w:hAnsi="Times New Roman"/>
          <w:sz w:val="28"/>
          <w:szCs w:val="28"/>
        </w:rPr>
        <w:t>;</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стремление к активности и самостоятельности в разных видах предметно-практической деятельности;</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D142B1" w:rsidRP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 xml:space="preserve">сформированные в соответствии с требованиями к результатам освоения АООП НОО предметные, </w:t>
      </w:r>
      <w:proofErr w:type="spellStart"/>
      <w:r w:rsidR="00D142B1" w:rsidRPr="00D142B1">
        <w:rPr>
          <w:rFonts w:ascii="Times New Roman" w:hAnsi="Times New Roman" w:cs="Times New Roman"/>
          <w:sz w:val="28"/>
          <w:szCs w:val="28"/>
        </w:rPr>
        <w:t>метапредметные</w:t>
      </w:r>
      <w:proofErr w:type="spellEnd"/>
      <w:r w:rsidR="00D142B1" w:rsidRPr="00D142B1">
        <w:rPr>
          <w:rFonts w:ascii="Times New Roman" w:hAnsi="Times New Roman" w:cs="Times New Roman"/>
          <w:sz w:val="28"/>
          <w:szCs w:val="28"/>
        </w:rPr>
        <w:t xml:space="preserve"> и личностные результаты;</w:t>
      </w:r>
    </w:p>
    <w:p w:rsidR="00D142B1" w:rsidRDefault="00604FB9" w:rsidP="00044399">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142B1" w:rsidRPr="00D142B1">
        <w:rPr>
          <w:rFonts w:ascii="Times New Roman" w:hAnsi="Times New Roman" w:cs="Times New Roman"/>
          <w:sz w:val="28"/>
          <w:szCs w:val="28"/>
        </w:rPr>
        <w:t>сформированные в соответствии АООП НОО универсальные учебные действия.</w:t>
      </w:r>
    </w:p>
    <w:p w:rsidR="00265099" w:rsidRDefault="00265099" w:rsidP="00044399">
      <w:pPr>
        <w:tabs>
          <w:tab w:val="left" w:pos="0"/>
        </w:tabs>
        <w:spacing w:after="0" w:line="240" w:lineRule="auto"/>
        <w:ind w:firstLine="709"/>
        <w:jc w:val="both"/>
        <w:rPr>
          <w:rFonts w:ascii="Times New Roman" w:hAnsi="Times New Roman" w:cs="Times New Roman"/>
          <w:sz w:val="28"/>
          <w:szCs w:val="28"/>
        </w:rPr>
      </w:pPr>
    </w:p>
    <w:p w:rsidR="00CB31B3" w:rsidRPr="00CB31B3" w:rsidRDefault="00CB31B3" w:rsidP="00CB31B3">
      <w:pPr>
        <w:pStyle w:val="Default"/>
        <w:ind w:firstLine="709"/>
        <w:jc w:val="both"/>
        <w:rPr>
          <w:sz w:val="28"/>
          <w:szCs w:val="28"/>
        </w:rPr>
      </w:pPr>
      <w:r w:rsidRPr="00CB31B3">
        <w:rPr>
          <w:b/>
          <w:bCs/>
          <w:sz w:val="28"/>
          <w:szCs w:val="28"/>
        </w:rPr>
        <w:t xml:space="preserve">Результаты освоения коррекционно-развивающей области  </w:t>
      </w:r>
      <w:r>
        <w:rPr>
          <w:b/>
          <w:bCs/>
          <w:sz w:val="28"/>
          <w:szCs w:val="28"/>
        </w:rPr>
        <w:t>АООП НОО</w:t>
      </w:r>
      <w:r w:rsidR="00265099">
        <w:rPr>
          <w:b/>
          <w:bCs/>
          <w:sz w:val="28"/>
          <w:szCs w:val="28"/>
        </w:rPr>
        <w:t xml:space="preserve"> МОУ СОШ №2</w:t>
      </w:r>
    </w:p>
    <w:p w:rsidR="00CB31B3" w:rsidRPr="00CB31B3" w:rsidRDefault="00CB31B3" w:rsidP="00CB31B3">
      <w:pPr>
        <w:pStyle w:val="Default"/>
        <w:ind w:firstLine="709"/>
        <w:jc w:val="both"/>
        <w:rPr>
          <w:sz w:val="28"/>
          <w:szCs w:val="28"/>
        </w:rPr>
      </w:pPr>
      <w:r w:rsidRPr="00CB31B3">
        <w:rPr>
          <w:b/>
          <w:bCs/>
          <w:sz w:val="28"/>
          <w:szCs w:val="28"/>
        </w:rPr>
        <w:t xml:space="preserve">Все обучение в начальных классах имеет коррекционно-развивающую направленность. </w:t>
      </w:r>
    </w:p>
    <w:p w:rsidR="00CB31B3" w:rsidRPr="00CB31B3" w:rsidRDefault="00CB31B3" w:rsidP="00CB31B3">
      <w:pPr>
        <w:pStyle w:val="Default"/>
        <w:ind w:firstLine="709"/>
        <w:jc w:val="both"/>
        <w:rPr>
          <w:sz w:val="28"/>
          <w:szCs w:val="28"/>
        </w:rPr>
      </w:pPr>
      <w:r w:rsidRPr="00CB31B3">
        <w:rPr>
          <w:sz w:val="28"/>
          <w:szCs w:val="28"/>
        </w:rPr>
        <w:lastRenderedPageBreak/>
        <w:t xml:space="preserve">Содержание этого направления представлено коррекционно-развивающими занятиями (логопедическими и </w:t>
      </w:r>
      <w:proofErr w:type="spellStart"/>
      <w:r w:rsidRPr="00CB31B3">
        <w:rPr>
          <w:sz w:val="28"/>
          <w:szCs w:val="28"/>
        </w:rPr>
        <w:t>психо-коррекционными</w:t>
      </w:r>
      <w:proofErr w:type="spellEnd"/>
      <w:r w:rsidRPr="00CB31B3">
        <w:rPr>
          <w:sz w:val="28"/>
          <w:szCs w:val="28"/>
        </w:rPr>
        <w:t xml:space="preserve"> занятиями) и ритмикой. </w:t>
      </w:r>
    </w:p>
    <w:p w:rsidR="00CB31B3" w:rsidRPr="00265099" w:rsidRDefault="00CB31B3" w:rsidP="00CB31B3">
      <w:pPr>
        <w:pStyle w:val="Default"/>
        <w:ind w:firstLine="709"/>
        <w:jc w:val="both"/>
        <w:rPr>
          <w:color w:val="auto"/>
          <w:sz w:val="28"/>
          <w:szCs w:val="28"/>
        </w:rPr>
      </w:pPr>
      <w:r w:rsidRPr="00265099">
        <w:rPr>
          <w:color w:val="auto"/>
          <w:sz w:val="28"/>
          <w:szCs w:val="28"/>
        </w:rPr>
        <w:t xml:space="preserve">Коррекционный курс </w:t>
      </w:r>
      <w:r w:rsidRPr="00265099">
        <w:rPr>
          <w:b/>
          <w:bCs/>
          <w:color w:val="auto"/>
          <w:sz w:val="28"/>
          <w:szCs w:val="28"/>
        </w:rPr>
        <w:t xml:space="preserve">«Коррекционно-развивающие занятия» </w:t>
      </w:r>
      <w:r w:rsidRPr="00265099">
        <w:rPr>
          <w:color w:val="auto"/>
          <w:sz w:val="28"/>
          <w:szCs w:val="28"/>
        </w:rPr>
        <w:t xml:space="preserve">(логопедические и </w:t>
      </w:r>
      <w:proofErr w:type="spellStart"/>
      <w:r w:rsidRPr="00265099">
        <w:rPr>
          <w:color w:val="auto"/>
          <w:sz w:val="28"/>
          <w:szCs w:val="28"/>
        </w:rPr>
        <w:t>психокоррекционные</w:t>
      </w:r>
      <w:proofErr w:type="spellEnd"/>
      <w:r w:rsidRPr="00265099">
        <w:rPr>
          <w:color w:val="auto"/>
          <w:sz w:val="28"/>
          <w:szCs w:val="28"/>
        </w:rPr>
        <w:t xml:space="preserve"> занятия).</w:t>
      </w:r>
    </w:p>
    <w:p w:rsidR="00CB31B3" w:rsidRPr="00265099" w:rsidRDefault="00CB31B3" w:rsidP="00CB31B3">
      <w:pPr>
        <w:pStyle w:val="Default"/>
        <w:ind w:firstLine="709"/>
        <w:jc w:val="both"/>
        <w:rPr>
          <w:color w:val="auto"/>
          <w:sz w:val="28"/>
          <w:szCs w:val="28"/>
        </w:rPr>
      </w:pPr>
      <w:r w:rsidRPr="00265099">
        <w:rPr>
          <w:color w:val="auto"/>
          <w:sz w:val="28"/>
          <w:szCs w:val="28"/>
        </w:rPr>
        <w:t>Логопедические занятия направлены на</w:t>
      </w:r>
      <w:r w:rsidR="002C3CA1">
        <w:rPr>
          <w:color w:val="auto"/>
          <w:sz w:val="28"/>
          <w:szCs w:val="28"/>
        </w:rPr>
        <w:t xml:space="preserve"> </w:t>
      </w:r>
      <w:r w:rsidRPr="00265099">
        <w:rPr>
          <w:color w:val="auto"/>
          <w:sz w:val="28"/>
          <w:szCs w:val="28"/>
        </w:rPr>
        <w:t xml:space="preserve">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w:t>
      </w:r>
      <w:proofErr w:type="spellStart"/>
      <w:r w:rsidRPr="00265099">
        <w:rPr>
          <w:color w:val="auto"/>
          <w:sz w:val="28"/>
          <w:szCs w:val="28"/>
        </w:rPr>
        <w:t>коррекциюнедостатков</w:t>
      </w:r>
      <w:proofErr w:type="spellEnd"/>
      <w:r w:rsidRPr="00265099">
        <w:rPr>
          <w:color w:val="auto"/>
          <w:sz w:val="28"/>
          <w:szCs w:val="28"/>
        </w:rPr>
        <w:t xml:space="preserve"> письменной речи (чтения и письма). </w:t>
      </w:r>
    </w:p>
    <w:p w:rsidR="00CB31B3" w:rsidRPr="00265099" w:rsidRDefault="00CB31B3" w:rsidP="00CB31B3">
      <w:pPr>
        <w:pStyle w:val="Default"/>
        <w:ind w:firstLine="709"/>
        <w:jc w:val="both"/>
        <w:rPr>
          <w:color w:val="auto"/>
          <w:sz w:val="28"/>
          <w:szCs w:val="28"/>
        </w:rPr>
      </w:pPr>
      <w:r w:rsidRPr="00265099">
        <w:rPr>
          <w:color w:val="auto"/>
          <w:sz w:val="28"/>
          <w:szCs w:val="28"/>
        </w:rPr>
        <w:t xml:space="preserve">Целью </w:t>
      </w:r>
      <w:proofErr w:type="spellStart"/>
      <w:r w:rsidRPr="00265099">
        <w:rPr>
          <w:color w:val="auto"/>
          <w:sz w:val="28"/>
          <w:szCs w:val="28"/>
        </w:rPr>
        <w:t>психокоррекционных</w:t>
      </w:r>
      <w:proofErr w:type="spellEnd"/>
      <w:r w:rsidRPr="00265099">
        <w:rPr>
          <w:color w:val="auto"/>
          <w:sz w:val="28"/>
          <w:szCs w:val="28"/>
        </w:rPr>
        <w:t xml:space="preserve"> занятий является</w:t>
      </w:r>
      <w:r w:rsidR="002C3CA1">
        <w:rPr>
          <w:color w:val="auto"/>
          <w:sz w:val="28"/>
          <w:szCs w:val="28"/>
        </w:rPr>
        <w:t xml:space="preserve"> </w:t>
      </w:r>
      <w:r w:rsidRPr="00265099">
        <w:rPr>
          <w:color w:val="auto"/>
          <w:sz w:val="28"/>
          <w:szCs w:val="28"/>
        </w:rPr>
        <w:t xml:space="preserve">формирование учебной мотивации, стимуляция </w:t>
      </w:r>
      <w:proofErr w:type="spellStart"/>
      <w:r w:rsidRPr="00265099">
        <w:rPr>
          <w:color w:val="auto"/>
          <w:sz w:val="28"/>
          <w:szCs w:val="28"/>
        </w:rPr>
        <w:t>сенсорно-перцептивных</w:t>
      </w:r>
      <w:proofErr w:type="spellEnd"/>
      <w:r w:rsidRPr="00265099">
        <w:rPr>
          <w:color w:val="auto"/>
          <w:sz w:val="28"/>
          <w:szCs w:val="28"/>
        </w:rPr>
        <w:t xml:space="preserve">, </w:t>
      </w:r>
      <w:proofErr w:type="spellStart"/>
      <w:r w:rsidRPr="00265099">
        <w:rPr>
          <w:color w:val="auto"/>
          <w:sz w:val="28"/>
          <w:szCs w:val="28"/>
        </w:rPr>
        <w:t>мнемических</w:t>
      </w:r>
      <w:proofErr w:type="spellEnd"/>
      <w:r w:rsidRPr="00265099">
        <w:rPr>
          <w:color w:val="auto"/>
          <w:sz w:val="28"/>
          <w:szCs w:val="28"/>
        </w:rPr>
        <w:t xml:space="preserve"> и интеллектуальных процессов; гармонизация </w:t>
      </w:r>
      <w:proofErr w:type="spellStart"/>
      <w:r w:rsidRPr="00265099">
        <w:rPr>
          <w:color w:val="auto"/>
          <w:sz w:val="28"/>
          <w:szCs w:val="28"/>
        </w:rPr>
        <w:t>психоэмоционального</w:t>
      </w:r>
      <w:proofErr w:type="spellEnd"/>
      <w:r w:rsidRPr="00265099">
        <w:rPr>
          <w:color w:val="auto"/>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265099">
        <w:rPr>
          <w:color w:val="auto"/>
          <w:sz w:val="28"/>
          <w:szCs w:val="28"/>
        </w:rPr>
        <w:t>эмпатии</w:t>
      </w:r>
      <w:proofErr w:type="spellEnd"/>
      <w:r w:rsidRPr="00265099">
        <w:rPr>
          <w:color w:val="auto"/>
          <w:sz w:val="28"/>
          <w:szCs w:val="28"/>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CB31B3" w:rsidRPr="00CB31B3" w:rsidRDefault="00CB31B3" w:rsidP="00CB31B3">
      <w:pPr>
        <w:pStyle w:val="Default"/>
        <w:ind w:firstLine="709"/>
        <w:jc w:val="both"/>
        <w:rPr>
          <w:color w:val="auto"/>
          <w:sz w:val="28"/>
          <w:szCs w:val="28"/>
        </w:rPr>
      </w:pPr>
      <w:r w:rsidRPr="00CB31B3">
        <w:rPr>
          <w:sz w:val="28"/>
          <w:szCs w:val="28"/>
        </w:rPr>
        <w:t xml:space="preserve">Коррекционный курс </w:t>
      </w:r>
      <w:r w:rsidRPr="00CB31B3">
        <w:rPr>
          <w:b/>
          <w:bCs/>
          <w:sz w:val="28"/>
          <w:szCs w:val="28"/>
        </w:rPr>
        <w:t>«Ритмика»,</w:t>
      </w:r>
      <w:r>
        <w:rPr>
          <w:b/>
          <w:bCs/>
          <w:sz w:val="28"/>
          <w:szCs w:val="28"/>
        </w:rPr>
        <w:t xml:space="preserve"> </w:t>
      </w:r>
      <w:r w:rsidRPr="00CB31B3">
        <w:rPr>
          <w:sz w:val="28"/>
          <w:szCs w:val="28"/>
        </w:rPr>
        <w:t>направленный на</w:t>
      </w:r>
      <w:r>
        <w:rPr>
          <w:sz w:val="28"/>
          <w:szCs w:val="28"/>
        </w:rPr>
        <w:t xml:space="preserve"> </w:t>
      </w:r>
      <w:r w:rsidRPr="00CB31B3">
        <w:rPr>
          <w:sz w:val="28"/>
          <w:szCs w:val="28"/>
        </w:rPr>
        <w:t>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w:t>
      </w:r>
      <w:r>
        <w:rPr>
          <w:sz w:val="28"/>
          <w:szCs w:val="28"/>
        </w:rPr>
        <w:t xml:space="preserve">.), </w:t>
      </w:r>
      <w:r w:rsidRPr="00CB31B3">
        <w:rPr>
          <w:color w:val="auto"/>
          <w:sz w:val="28"/>
          <w:szCs w:val="28"/>
        </w:rPr>
        <w:t>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CB31B3" w:rsidRPr="00CB31B3" w:rsidRDefault="00CB31B3" w:rsidP="00CB31B3">
      <w:pPr>
        <w:pStyle w:val="Default"/>
        <w:ind w:firstLine="709"/>
        <w:jc w:val="both"/>
        <w:rPr>
          <w:color w:val="auto"/>
          <w:sz w:val="28"/>
          <w:szCs w:val="28"/>
        </w:rPr>
      </w:pPr>
      <w:r w:rsidRPr="00CB31B3">
        <w:rPr>
          <w:i/>
          <w:iCs/>
          <w:color w:val="auto"/>
          <w:sz w:val="28"/>
          <w:szCs w:val="28"/>
        </w:rPr>
        <w:t xml:space="preserve">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067714" w:rsidRPr="00D142B1" w:rsidRDefault="00CB31B3" w:rsidP="00CB31B3">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b/>
          <w:bCs/>
          <w:color w:val="auto"/>
          <w:sz w:val="28"/>
          <w:szCs w:val="28"/>
        </w:rPr>
        <w:t xml:space="preserve"> </w:t>
      </w:r>
      <w:r>
        <w:rPr>
          <w:rFonts w:ascii="Times New Roman" w:hAnsi="Times New Roman" w:cs="Times New Roman"/>
          <w:sz w:val="28"/>
          <w:szCs w:val="28"/>
        </w:rPr>
        <w:t xml:space="preserve"> </w:t>
      </w:r>
    </w:p>
    <w:p w:rsidR="005562F0" w:rsidRDefault="00576D40" w:rsidP="00044399">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3" w:name="_Toc415833117"/>
      <w:r w:rsidRPr="00576D40">
        <w:rPr>
          <w:rFonts w:ascii="Times New Roman" w:hAnsi="Times New Roman" w:cs="Times New Roman"/>
          <w:b/>
          <w:sz w:val="28"/>
          <w:szCs w:val="28"/>
        </w:rPr>
        <w:t xml:space="preserve">1.3. </w:t>
      </w:r>
      <w:r w:rsidR="005562F0" w:rsidRPr="00576D40">
        <w:rPr>
          <w:rFonts w:ascii="Times New Roman" w:hAnsi="Times New Roman" w:cs="Times New Roman"/>
          <w:b/>
          <w:sz w:val="28"/>
          <w:szCs w:val="28"/>
        </w:rPr>
        <w:t xml:space="preserve">Система оценки достижения обучающимися </w:t>
      </w:r>
      <w:r w:rsidR="005562F0">
        <w:rPr>
          <w:rFonts w:ascii="Times New Roman" w:hAnsi="Times New Roman" w:cs="Times New Roman"/>
          <w:b/>
          <w:sz w:val="28"/>
          <w:szCs w:val="28"/>
        </w:rPr>
        <w:br/>
      </w:r>
      <w:r w:rsidR="005562F0" w:rsidRPr="00576D40">
        <w:rPr>
          <w:rFonts w:ascii="Times New Roman" w:hAnsi="Times New Roman" w:cs="Times New Roman"/>
          <w:b/>
          <w:sz w:val="28"/>
          <w:szCs w:val="28"/>
        </w:rPr>
        <w:t xml:space="preserve">с задержкой психического развития планируемых результатов освоения </w:t>
      </w:r>
      <w:r w:rsidR="005562F0">
        <w:rPr>
          <w:rFonts w:ascii="Times New Roman" w:hAnsi="Times New Roman" w:cs="Times New Roman"/>
          <w:b/>
          <w:sz w:val="28"/>
          <w:szCs w:val="28"/>
        </w:rPr>
        <w:br/>
      </w:r>
      <w:bookmarkEnd w:id="3"/>
      <w:r w:rsidR="000A467E">
        <w:rPr>
          <w:rFonts w:ascii="Times New Roman" w:hAnsi="Times New Roman" w:cs="Times New Roman"/>
          <w:b/>
          <w:sz w:val="28"/>
          <w:szCs w:val="28"/>
        </w:rPr>
        <w:t>АООП НОО</w:t>
      </w:r>
    </w:p>
    <w:p w:rsidR="00C54A16" w:rsidRPr="00B11FEA" w:rsidRDefault="00C54A16" w:rsidP="00044399">
      <w:pPr>
        <w:spacing w:after="0" w:line="24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Основными направлениями и целями оценочной деятельности в соответствии с требованиями ФГОС НОО </w:t>
      </w:r>
      <w:r>
        <w:rPr>
          <w:rFonts w:ascii="Times New Roman" w:hAnsi="Times New Roman" w:cs="Times New Roman"/>
          <w:sz w:val="28"/>
          <w:szCs w:val="28"/>
        </w:rPr>
        <w:t xml:space="preserve">обучающихся с ОВЗ </w:t>
      </w:r>
      <w:r w:rsidRPr="00B11FEA">
        <w:rPr>
          <w:rFonts w:ascii="Times New Roman" w:hAnsi="Times New Roman" w:cs="Times New Roman"/>
          <w:sz w:val="28"/>
          <w:szCs w:val="28"/>
        </w:rPr>
        <w:t xml:space="preserve">являются оценка образовательных достижений обучающихся и оценка результатов деятельности </w:t>
      </w:r>
      <w:r w:rsidR="00FD4D46">
        <w:rPr>
          <w:rFonts w:ascii="Times New Roman" w:hAnsi="Times New Roman" w:cs="Times New Roman"/>
          <w:sz w:val="28"/>
          <w:szCs w:val="28"/>
        </w:rPr>
        <w:lastRenderedPageBreak/>
        <w:t>МОУ СОШ №2</w:t>
      </w:r>
      <w:r w:rsidRPr="00B11FEA">
        <w:rPr>
          <w:rFonts w:ascii="Times New Roman" w:hAnsi="Times New Roman" w:cs="Times New Roman"/>
          <w:sz w:val="28"/>
          <w:szCs w:val="28"/>
        </w:rPr>
        <w:t xml:space="preserve"> и педагогических кадров. Полученные данные используются для оценки состояния и тенденций развития системы образования.</w:t>
      </w:r>
    </w:p>
    <w:p w:rsidR="000A467E" w:rsidRDefault="000A467E" w:rsidP="000A467E">
      <w:pPr>
        <w:pStyle w:val="14TexstOSNOVA1012"/>
        <w:spacing w:line="240" w:lineRule="auto"/>
        <w:ind w:firstLine="709"/>
        <w:rPr>
          <w:rFonts w:ascii="Times New Roman" w:hAnsi="Times New Roman" w:cs="Times New Roman"/>
          <w:color w:val="auto"/>
          <w:sz w:val="28"/>
          <w:szCs w:val="28"/>
        </w:rPr>
      </w:pPr>
      <w:r w:rsidRPr="00C6295C">
        <w:rPr>
          <w:rFonts w:ascii="Times New Roman" w:hAnsi="Times New Roman" w:cs="Times New Roman"/>
          <w:color w:val="auto"/>
          <w:sz w:val="28"/>
          <w:szCs w:val="28"/>
        </w:rPr>
        <w:t xml:space="preserve">Оценивать </w:t>
      </w:r>
      <w:r w:rsidRPr="00133AFF">
        <w:rPr>
          <w:rFonts w:ascii="Times New Roman" w:hAnsi="Times New Roman" w:cs="Times New Roman"/>
          <w:sz w:val="28"/>
          <w:szCs w:val="28"/>
        </w:rPr>
        <w:t xml:space="preserve">достижения обучающимся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w:t>
      </w:r>
      <w:r w:rsidRPr="00C6295C">
        <w:rPr>
          <w:rFonts w:ascii="Times New Roman" w:hAnsi="Times New Roman" w:cs="Times New Roman"/>
          <w:color w:val="auto"/>
          <w:sz w:val="28"/>
          <w:szCs w:val="28"/>
        </w:rPr>
        <w:t xml:space="preserve"> необходимо </w:t>
      </w:r>
      <w:r w:rsidRPr="000A467E">
        <w:rPr>
          <w:rFonts w:ascii="Times New Roman" w:hAnsi="Times New Roman" w:cs="Times New Roman"/>
          <w:color w:val="auto"/>
          <w:sz w:val="28"/>
          <w:szCs w:val="28"/>
          <w:u w:val="single"/>
        </w:rPr>
        <w:t>при завершении каждого уровня образования</w:t>
      </w:r>
      <w:r w:rsidRPr="00C6295C">
        <w:rPr>
          <w:rStyle w:val="aff2"/>
          <w:rFonts w:ascii="Times New Roman" w:hAnsi="Times New Roman"/>
          <w:color w:val="auto"/>
          <w:sz w:val="28"/>
          <w:szCs w:val="28"/>
        </w:rPr>
        <w:t xml:space="preserve">, </w:t>
      </w:r>
      <w:r w:rsidRPr="00C6295C">
        <w:rPr>
          <w:rFonts w:ascii="Times New Roman" w:hAnsi="Times New Roman" w:cs="Times New Roman"/>
          <w:color w:val="auto"/>
          <w:sz w:val="28"/>
          <w:szCs w:val="28"/>
        </w:rPr>
        <w:t xml:space="preserve">поскольку у обучающегося с </w:t>
      </w:r>
      <w:r>
        <w:rPr>
          <w:rFonts w:ascii="Times New Roman" w:hAnsi="Times New Roman" w:cs="Times New Roman"/>
          <w:color w:val="auto"/>
          <w:sz w:val="28"/>
          <w:szCs w:val="28"/>
        </w:rPr>
        <w:t>ЗПР</w:t>
      </w:r>
      <w:r w:rsidRPr="00C6295C">
        <w:rPr>
          <w:rFonts w:ascii="Times New Roman" w:hAnsi="Times New Roman" w:cs="Times New Roman"/>
          <w:color w:val="auto"/>
          <w:sz w:val="28"/>
          <w:szCs w:val="28"/>
        </w:rPr>
        <w:t xml:space="preserve"> может быть индивидуальный темп освоения содержания образования и </w:t>
      </w:r>
      <w:r w:rsidRPr="000A467E">
        <w:rPr>
          <w:rFonts w:ascii="Times New Roman" w:hAnsi="Times New Roman" w:cs="Times New Roman"/>
          <w:color w:val="auto"/>
          <w:sz w:val="28"/>
          <w:szCs w:val="28"/>
          <w:u w:val="single"/>
        </w:rPr>
        <w:t>стандартизация планируемых результатов образования в более короткие промежутки времени объективно невозможна</w:t>
      </w:r>
      <w:r w:rsidRPr="00C6295C">
        <w:rPr>
          <w:rFonts w:ascii="Times New Roman" w:hAnsi="Times New Roman" w:cs="Times New Roman"/>
          <w:color w:val="auto"/>
          <w:sz w:val="28"/>
          <w:szCs w:val="28"/>
        </w:rPr>
        <w:t>.</w:t>
      </w:r>
    </w:p>
    <w:p w:rsidR="000A467E" w:rsidRDefault="00BF2E42" w:rsidP="000A467E">
      <w:pPr>
        <w:spacing w:after="0" w:line="240" w:lineRule="auto"/>
        <w:ind w:firstLine="709"/>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АООП НОО (кроме программы коррекционной работы) осуществляется в соответствии с требованиями ФГОС НОО</w:t>
      </w:r>
      <w:r w:rsidR="00510ADE">
        <w:rPr>
          <w:rFonts w:ascii="Times New Roman" w:hAnsi="Times New Roman" w:cs="Times New Roman"/>
          <w:sz w:val="28"/>
          <w:szCs w:val="28"/>
        </w:rPr>
        <w:t xml:space="preserve"> </w:t>
      </w:r>
      <w:r w:rsidR="00510ADE" w:rsidRPr="00FD4D46">
        <w:rPr>
          <w:rFonts w:ascii="Times New Roman" w:hAnsi="Times New Roman" w:cs="Times New Roman"/>
          <w:color w:val="auto"/>
          <w:sz w:val="28"/>
          <w:szCs w:val="28"/>
        </w:rPr>
        <w:t>(см. ООП НОО МОУ СОШ №2)</w:t>
      </w:r>
      <w:r w:rsidRPr="00FD4D46">
        <w:rPr>
          <w:rFonts w:ascii="Times New Roman" w:hAnsi="Times New Roman" w:cs="Times New Roman"/>
          <w:color w:val="auto"/>
          <w:sz w:val="28"/>
          <w:szCs w:val="28"/>
        </w:rPr>
        <w:t>.</w:t>
      </w:r>
      <w:r w:rsidR="000A467E" w:rsidRPr="000A467E">
        <w:rPr>
          <w:rFonts w:ascii="Times New Roman" w:hAnsi="Times New Roman" w:cs="Times New Roman"/>
          <w:color w:val="auto"/>
          <w:sz w:val="28"/>
          <w:szCs w:val="28"/>
        </w:rPr>
        <w:t xml:space="preserve"> Общий подход к оценке знаний и умений, составляющих предметные результаты освоения АООП НОО ОВЗ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в </w:t>
      </w:r>
      <w:r w:rsidR="000A467E" w:rsidRPr="000A467E">
        <w:rPr>
          <w:rFonts w:ascii="Times New Roman" w:hAnsi="Times New Roman" w:cs="Times New Roman"/>
          <w:color w:val="auto"/>
          <w:sz w:val="28"/>
          <w:szCs w:val="28"/>
          <w:u w:val="single"/>
        </w:rPr>
        <w:t>иных формах.</w:t>
      </w:r>
      <w:r w:rsidR="000A467E" w:rsidRPr="000A467E">
        <w:rPr>
          <w:rFonts w:ascii="Times New Roman" w:hAnsi="Times New Roman" w:cs="Times New Roman"/>
          <w:color w:val="auto"/>
          <w:sz w:val="28"/>
          <w:szCs w:val="28"/>
        </w:rPr>
        <w:t xml:space="preserve"> </w:t>
      </w:r>
    </w:p>
    <w:p w:rsidR="00BF2E42" w:rsidRPr="00B11FEA" w:rsidRDefault="00BF2E42" w:rsidP="00044399">
      <w:pPr>
        <w:spacing w:after="0" w:line="240" w:lineRule="auto"/>
        <w:ind w:firstLine="709"/>
        <w:contextualSpacing/>
        <w:jc w:val="both"/>
        <w:rPr>
          <w:rFonts w:ascii="Times New Roman" w:hAnsi="Times New Roman" w:cs="Times New Roman"/>
          <w:sz w:val="28"/>
          <w:szCs w:val="28"/>
        </w:rPr>
      </w:pPr>
    </w:p>
    <w:p w:rsidR="00530152" w:rsidRPr="00530152" w:rsidRDefault="00530152" w:rsidP="00044399">
      <w:pPr>
        <w:pStyle w:val="a7"/>
        <w:ind w:firstLine="709"/>
        <w:jc w:val="both"/>
        <w:rPr>
          <w:rFonts w:ascii="Times New Roman" w:hAnsi="Times New Roman" w:cs="Times New Roman"/>
          <w:sz w:val="28"/>
          <w:szCs w:val="28"/>
        </w:rPr>
      </w:pPr>
      <w:r w:rsidRPr="00530152">
        <w:rPr>
          <w:rFonts w:ascii="Times New Roman" w:hAnsi="Times New Roman" w:cs="Times New Roman"/>
          <w:sz w:val="28"/>
          <w:szCs w:val="28"/>
        </w:rPr>
        <w:t>Специальные условия</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проведения </w:t>
      </w:r>
      <w:r w:rsidRPr="00530152">
        <w:rPr>
          <w:rFonts w:ascii="Times New Roman" w:hAnsi="Times New Roman" w:cs="Times New Roman"/>
          <w:i/>
          <w:sz w:val="28"/>
          <w:szCs w:val="28"/>
        </w:rPr>
        <w:t>текущей, промежуточной</w:t>
      </w:r>
      <w:r w:rsidRPr="00530152">
        <w:rPr>
          <w:rFonts w:ascii="Times New Roman" w:hAnsi="Times New Roman" w:cs="Times New Roman"/>
          <w:sz w:val="28"/>
          <w:szCs w:val="28"/>
        </w:rPr>
        <w:t xml:space="preserve"> и </w:t>
      </w:r>
      <w:r w:rsidRPr="00530152">
        <w:rPr>
          <w:rFonts w:ascii="Times New Roman" w:hAnsi="Times New Roman" w:cs="Times New Roman"/>
          <w:i/>
          <w:sz w:val="28"/>
          <w:szCs w:val="28"/>
        </w:rPr>
        <w:t>итоговой</w:t>
      </w:r>
      <w:r w:rsidRPr="00530152">
        <w:rPr>
          <w:rFonts w:ascii="Times New Roman" w:hAnsi="Times New Roman" w:cs="Times New Roman"/>
          <w:sz w:val="28"/>
          <w:szCs w:val="28"/>
        </w:rPr>
        <w:t xml:space="preserve"> (по итогам освоения </w:t>
      </w:r>
      <w:r>
        <w:rPr>
          <w:rFonts w:ascii="Times New Roman" w:hAnsi="Times New Roman" w:cs="Times New Roman"/>
          <w:sz w:val="28"/>
          <w:szCs w:val="28"/>
        </w:rPr>
        <w:t>АООП НОО</w:t>
      </w:r>
      <w:r w:rsidRPr="00530152">
        <w:rPr>
          <w:rFonts w:ascii="Times New Roman" w:hAnsi="Times New Roman" w:cs="Times New Roman"/>
          <w:sz w:val="28"/>
          <w:szCs w:val="28"/>
        </w:rPr>
        <w:t xml:space="preserve">) </w:t>
      </w:r>
      <w:r w:rsidRPr="00530152">
        <w:rPr>
          <w:rFonts w:ascii="Times New Roman" w:hAnsi="Times New Roman" w:cs="Times New Roman"/>
          <w:i/>
          <w:sz w:val="28"/>
          <w:szCs w:val="28"/>
        </w:rPr>
        <w:t xml:space="preserve">аттестации </w:t>
      </w:r>
      <w:r w:rsidRPr="00530152">
        <w:rPr>
          <w:rFonts w:ascii="Times New Roman" w:hAnsi="Times New Roman" w:cs="Times New Roman"/>
          <w:sz w:val="28"/>
          <w:szCs w:val="28"/>
        </w:rPr>
        <w:t>обучающихся с ЗПР включают:</w:t>
      </w:r>
    </w:p>
    <w:p w:rsidR="00530152" w:rsidRPr="00530152" w:rsidRDefault="00530152" w:rsidP="00044399">
      <w:pPr>
        <w:pStyle w:val="af2"/>
        <w:numPr>
          <w:ilvl w:val="0"/>
          <w:numId w:val="23"/>
        </w:numPr>
        <w:spacing w:line="240" w:lineRule="auto"/>
        <w:ind w:left="0" w:firstLine="709"/>
        <w:jc w:val="both"/>
        <w:rPr>
          <w:sz w:val="28"/>
          <w:szCs w:val="28"/>
        </w:rPr>
      </w:pPr>
      <w:r w:rsidRPr="00530152">
        <w:rPr>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530152">
        <w:rPr>
          <w:sz w:val="28"/>
          <w:szCs w:val="28"/>
        </w:rPr>
        <w:t>ЗПР;</w:t>
      </w:r>
    </w:p>
    <w:p w:rsidR="00530152" w:rsidRPr="00530152" w:rsidRDefault="00530152" w:rsidP="00044399">
      <w:pPr>
        <w:pStyle w:val="af2"/>
        <w:numPr>
          <w:ilvl w:val="0"/>
          <w:numId w:val="23"/>
        </w:numPr>
        <w:spacing w:line="240" w:lineRule="auto"/>
        <w:ind w:left="0" w:firstLine="709"/>
        <w:jc w:val="both"/>
        <w:rPr>
          <w:sz w:val="28"/>
          <w:szCs w:val="28"/>
        </w:rPr>
      </w:pPr>
      <w:r w:rsidRPr="00530152">
        <w:rPr>
          <w:caps w:val="0"/>
          <w:sz w:val="28"/>
          <w:szCs w:val="28"/>
        </w:rPr>
        <w:t xml:space="preserve">привычную обстановку в классе (присутствие своего учителя, наличие привычных для обучающихся </w:t>
      </w:r>
      <w:proofErr w:type="spellStart"/>
      <w:r w:rsidRPr="00530152">
        <w:rPr>
          <w:caps w:val="0"/>
          <w:sz w:val="28"/>
          <w:szCs w:val="28"/>
        </w:rPr>
        <w:t>мнестических</w:t>
      </w:r>
      <w:proofErr w:type="spellEnd"/>
      <w:r w:rsidRPr="00530152">
        <w:rPr>
          <w:caps w:val="0"/>
          <w:sz w:val="28"/>
          <w:szCs w:val="28"/>
        </w:rPr>
        <w:t xml:space="preserve"> опор: наглядных схем, шаблонов общего хода выполнения заданий);</w:t>
      </w:r>
    </w:p>
    <w:p w:rsidR="00530152" w:rsidRPr="00530152" w:rsidRDefault="00530152" w:rsidP="00044399">
      <w:pPr>
        <w:pStyle w:val="af2"/>
        <w:numPr>
          <w:ilvl w:val="0"/>
          <w:numId w:val="23"/>
        </w:numPr>
        <w:spacing w:line="240" w:lineRule="auto"/>
        <w:ind w:left="0" w:firstLine="709"/>
        <w:jc w:val="both"/>
        <w:rPr>
          <w:sz w:val="28"/>
          <w:szCs w:val="28"/>
        </w:rPr>
      </w:pPr>
      <w:r w:rsidRPr="00530152">
        <w:rPr>
          <w:caps w:val="0"/>
          <w:sz w:val="28"/>
          <w:szCs w:val="28"/>
        </w:rPr>
        <w:t>присутствие в начале работы этапа общей организации деятельности;</w:t>
      </w:r>
    </w:p>
    <w:p w:rsidR="00530152" w:rsidRPr="00530152" w:rsidRDefault="00530152" w:rsidP="00044399">
      <w:pPr>
        <w:pStyle w:val="af2"/>
        <w:numPr>
          <w:ilvl w:val="0"/>
          <w:numId w:val="23"/>
        </w:numPr>
        <w:spacing w:line="240" w:lineRule="auto"/>
        <w:ind w:left="0" w:firstLine="709"/>
        <w:jc w:val="both"/>
        <w:rPr>
          <w:sz w:val="28"/>
          <w:szCs w:val="28"/>
        </w:rPr>
      </w:pPr>
      <w:proofErr w:type="spellStart"/>
      <w:r w:rsidRPr="00530152">
        <w:rPr>
          <w:caps w:val="0"/>
          <w:sz w:val="28"/>
          <w:szCs w:val="28"/>
        </w:rPr>
        <w:t>адаптирование</w:t>
      </w:r>
      <w:proofErr w:type="spellEnd"/>
      <w:r w:rsidRPr="00530152">
        <w:rPr>
          <w:caps w:val="0"/>
          <w:sz w:val="28"/>
          <w:szCs w:val="28"/>
        </w:rPr>
        <w:t xml:space="preserve"> инструкции с учетом особых образовательных потребностей и индивидуальных трудностей обучающихся с </w:t>
      </w:r>
      <w:r w:rsidRPr="00530152">
        <w:rPr>
          <w:sz w:val="28"/>
          <w:szCs w:val="28"/>
        </w:rPr>
        <w:t>ЗПР:</w:t>
      </w:r>
    </w:p>
    <w:p w:rsidR="00530152" w:rsidRPr="00530152" w:rsidRDefault="00530152" w:rsidP="00044399">
      <w:pPr>
        <w:spacing w:after="0" w:line="24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1) упрощение формулировок по грамматическому и семантическому оформлению;</w:t>
      </w:r>
    </w:p>
    <w:p w:rsidR="00530152" w:rsidRPr="00530152" w:rsidRDefault="00530152" w:rsidP="00044399">
      <w:pPr>
        <w:spacing w:after="0" w:line="24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 xml:space="preserve">2) упрощение </w:t>
      </w:r>
      <w:proofErr w:type="spellStart"/>
      <w:r w:rsidRPr="00530152">
        <w:rPr>
          <w:rFonts w:ascii="Times New Roman" w:hAnsi="Times New Roman" w:cs="Times New Roman"/>
          <w:sz w:val="28"/>
          <w:szCs w:val="28"/>
        </w:rPr>
        <w:t>многозвеньевой</w:t>
      </w:r>
      <w:proofErr w:type="spellEnd"/>
      <w:r w:rsidRPr="00530152">
        <w:rPr>
          <w:rFonts w:ascii="Times New Roman" w:hAnsi="Times New Roman" w:cs="Times New Roman"/>
          <w:sz w:val="28"/>
          <w:szCs w:val="28"/>
        </w:rPr>
        <w:t xml:space="preserve"> инструкции посредством деления ее на короткие смысловые единицы, задающие </w:t>
      </w:r>
      <w:proofErr w:type="spellStart"/>
      <w:r w:rsidRPr="00530152">
        <w:rPr>
          <w:rFonts w:ascii="Times New Roman" w:hAnsi="Times New Roman" w:cs="Times New Roman"/>
          <w:sz w:val="28"/>
          <w:szCs w:val="28"/>
        </w:rPr>
        <w:t>поэтапность</w:t>
      </w:r>
      <w:proofErr w:type="spellEnd"/>
      <w:r w:rsidRPr="00530152">
        <w:rPr>
          <w:rFonts w:ascii="Times New Roman" w:hAnsi="Times New Roman" w:cs="Times New Roman"/>
          <w:sz w:val="28"/>
          <w:szCs w:val="28"/>
        </w:rPr>
        <w:t xml:space="preserve"> (</w:t>
      </w:r>
      <w:proofErr w:type="spellStart"/>
      <w:r w:rsidRPr="00530152">
        <w:rPr>
          <w:rFonts w:ascii="Times New Roman" w:hAnsi="Times New Roman" w:cs="Times New Roman"/>
          <w:sz w:val="28"/>
          <w:szCs w:val="28"/>
        </w:rPr>
        <w:t>пошаговость</w:t>
      </w:r>
      <w:proofErr w:type="spellEnd"/>
      <w:r w:rsidRPr="00530152">
        <w:rPr>
          <w:rFonts w:ascii="Times New Roman" w:hAnsi="Times New Roman" w:cs="Times New Roman"/>
          <w:sz w:val="28"/>
          <w:szCs w:val="28"/>
        </w:rPr>
        <w:t>) выполнения задания;</w:t>
      </w:r>
    </w:p>
    <w:p w:rsidR="00530152" w:rsidRPr="00530152" w:rsidRDefault="00530152" w:rsidP="00044399">
      <w:pPr>
        <w:spacing w:after="0" w:line="24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530152" w:rsidRPr="00530152" w:rsidRDefault="00530152" w:rsidP="00044399">
      <w:pPr>
        <w:pStyle w:val="af2"/>
        <w:numPr>
          <w:ilvl w:val="0"/>
          <w:numId w:val="23"/>
        </w:numPr>
        <w:spacing w:line="240" w:lineRule="auto"/>
        <w:ind w:left="0" w:firstLine="709"/>
        <w:jc w:val="both"/>
        <w:rPr>
          <w:sz w:val="28"/>
          <w:szCs w:val="28"/>
        </w:rPr>
      </w:pPr>
      <w:r w:rsidRPr="00530152">
        <w:rPr>
          <w:caps w:val="0"/>
          <w:sz w:val="28"/>
          <w:szCs w:val="28"/>
        </w:rPr>
        <w:t xml:space="preserve">при необходимости </w:t>
      </w:r>
      <w:proofErr w:type="spellStart"/>
      <w:r w:rsidRPr="00530152">
        <w:rPr>
          <w:caps w:val="0"/>
          <w:sz w:val="28"/>
          <w:szCs w:val="28"/>
        </w:rPr>
        <w:t>адаптирование</w:t>
      </w:r>
      <w:proofErr w:type="spellEnd"/>
      <w:r w:rsidRPr="00530152">
        <w:rPr>
          <w:caps w:val="0"/>
          <w:sz w:val="28"/>
          <w:szCs w:val="28"/>
        </w:rPr>
        <w:t xml:space="preserve">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530152">
        <w:rPr>
          <w:sz w:val="28"/>
          <w:szCs w:val="28"/>
        </w:rPr>
        <w:t>.);</w:t>
      </w:r>
    </w:p>
    <w:p w:rsidR="00530152" w:rsidRPr="00530152" w:rsidRDefault="00530152" w:rsidP="00044399">
      <w:pPr>
        <w:pStyle w:val="af2"/>
        <w:numPr>
          <w:ilvl w:val="0"/>
          <w:numId w:val="23"/>
        </w:numPr>
        <w:spacing w:line="240" w:lineRule="auto"/>
        <w:ind w:left="0" w:firstLine="709"/>
        <w:jc w:val="both"/>
        <w:rPr>
          <w:sz w:val="28"/>
          <w:szCs w:val="28"/>
        </w:rPr>
      </w:pPr>
      <w:r w:rsidRPr="00530152">
        <w:rPr>
          <w:caps w:val="0"/>
          <w:sz w:val="28"/>
          <w:szCs w:val="28"/>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w:t>
      </w:r>
      <w:r w:rsidRPr="00530152">
        <w:rPr>
          <w:caps w:val="0"/>
          <w:sz w:val="28"/>
          <w:szCs w:val="28"/>
        </w:rPr>
        <w:lastRenderedPageBreak/>
        <w:t>напоминание о необходимости самопроверки), направляющей (повторение и разъяснение инструкции к заданию)</w:t>
      </w:r>
      <w:r w:rsidRPr="00530152">
        <w:rPr>
          <w:sz w:val="28"/>
          <w:szCs w:val="28"/>
        </w:rPr>
        <w:t>;</w:t>
      </w:r>
    </w:p>
    <w:p w:rsidR="00530152" w:rsidRPr="00530152" w:rsidRDefault="00530152" w:rsidP="00044399">
      <w:pPr>
        <w:pStyle w:val="af2"/>
        <w:numPr>
          <w:ilvl w:val="0"/>
          <w:numId w:val="23"/>
        </w:numPr>
        <w:spacing w:line="240" w:lineRule="auto"/>
        <w:ind w:left="0" w:firstLine="709"/>
        <w:jc w:val="both"/>
        <w:rPr>
          <w:sz w:val="28"/>
          <w:szCs w:val="28"/>
        </w:rPr>
      </w:pPr>
      <w:r w:rsidRPr="00530152">
        <w:rPr>
          <w:caps w:val="0"/>
          <w:sz w:val="28"/>
          <w:szCs w:val="28"/>
        </w:rPr>
        <w:t>увеличение времени на выполнение заданий</w:t>
      </w:r>
      <w:r w:rsidRPr="00530152">
        <w:rPr>
          <w:sz w:val="28"/>
          <w:szCs w:val="28"/>
        </w:rPr>
        <w:t xml:space="preserve">;  </w:t>
      </w:r>
    </w:p>
    <w:p w:rsidR="00530152" w:rsidRPr="00530152" w:rsidRDefault="00530152" w:rsidP="00044399">
      <w:pPr>
        <w:pStyle w:val="af2"/>
        <w:numPr>
          <w:ilvl w:val="0"/>
          <w:numId w:val="23"/>
        </w:numPr>
        <w:spacing w:line="240" w:lineRule="auto"/>
        <w:ind w:left="0" w:firstLine="709"/>
        <w:jc w:val="both"/>
        <w:rPr>
          <w:sz w:val="28"/>
          <w:szCs w:val="28"/>
        </w:rPr>
      </w:pPr>
      <w:r w:rsidRPr="00530152">
        <w:rPr>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530152">
        <w:rPr>
          <w:sz w:val="28"/>
          <w:szCs w:val="28"/>
        </w:rPr>
        <w:t xml:space="preserve">; </w:t>
      </w:r>
    </w:p>
    <w:p w:rsidR="00530152" w:rsidRPr="00530152" w:rsidRDefault="00530152" w:rsidP="00044399">
      <w:pPr>
        <w:pStyle w:val="af2"/>
        <w:numPr>
          <w:ilvl w:val="0"/>
          <w:numId w:val="23"/>
        </w:numPr>
        <w:spacing w:line="240" w:lineRule="auto"/>
        <w:ind w:left="0" w:firstLine="709"/>
        <w:jc w:val="both"/>
        <w:rPr>
          <w:sz w:val="28"/>
          <w:szCs w:val="28"/>
        </w:rPr>
      </w:pPr>
      <w:r w:rsidRPr="00530152">
        <w:rPr>
          <w:caps w:val="0"/>
          <w:sz w:val="28"/>
          <w:szCs w:val="28"/>
        </w:rPr>
        <w:t xml:space="preserve">недопустимыми являются негативные реакции со стороны педагога, создание ситуаций, приводящих к эмоциональному </w:t>
      </w:r>
      <w:proofErr w:type="spellStart"/>
      <w:r w:rsidRPr="00530152">
        <w:rPr>
          <w:caps w:val="0"/>
          <w:sz w:val="28"/>
          <w:szCs w:val="28"/>
        </w:rPr>
        <w:t>травмированию</w:t>
      </w:r>
      <w:proofErr w:type="spellEnd"/>
      <w:r w:rsidRPr="00530152">
        <w:rPr>
          <w:caps w:val="0"/>
          <w:sz w:val="28"/>
          <w:szCs w:val="28"/>
        </w:rPr>
        <w:t xml:space="preserve"> ребенка</w:t>
      </w:r>
      <w:r w:rsidRPr="00530152">
        <w:rPr>
          <w:sz w:val="28"/>
          <w:szCs w:val="28"/>
        </w:rPr>
        <w:t>.</w:t>
      </w:r>
    </w:p>
    <w:p w:rsidR="00AC2A05" w:rsidRDefault="00AC2A05" w:rsidP="00044399">
      <w:pPr>
        <w:tabs>
          <w:tab w:val="left" w:pos="0"/>
          <w:tab w:val="right" w:leader="dot" w:pos="9639"/>
        </w:tabs>
        <w:spacing w:after="0" w:line="240" w:lineRule="auto"/>
        <w:ind w:firstLine="709"/>
        <w:jc w:val="both"/>
        <w:rPr>
          <w:rFonts w:ascii="Times New Roman" w:hAnsi="Times New Roman" w:cs="Times New Roman"/>
          <w:sz w:val="28"/>
          <w:szCs w:val="28"/>
        </w:rPr>
      </w:pPr>
      <w:r w:rsidRPr="000A467E">
        <w:rPr>
          <w:rFonts w:ascii="Times New Roman" w:hAnsi="Times New Roman" w:cs="Times New Roman"/>
          <w:color w:val="auto"/>
          <w:sz w:val="28"/>
          <w:szCs w:val="28"/>
        </w:rPr>
        <w:t xml:space="preserve">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НОООВЗ обучающихся с ЗПР   делается на основании </w:t>
      </w:r>
      <w:r w:rsidRPr="00AC2A05">
        <w:rPr>
          <w:rFonts w:ascii="Times New Roman" w:hAnsi="Times New Roman" w:cs="Times New Roman"/>
          <w:color w:val="auto"/>
          <w:sz w:val="28"/>
          <w:szCs w:val="28"/>
          <w:u w:val="single"/>
        </w:rPr>
        <w:t>положительной индивидуальной динамики.</w:t>
      </w:r>
      <w:r>
        <w:rPr>
          <w:rFonts w:ascii="Times New Roman" w:hAnsi="Times New Roman" w:cs="Times New Roman"/>
          <w:color w:val="auto"/>
          <w:sz w:val="28"/>
          <w:szCs w:val="28"/>
        </w:rPr>
        <w:t xml:space="preserve"> </w:t>
      </w:r>
      <w:r>
        <w:rPr>
          <w:rFonts w:ascii="Times New Roman" w:hAnsi="Times New Roman" w:cs="Times New Roman"/>
          <w:sz w:val="28"/>
          <w:szCs w:val="28"/>
        </w:rPr>
        <w:t xml:space="preserve"> </w:t>
      </w:r>
    </w:p>
    <w:p w:rsidR="003014CE" w:rsidRDefault="00133AFF" w:rsidP="00044399">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предусматривать оценку достижени</w:t>
      </w:r>
      <w:r w:rsidR="003F6051">
        <w:rPr>
          <w:rFonts w:ascii="Times New Roman" w:hAnsi="Times New Roman" w:cs="Times New Roman"/>
          <w:sz w:val="28"/>
          <w:szCs w:val="28"/>
        </w:rPr>
        <w:t>я</w:t>
      </w:r>
      <w:r>
        <w:rPr>
          <w:rFonts w:ascii="Times New Roman" w:hAnsi="Times New Roman" w:cs="Times New Roman"/>
          <w:sz w:val="28"/>
          <w:szCs w:val="28"/>
        </w:rPr>
        <w:t xml:space="preserve">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программы коррекционной работы. </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sidRPr="00AC2A05">
        <w:rPr>
          <w:rFonts w:ascii="Times New Roman" w:hAnsi="Times New Roman" w:cs="Times New Roman"/>
          <w:sz w:val="28"/>
          <w:szCs w:val="28"/>
        </w:rPr>
        <w:t>В соответствии с требованиями Федерального государственного образовательного стандарта начального общего образования</w:t>
      </w:r>
      <w:r>
        <w:rPr>
          <w:rFonts w:ascii="Times New Roman" w:hAnsi="Times New Roman" w:cs="Times New Roman"/>
          <w:sz w:val="28"/>
          <w:szCs w:val="28"/>
        </w:rPr>
        <w:t xml:space="preserve"> </w:t>
      </w:r>
      <w:r w:rsidRPr="00AC2A05">
        <w:rPr>
          <w:rFonts w:ascii="Times New Roman" w:hAnsi="Times New Roman" w:cs="Times New Roman"/>
          <w:sz w:val="28"/>
          <w:szCs w:val="28"/>
        </w:rPr>
        <w:t>обучающихся</w:t>
      </w:r>
      <w:r>
        <w:rPr>
          <w:rFonts w:ascii="Times New Roman" w:hAnsi="Times New Roman" w:cs="Times New Roman"/>
          <w:sz w:val="28"/>
          <w:szCs w:val="28"/>
        </w:rPr>
        <w:t xml:space="preserve"> </w:t>
      </w:r>
      <w:r w:rsidRPr="00AC2A05">
        <w:rPr>
          <w:rFonts w:ascii="Times New Roman" w:hAnsi="Times New Roman" w:cs="Times New Roman"/>
          <w:sz w:val="28"/>
          <w:szCs w:val="28"/>
        </w:rPr>
        <w:t>с</w:t>
      </w:r>
      <w:r>
        <w:rPr>
          <w:rFonts w:ascii="Times New Roman" w:hAnsi="Times New Roman" w:cs="Times New Roman"/>
          <w:sz w:val="28"/>
          <w:szCs w:val="28"/>
        </w:rPr>
        <w:t xml:space="preserve"> </w:t>
      </w:r>
      <w:r w:rsidRPr="00AC2A05">
        <w:rPr>
          <w:rFonts w:ascii="Times New Roman" w:hAnsi="Times New Roman" w:cs="Times New Roman"/>
          <w:sz w:val="28"/>
          <w:szCs w:val="28"/>
        </w:rPr>
        <w:t>ОВЗ</w:t>
      </w:r>
      <w:r w:rsidR="00FD4D46">
        <w:rPr>
          <w:rFonts w:ascii="Times New Roman" w:hAnsi="Times New Roman" w:cs="Times New Roman"/>
          <w:sz w:val="28"/>
          <w:szCs w:val="28"/>
        </w:rPr>
        <w:t xml:space="preserve"> </w:t>
      </w:r>
      <w:r w:rsidRPr="00AC2A05">
        <w:rPr>
          <w:rFonts w:ascii="Times New Roman" w:hAnsi="Times New Roman" w:cs="Times New Roman"/>
          <w:sz w:val="28"/>
          <w:szCs w:val="28"/>
        </w:rPr>
        <w:t xml:space="preserve">(ЗПР) в </w:t>
      </w:r>
      <w:r>
        <w:rPr>
          <w:rFonts w:ascii="Times New Roman" w:hAnsi="Times New Roman" w:cs="Times New Roman"/>
          <w:sz w:val="28"/>
          <w:szCs w:val="28"/>
        </w:rPr>
        <w:t>МОУ СОШ №2 разработана</w:t>
      </w:r>
      <w:r w:rsidRPr="00AC2A05">
        <w:rPr>
          <w:rFonts w:ascii="Times New Roman" w:hAnsi="Times New Roman" w:cs="Times New Roman"/>
          <w:sz w:val="28"/>
          <w:szCs w:val="28"/>
        </w:rPr>
        <w:t xml:space="preserve">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 </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sidRPr="00AC2A05">
        <w:rPr>
          <w:rFonts w:ascii="Times New Roman" w:hAnsi="Times New Roman" w:cs="Times New Roman"/>
          <w:i/>
          <w:iCs/>
          <w:sz w:val="28"/>
          <w:szCs w:val="28"/>
        </w:rPr>
        <w:t>Особенностями системы оценки являются:</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C2A05">
        <w:rPr>
          <w:rFonts w:ascii="Times New Roman" w:hAnsi="Times New Roman" w:cs="Times New Roman"/>
          <w:sz w:val="28"/>
          <w:szCs w:val="28"/>
        </w:rPr>
        <w:t xml:space="preserve">комплексный подход к оценке результатов образования (оценка предметных, </w:t>
      </w:r>
      <w:proofErr w:type="spellStart"/>
      <w:r w:rsidRPr="00AC2A05">
        <w:rPr>
          <w:rFonts w:ascii="Times New Roman" w:hAnsi="Times New Roman" w:cs="Times New Roman"/>
          <w:sz w:val="28"/>
          <w:szCs w:val="28"/>
        </w:rPr>
        <w:t>метапредметных</w:t>
      </w:r>
      <w:proofErr w:type="spellEnd"/>
      <w:r w:rsidRPr="00AC2A05">
        <w:rPr>
          <w:rFonts w:ascii="Times New Roman" w:hAnsi="Times New Roman" w:cs="Times New Roman"/>
          <w:sz w:val="28"/>
          <w:szCs w:val="28"/>
        </w:rPr>
        <w:t xml:space="preserve"> и</w:t>
      </w:r>
      <w:r w:rsidR="00FD4D46">
        <w:rPr>
          <w:rFonts w:ascii="Times New Roman" w:hAnsi="Times New Roman" w:cs="Times New Roman"/>
          <w:sz w:val="28"/>
          <w:szCs w:val="28"/>
        </w:rPr>
        <w:t xml:space="preserve"> </w:t>
      </w:r>
      <w:r w:rsidRPr="00AC2A05">
        <w:rPr>
          <w:rFonts w:ascii="Times New Roman" w:hAnsi="Times New Roman" w:cs="Times New Roman"/>
          <w:sz w:val="28"/>
          <w:szCs w:val="28"/>
        </w:rPr>
        <w:t>личностных результатов общего образования);</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использование планируемых результатов освоения основных образовательных программ в качестве содержательной и </w:t>
      </w:r>
      <w:proofErr w:type="spellStart"/>
      <w:r w:rsidRPr="00AC2A05">
        <w:rPr>
          <w:rFonts w:ascii="Times New Roman" w:hAnsi="Times New Roman" w:cs="Times New Roman"/>
          <w:sz w:val="28"/>
          <w:szCs w:val="28"/>
        </w:rPr>
        <w:t>критериальной</w:t>
      </w:r>
      <w:proofErr w:type="spellEnd"/>
      <w:r w:rsidRPr="00AC2A05">
        <w:rPr>
          <w:rFonts w:ascii="Times New Roman" w:hAnsi="Times New Roman" w:cs="Times New Roman"/>
          <w:sz w:val="28"/>
          <w:szCs w:val="28"/>
        </w:rPr>
        <w:t xml:space="preserve"> базы оценки;</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оценка успешности освоения содержания отдельных учебных предметов на основе</w:t>
      </w:r>
      <w:r>
        <w:rPr>
          <w:rFonts w:ascii="Times New Roman" w:hAnsi="Times New Roman" w:cs="Times New Roman"/>
          <w:sz w:val="28"/>
          <w:szCs w:val="28"/>
        </w:rPr>
        <w:t xml:space="preserve"> </w:t>
      </w:r>
      <w:proofErr w:type="spellStart"/>
      <w:r w:rsidRPr="00AC2A05">
        <w:rPr>
          <w:rFonts w:ascii="Times New Roman" w:hAnsi="Times New Roman" w:cs="Times New Roman"/>
          <w:sz w:val="28"/>
          <w:szCs w:val="28"/>
        </w:rPr>
        <w:t>деятельностного</w:t>
      </w:r>
      <w:proofErr w:type="spellEnd"/>
      <w:r w:rsidRPr="00AC2A05">
        <w:rPr>
          <w:rFonts w:ascii="Times New Roman" w:hAnsi="Times New Roman" w:cs="Times New Roman"/>
          <w:sz w:val="28"/>
          <w:szCs w:val="28"/>
        </w:rPr>
        <w:t xml:space="preserve"> подхода, проявляющегося в способности к выполнению учебно-практических и учебно-познавательных задач;</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оценка достижений обучающихся;</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сочетание внешней и внутренней оценки как механизма обеспечения качества образования;</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оценка динамики учебных достижений обучающихся</w:t>
      </w:r>
      <w:r>
        <w:rPr>
          <w:rFonts w:ascii="Times New Roman" w:hAnsi="Times New Roman" w:cs="Times New Roman"/>
          <w:sz w:val="28"/>
          <w:szCs w:val="28"/>
        </w:rPr>
        <w:t xml:space="preserve"> </w:t>
      </w:r>
      <w:r w:rsidRPr="00AC2A05">
        <w:rPr>
          <w:rFonts w:ascii="Times New Roman" w:hAnsi="Times New Roman" w:cs="Times New Roman"/>
          <w:sz w:val="28"/>
          <w:szCs w:val="28"/>
        </w:rPr>
        <w:t>и развития их социальной (жизненной) компетенции;</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уровневый подход к разработке планируемых предметных результатов, инструментария и представлению их;</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использование накопительной системы оценивания (</w:t>
      </w:r>
      <w:proofErr w:type="spellStart"/>
      <w:r w:rsidRPr="00AC2A05">
        <w:rPr>
          <w:rFonts w:ascii="Times New Roman" w:hAnsi="Times New Roman" w:cs="Times New Roman"/>
          <w:sz w:val="28"/>
          <w:szCs w:val="28"/>
        </w:rPr>
        <w:t>портфолио</w:t>
      </w:r>
      <w:proofErr w:type="spellEnd"/>
      <w:r w:rsidRPr="00AC2A05">
        <w:rPr>
          <w:rFonts w:ascii="Times New Roman" w:hAnsi="Times New Roman" w:cs="Times New Roman"/>
          <w:sz w:val="28"/>
          <w:szCs w:val="28"/>
        </w:rPr>
        <w:t>), характеризующей динамику индивидуальных образовательных достижений;</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sidRPr="00AC2A05">
        <w:rPr>
          <w:rFonts w:ascii="Times New Roman" w:hAnsi="Times New Roman" w:cs="Times New Roman"/>
          <w:b/>
          <w:bCs/>
          <w:sz w:val="28"/>
          <w:szCs w:val="28"/>
        </w:rPr>
        <w:lastRenderedPageBreak/>
        <w:t>Оценка личностных результатов</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sidRPr="00AC2A05">
        <w:rPr>
          <w:rFonts w:ascii="Times New Roman" w:hAnsi="Times New Roman" w:cs="Times New Roman"/>
          <w:b/>
          <w:bCs/>
          <w:sz w:val="28"/>
          <w:szCs w:val="28"/>
        </w:rPr>
        <w:t xml:space="preserve">Личностные результаты </w:t>
      </w:r>
      <w:r w:rsidRPr="00AC2A05">
        <w:rPr>
          <w:rFonts w:ascii="Times New Roman" w:hAnsi="Times New Roman" w:cs="Times New Roman"/>
          <w:sz w:val="28"/>
          <w:szCs w:val="28"/>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w:t>
      </w:r>
      <w:r>
        <w:rPr>
          <w:rFonts w:ascii="Times New Roman" w:hAnsi="Times New Roman" w:cs="Times New Roman"/>
          <w:sz w:val="28"/>
          <w:szCs w:val="28"/>
        </w:rPr>
        <w:t xml:space="preserve"> </w:t>
      </w:r>
      <w:r w:rsidRPr="00AC2A05">
        <w:rPr>
          <w:rFonts w:ascii="Times New Roman" w:hAnsi="Times New Roman" w:cs="Times New Roman"/>
          <w:sz w:val="28"/>
          <w:szCs w:val="28"/>
        </w:rPr>
        <w:t>с учетом типологических и</w:t>
      </w:r>
      <w:r w:rsidRPr="00AC2A05">
        <w:rPr>
          <w:color w:val="000000"/>
          <w:kern w:val="0"/>
          <w:sz w:val="23"/>
          <w:szCs w:val="23"/>
          <w:lang w:eastAsia="ru-RU"/>
        </w:rPr>
        <w:t xml:space="preserve"> </w:t>
      </w:r>
      <w:r w:rsidRPr="00AC2A05">
        <w:rPr>
          <w:rFonts w:ascii="Times New Roman" w:hAnsi="Times New Roman" w:cs="Times New Roman"/>
          <w:sz w:val="28"/>
          <w:szCs w:val="28"/>
        </w:rPr>
        <w:t>индивидуальных особенностей обучающихся, их индивидуальных особых образовательных потребностей.</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sidRPr="00AC2A05">
        <w:rPr>
          <w:rFonts w:ascii="Times New Roman" w:hAnsi="Times New Roman" w:cs="Times New Roman"/>
          <w:b/>
          <w:bCs/>
          <w:i/>
          <w:iCs/>
          <w:sz w:val="28"/>
          <w:szCs w:val="28"/>
        </w:rPr>
        <w:t>Объектом оценки личностных результатов</w:t>
      </w:r>
      <w:r>
        <w:rPr>
          <w:rFonts w:ascii="Times New Roman" w:hAnsi="Times New Roman" w:cs="Times New Roman"/>
          <w:b/>
          <w:bCs/>
          <w:i/>
          <w:iCs/>
          <w:sz w:val="28"/>
          <w:szCs w:val="28"/>
        </w:rPr>
        <w:t xml:space="preserve"> </w:t>
      </w:r>
      <w:r w:rsidRPr="00AC2A05">
        <w:rPr>
          <w:rFonts w:ascii="Times New Roman" w:hAnsi="Times New Roman" w:cs="Times New Roman"/>
          <w:sz w:val="28"/>
          <w:szCs w:val="28"/>
        </w:rPr>
        <w:t>являются сформированные у учащихся универсальные учебные действия, включаемые в три основных блока:</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w:t>
      </w:r>
      <w:r w:rsidRPr="00AC2A05">
        <w:rPr>
          <w:rFonts w:ascii="Times New Roman" w:hAnsi="Times New Roman" w:cs="Times New Roman"/>
          <w:i/>
          <w:iCs/>
          <w:sz w:val="28"/>
          <w:szCs w:val="28"/>
        </w:rPr>
        <w:t xml:space="preserve">самоопределение </w:t>
      </w:r>
      <w:r w:rsidRPr="00AC2A0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AC2A05">
        <w:rPr>
          <w:rFonts w:ascii="Times New Roman" w:hAnsi="Times New Roman" w:cs="Times New Roman"/>
          <w:sz w:val="28"/>
          <w:szCs w:val="28"/>
        </w:rPr>
        <w:t>сформированность</w:t>
      </w:r>
      <w:proofErr w:type="spellEnd"/>
      <w:r w:rsidRPr="00AC2A05">
        <w:rPr>
          <w:rFonts w:ascii="Times New Roman" w:hAnsi="Times New Roman" w:cs="Times New Roman"/>
          <w:sz w:val="28"/>
          <w:szCs w:val="28"/>
        </w:rPr>
        <w:t xml:space="preserve"> внутренней позиции обучающегося —</w:t>
      </w:r>
      <w:r>
        <w:rPr>
          <w:rFonts w:ascii="Times New Roman" w:hAnsi="Times New Roman" w:cs="Times New Roman"/>
          <w:sz w:val="28"/>
          <w:szCs w:val="28"/>
        </w:rPr>
        <w:t xml:space="preserve"> </w:t>
      </w:r>
      <w:r w:rsidRPr="00AC2A05">
        <w:rPr>
          <w:rFonts w:ascii="Times New Roman" w:hAnsi="Times New Roman" w:cs="Times New Roman"/>
          <w:sz w:val="28"/>
          <w:szCs w:val="28"/>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w:t>
      </w:r>
      <w:proofErr w:type="spellStart"/>
      <w:r w:rsidRPr="00AC2A05">
        <w:rPr>
          <w:rFonts w:ascii="Times New Roman" w:hAnsi="Times New Roman" w:cs="Times New Roman"/>
          <w:i/>
          <w:iCs/>
          <w:sz w:val="28"/>
          <w:szCs w:val="28"/>
        </w:rPr>
        <w:t>смыслоообразование</w:t>
      </w:r>
      <w:proofErr w:type="spellEnd"/>
      <w:r w:rsidRPr="00AC2A05">
        <w:rPr>
          <w:rFonts w:ascii="Times New Roman" w:hAnsi="Times New Roman" w:cs="Times New Roman"/>
          <w:i/>
          <w:iCs/>
          <w:sz w:val="28"/>
          <w:szCs w:val="28"/>
        </w:rPr>
        <w:t xml:space="preserve"> </w:t>
      </w:r>
      <w:r w:rsidRPr="00AC2A05">
        <w:rPr>
          <w:rFonts w:ascii="Times New Roman" w:hAnsi="Times New Roman" w:cs="Times New Roman"/>
          <w:sz w:val="28"/>
          <w:szCs w:val="28"/>
        </w:rPr>
        <w:t>—</w:t>
      </w:r>
      <w:r>
        <w:rPr>
          <w:rFonts w:ascii="Times New Roman" w:hAnsi="Times New Roman" w:cs="Times New Roman"/>
          <w:sz w:val="28"/>
          <w:szCs w:val="28"/>
        </w:rPr>
        <w:t xml:space="preserve"> </w:t>
      </w:r>
      <w:r w:rsidRPr="00AC2A05">
        <w:rPr>
          <w:rFonts w:ascii="Times New Roman" w:hAnsi="Times New Roman" w:cs="Times New Roman"/>
          <w:sz w:val="28"/>
          <w:szCs w:val="28"/>
        </w:rPr>
        <w:t>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w:t>
      </w:r>
      <w:r>
        <w:rPr>
          <w:rFonts w:ascii="Times New Roman" w:hAnsi="Times New Roman" w:cs="Times New Roman"/>
          <w:sz w:val="28"/>
          <w:szCs w:val="28"/>
        </w:rPr>
        <w:t xml:space="preserve"> </w:t>
      </w:r>
      <w:r w:rsidRPr="00AC2A05">
        <w:rPr>
          <w:rFonts w:ascii="Times New Roman" w:hAnsi="Times New Roman" w:cs="Times New Roman"/>
          <w:sz w:val="28"/>
          <w:szCs w:val="28"/>
        </w:rPr>
        <w:t>знаю», «незнания» и стремления к преодолению этого разрыва;</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w:t>
      </w:r>
      <w:r w:rsidRPr="00AC2A05">
        <w:rPr>
          <w:rFonts w:ascii="Times New Roman" w:hAnsi="Times New Roman" w:cs="Times New Roman"/>
          <w:i/>
          <w:iCs/>
          <w:sz w:val="28"/>
          <w:szCs w:val="28"/>
        </w:rPr>
        <w:t>морально-этическая ориентация —</w:t>
      </w:r>
      <w:r>
        <w:rPr>
          <w:rFonts w:ascii="Times New Roman" w:hAnsi="Times New Roman" w:cs="Times New Roman"/>
          <w:i/>
          <w:iCs/>
          <w:sz w:val="28"/>
          <w:szCs w:val="28"/>
        </w:rPr>
        <w:t xml:space="preserve"> </w:t>
      </w:r>
      <w:r w:rsidRPr="00AC2A05">
        <w:rPr>
          <w:rFonts w:ascii="Times New Roman" w:hAnsi="Times New Roman" w:cs="Times New Roman"/>
          <w:sz w:val="28"/>
          <w:szCs w:val="28"/>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AC2A05">
        <w:rPr>
          <w:rFonts w:ascii="Times New Roman" w:hAnsi="Times New Roman" w:cs="Times New Roman"/>
          <w:sz w:val="28"/>
          <w:szCs w:val="28"/>
        </w:rPr>
        <w:t>децентрации</w:t>
      </w:r>
      <w:proofErr w:type="spellEnd"/>
      <w:r w:rsidRPr="00AC2A0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C2A05">
        <w:rPr>
          <w:rFonts w:ascii="Times New Roman" w:hAnsi="Times New Roman" w:cs="Times New Roman"/>
          <w:sz w:val="28"/>
          <w:szCs w:val="28"/>
        </w:rPr>
        <w:t>учёту позиций, мотивов и интересов участников моральной дилеммы при её разрешении; развитие этических чувств —стыда, вины, совести как регуляторов морального поведения.</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sidRPr="00AC2A05">
        <w:rPr>
          <w:rFonts w:ascii="Times New Roman" w:hAnsi="Times New Roman" w:cs="Times New Roman"/>
          <w:sz w:val="28"/>
          <w:szCs w:val="28"/>
        </w:rPr>
        <w:t xml:space="preserve">Основное </w:t>
      </w:r>
      <w:r w:rsidRPr="00AC2A05">
        <w:rPr>
          <w:rFonts w:ascii="Times New Roman" w:hAnsi="Times New Roman" w:cs="Times New Roman"/>
          <w:b/>
          <w:bCs/>
          <w:i/>
          <w:iCs/>
          <w:sz w:val="28"/>
          <w:szCs w:val="28"/>
        </w:rPr>
        <w:t>содержание оценки личностных результатов</w:t>
      </w:r>
      <w:r>
        <w:rPr>
          <w:rFonts w:ascii="Times New Roman" w:hAnsi="Times New Roman" w:cs="Times New Roman"/>
          <w:b/>
          <w:bCs/>
          <w:i/>
          <w:iCs/>
          <w:sz w:val="28"/>
          <w:szCs w:val="28"/>
        </w:rPr>
        <w:t xml:space="preserve"> </w:t>
      </w:r>
      <w:r w:rsidRPr="00AC2A05">
        <w:rPr>
          <w:rFonts w:ascii="Times New Roman" w:hAnsi="Times New Roman" w:cs="Times New Roman"/>
          <w:sz w:val="28"/>
          <w:szCs w:val="28"/>
        </w:rPr>
        <w:t>на ступени начального общего образования строится вокруг оценки:</w:t>
      </w:r>
    </w:p>
    <w:p w:rsidR="00AC2A05" w:rsidRPr="00AC2A05" w:rsidRDefault="00AC2A05"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C2A05">
        <w:rPr>
          <w:rFonts w:ascii="Times New Roman" w:hAnsi="Times New Roman" w:cs="Times New Roman"/>
          <w:sz w:val="28"/>
          <w:szCs w:val="28"/>
        </w:rPr>
        <w:t xml:space="preserve"> </w:t>
      </w:r>
      <w:proofErr w:type="spellStart"/>
      <w:r w:rsidRPr="00AC2A05">
        <w:rPr>
          <w:rFonts w:ascii="Times New Roman" w:hAnsi="Times New Roman" w:cs="Times New Roman"/>
          <w:sz w:val="28"/>
          <w:szCs w:val="28"/>
        </w:rPr>
        <w:t>сформированности</w:t>
      </w:r>
      <w:proofErr w:type="spellEnd"/>
      <w:r w:rsidRPr="00AC2A05">
        <w:rPr>
          <w:rFonts w:ascii="Times New Roman" w:hAnsi="Times New Roman" w:cs="Times New Roman"/>
          <w:sz w:val="28"/>
          <w:szCs w:val="28"/>
        </w:rPr>
        <w:t xml:space="preserve"> внутренней позиции обучающегося, которая находит отражение в эмоционально-положительном отношении обучающегося к образовательной организации;</w:t>
      </w:r>
    </w:p>
    <w:p w:rsidR="00AC2A05" w:rsidRPr="00AC2A05" w:rsidRDefault="000D2168"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C2A05" w:rsidRPr="00AC2A05">
        <w:rPr>
          <w:rFonts w:ascii="Times New Roman" w:hAnsi="Times New Roman" w:cs="Times New Roman"/>
          <w:sz w:val="28"/>
          <w:szCs w:val="28"/>
        </w:rPr>
        <w:t xml:space="preserve"> ориентации на содержательные мом</w:t>
      </w:r>
      <w:r>
        <w:rPr>
          <w:rFonts w:ascii="Times New Roman" w:hAnsi="Times New Roman" w:cs="Times New Roman"/>
          <w:sz w:val="28"/>
          <w:szCs w:val="28"/>
        </w:rPr>
        <w:t xml:space="preserve">енты образовательного процесса - </w:t>
      </w:r>
      <w:r w:rsidR="00AC2A05" w:rsidRPr="00AC2A05">
        <w:rPr>
          <w:rFonts w:ascii="Times New Roman" w:hAnsi="Times New Roman" w:cs="Times New Roman"/>
          <w:sz w:val="28"/>
          <w:szCs w:val="28"/>
        </w:rPr>
        <w:t>уроки, познание нового, овладение умениями и новыми компетенциями, характер учебного сотрудничеств</w:t>
      </w:r>
      <w:r>
        <w:rPr>
          <w:rFonts w:ascii="Times New Roman" w:hAnsi="Times New Roman" w:cs="Times New Roman"/>
          <w:sz w:val="28"/>
          <w:szCs w:val="28"/>
        </w:rPr>
        <w:t xml:space="preserve">а с учителем и одноклассниками - </w:t>
      </w:r>
      <w:r w:rsidR="00AC2A05" w:rsidRPr="00AC2A05">
        <w:rPr>
          <w:rFonts w:ascii="Times New Roman" w:hAnsi="Times New Roman" w:cs="Times New Roman"/>
          <w:sz w:val="28"/>
          <w:szCs w:val="28"/>
        </w:rPr>
        <w:t>и ориентации на образец поведения «хорошего ученика» как пример для подражания;</w:t>
      </w:r>
    </w:p>
    <w:p w:rsidR="00AC2A05" w:rsidRPr="00AC2A05" w:rsidRDefault="000D2168"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AC2A05" w:rsidRPr="00AC2A05">
        <w:rPr>
          <w:rFonts w:ascii="Times New Roman" w:hAnsi="Times New Roman" w:cs="Times New Roman"/>
          <w:sz w:val="28"/>
          <w:szCs w:val="28"/>
        </w:rPr>
        <w:t xml:space="preserve"> </w:t>
      </w:r>
      <w:proofErr w:type="spellStart"/>
      <w:r w:rsidR="00AC2A05" w:rsidRPr="00AC2A05">
        <w:rPr>
          <w:rFonts w:ascii="Times New Roman" w:hAnsi="Times New Roman" w:cs="Times New Roman"/>
          <w:sz w:val="28"/>
          <w:szCs w:val="28"/>
        </w:rPr>
        <w:t>сформированности</w:t>
      </w:r>
      <w:proofErr w:type="spellEnd"/>
      <w:r w:rsidR="00AC2A05" w:rsidRPr="00AC2A05">
        <w:rPr>
          <w:rFonts w:ascii="Times New Roman" w:hAnsi="Times New Roman" w:cs="Times New Roman"/>
          <w:sz w:val="28"/>
          <w:szCs w:val="28"/>
        </w:rPr>
        <w:t xml:space="preserve"> </w:t>
      </w:r>
      <w:r>
        <w:rPr>
          <w:rFonts w:ascii="Times New Roman" w:hAnsi="Times New Roman" w:cs="Times New Roman"/>
          <w:sz w:val="28"/>
          <w:szCs w:val="28"/>
        </w:rPr>
        <w:t xml:space="preserve">основ гражданской идентичности - </w:t>
      </w:r>
      <w:r w:rsidR="00AC2A05" w:rsidRPr="00AC2A05">
        <w:rPr>
          <w:rFonts w:ascii="Times New Roman" w:hAnsi="Times New Roman" w:cs="Times New Roman"/>
          <w:sz w:val="28"/>
          <w:szCs w:val="28"/>
        </w:rPr>
        <w:t>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AC2A05" w:rsidRPr="00AC2A05" w:rsidRDefault="000D2168"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C2A05" w:rsidRPr="00AC2A05">
        <w:rPr>
          <w:rFonts w:ascii="Times New Roman" w:hAnsi="Times New Roman" w:cs="Times New Roman"/>
          <w:sz w:val="28"/>
          <w:szCs w:val="28"/>
        </w:rPr>
        <w:t xml:space="preserve"> </w:t>
      </w:r>
      <w:proofErr w:type="spellStart"/>
      <w:r w:rsidR="00AC2A05" w:rsidRPr="00AC2A05">
        <w:rPr>
          <w:rFonts w:ascii="Times New Roman" w:hAnsi="Times New Roman" w:cs="Times New Roman"/>
          <w:sz w:val="28"/>
          <w:szCs w:val="28"/>
        </w:rPr>
        <w:t>сформированности</w:t>
      </w:r>
      <w:proofErr w:type="spellEnd"/>
      <w:r w:rsidR="00AC2A05" w:rsidRPr="00AC2A05">
        <w:rPr>
          <w:rFonts w:ascii="Times New Roman" w:hAnsi="Times New Roman" w:cs="Times New Roman"/>
          <w:sz w:val="28"/>
          <w:szCs w:val="28"/>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AC2A05" w:rsidRPr="00AC2A05" w:rsidRDefault="000D2168"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C2A05" w:rsidRPr="00AC2A05">
        <w:rPr>
          <w:rFonts w:ascii="Times New Roman" w:hAnsi="Times New Roman" w:cs="Times New Roman"/>
          <w:sz w:val="28"/>
          <w:szCs w:val="28"/>
        </w:rPr>
        <w:t xml:space="preserve"> </w:t>
      </w:r>
      <w:proofErr w:type="spellStart"/>
      <w:r w:rsidR="00AC2A05" w:rsidRPr="00AC2A05">
        <w:rPr>
          <w:rFonts w:ascii="Times New Roman" w:hAnsi="Times New Roman" w:cs="Times New Roman"/>
          <w:sz w:val="28"/>
          <w:szCs w:val="28"/>
        </w:rPr>
        <w:t>сформированности</w:t>
      </w:r>
      <w:proofErr w:type="spellEnd"/>
      <w:r w:rsidR="00AC2A05" w:rsidRPr="00AC2A05">
        <w:rPr>
          <w:rFonts w:ascii="Times New Roman" w:hAnsi="Times New Roman" w:cs="Times New Roman"/>
          <w:sz w:val="28"/>
          <w:szCs w:val="28"/>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AC2A05" w:rsidRDefault="000D2168" w:rsidP="00AC2A05">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C2A05" w:rsidRPr="00AC2A05">
        <w:rPr>
          <w:rFonts w:ascii="Times New Roman" w:hAnsi="Times New Roman" w:cs="Times New Roman"/>
          <w:sz w:val="28"/>
          <w:szCs w:val="28"/>
        </w:rPr>
        <w:t xml:space="preserve"> знания моральных норм и </w:t>
      </w:r>
      <w:proofErr w:type="spellStart"/>
      <w:r w:rsidR="00AC2A05" w:rsidRPr="00AC2A05">
        <w:rPr>
          <w:rFonts w:ascii="Times New Roman" w:hAnsi="Times New Roman" w:cs="Times New Roman"/>
          <w:sz w:val="28"/>
          <w:szCs w:val="28"/>
        </w:rPr>
        <w:t>сформированности</w:t>
      </w:r>
      <w:proofErr w:type="spellEnd"/>
      <w:r w:rsidR="00AC2A05" w:rsidRPr="00AC2A05">
        <w:rPr>
          <w:rFonts w:ascii="Times New Roman" w:hAnsi="Times New Roman" w:cs="Times New Roman"/>
          <w:sz w:val="28"/>
          <w:szCs w:val="28"/>
        </w:rPr>
        <w:t xml:space="preserve"> морально-этических суждений, способности к решению моральных проблем на основе </w:t>
      </w:r>
      <w:proofErr w:type="spellStart"/>
      <w:r w:rsidR="00AC2A05" w:rsidRPr="00AC2A05">
        <w:rPr>
          <w:rFonts w:ascii="Times New Roman" w:hAnsi="Times New Roman" w:cs="Times New Roman"/>
          <w:sz w:val="28"/>
          <w:szCs w:val="28"/>
        </w:rPr>
        <w:t>децентрации</w:t>
      </w:r>
      <w:proofErr w:type="spellEnd"/>
      <w:r w:rsidR="00AC2A05" w:rsidRPr="00AC2A05">
        <w:rPr>
          <w:rFonts w:ascii="Times New Roman" w:hAnsi="Times New Roman" w:cs="Times New Roman"/>
          <w:sz w:val="28"/>
          <w:szCs w:val="28"/>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Основной формой</w:t>
      </w:r>
      <w:r>
        <w:rPr>
          <w:rFonts w:ascii="Times New Roman" w:hAnsi="Times New Roman" w:cs="Times New Roman"/>
          <w:sz w:val="28"/>
          <w:szCs w:val="28"/>
        </w:rPr>
        <w:t xml:space="preserve"> </w:t>
      </w:r>
      <w:r w:rsidRPr="000D2168">
        <w:rPr>
          <w:rFonts w:ascii="Times New Roman" w:hAnsi="Times New Roman" w:cs="Times New Roman"/>
          <w:sz w:val="28"/>
          <w:szCs w:val="28"/>
        </w:rPr>
        <w:t xml:space="preserve">оценки </w:t>
      </w:r>
      <w:r w:rsidRPr="000D2168">
        <w:rPr>
          <w:rFonts w:ascii="Times New Roman" w:hAnsi="Times New Roman" w:cs="Times New Roman"/>
          <w:i/>
          <w:iCs/>
          <w:sz w:val="28"/>
          <w:szCs w:val="28"/>
        </w:rPr>
        <w:t>личностных результатов,</w:t>
      </w:r>
      <w:r>
        <w:rPr>
          <w:rFonts w:ascii="Times New Roman" w:hAnsi="Times New Roman" w:cs="Times New Roman"/>
          <w:i/>
          <w:iCs/>
          <w:sz w:val="28"/>
          <w:szCs w:val="28"/>
        </w:rPr>
        <w:t xml:space="preserve"> </w:t>
      </w:r>
      <w:r w:rsidRPr="000D2168">
        <w:rPr>
          <w:rFonts w:ascii="Times New Roman" w:hAnsi="Times New Roman" w:cs="Times New Roman"/>
          <w:sz w:val="28"/>
          <w:szCs w:val="28"/>
        </w:rPr>
        <w:t>используемым в образовательной программе,</w:t>
      </w:r>
      <w:r>
        <w:rPr>
          <w:rFonts w:ascii="Times New Roman" w:hAnsi="Times New Roman" w:cs="Times New Roman"/>
          <w:sz w:val="28"/>
          <w:szCs w:val="28"/>
        </w:rPr>
        <w:t xml:space="preserve"> </w:t>
      </w:r>
      <w:r w:rsidRPr="000D2168">
        <w:rPr>
          <w:rFonts w:ascii="Times New Roman" w:hAnsi="Times New Roman" w:cs="Times New Roman"/>
          <w:sz w:val="28"/>
          <w:szCs w:val="28"/>
        </w:rPr>
        <w:t xml:space="preserve">является оценка </w:t>
      </w:r>
      <w:r w:rsidRPr="000D2168">
        <w:rPr>
          <w:rFonts w:ascii="Times New Roman" w:hAnsi="Times New Roman" w:cs="Times New Roman"/>
          <w:b/>
          <w:bCs/>
          <w:i/>
          <w:iCs/>
          <w:sz w:val="28"/>
          <w:szCs w:val="28"/>
        </w:rPr>
        <w:t>личностного прогресса ученика</w:t>
      </w:r>
      <w:r>
        <w:rPr>
          <w:rFonts w:ascii="Times New Roman" w:hAnsi="Times New Roman" w:cs="Times New Roman"/>
          <w:b/>
          <w:bCs/>
          <w:i/>
          <w:iCs/>
          <w:sz w:val="28"/>
          <w:szCs w:val="28"/>
        </w:rPr>
        <w:t xml:space="preserve"> </w:t>
      </w:r>
      <w:r w:rsidRPr="000D2168">
        <w:rPr>
          <w:rFonts w:ascii="Times New Roman" w:hAnsi="Times New Roman" w:cs="Times New Roman"/>
          <w:sz w:val="28"/>
          <w:szCs w:val="28"/>
        </w:rPr>
        <w:t xml:space="preserve">с помощью </w:t>
      </w:r>
      <w:proofErr w:type="spellStart"/>
      <w:r w:rsidRPr="000D2168">
        <w:rPr>
          <w:rFonts w:ascii="Times New Roman" w:hAnsi="Times New Roman" w:cs="Times New Roman"/>
          <w:i/>
          <w:iCs/>
          <w:sz w:val="28"/>
          <w:szCs w:val="28"/>
        </w:rPr>
        <w:t>портфолио</w:t>
      </w:r>
      <w:proofErr w:type="spellEnd"/>
      <w:r w:rsidRPr="000D2168">
        <w:rPr>
          <w:rFonts w:ascii="Times New Roman" w:hAnsi="Times New Roman" w:cs="Times New Roman"/>
          <w:sz w:val="28"/>
          <w:szCs w:val="28"/>
        </w:rPr>
        <w:t xml:space="preserve">, способствующего формированию обучающихся с ЗПР культуры мышления, логики, умений анализировать, обобщать, систематизировать, классифицировать. </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 xml:space="preserve">Еще одной формой оценки личностных результатов обучающихся с ЗПР является оценка </w:t>
      </w:r>
      <w:r w:rsidRPr="000D2168">
        <w:rPr>
          <w:rFonts w:ascii="Times New Roman" w:hAnsi="Times New Roman" w:cs="Times New Roman"/>
          <w:b/>
          <w:bCs/>
          <w:i/>
          <w:iCs/>
          <w:sz w:val="28"/>
          <w:szCs w:val="28"/>
        </w:rPr>
        <w:t>индивидуального прогресса личностного развития обучающихся</w:t>
      </w:r>
      <w:r>
        <w:rPr>
          <w:rFonts w:ascii="Times New Roman" w:hAnsi="Times New Roman" w:cs="Times New Roman"/>
          <w:b/>
          <w:bCs/>
          <w:i/>
          <w:iCs/>
          <w:sz w:val="28"/>
          <w:szCs w:val="28"/>
        </w:rPr>
        <w:t xml:space="preserve"> </w:t>
      </w:r>
      <w:r w:rsidRPr="000D2168">
        <w:rPr>
          <w:rFonts w:ascii="Times New Roman" w:hAnsi="Times New Roman" w:cs="Times New Roman"/>
          <w:sz w:val="28"/>
          <w:szCs w:val="28"/>
        </w:rPr>
        <w:t>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w:t>
      </w:r>
      <w:r>
        <w:rPr>
          <w:rFonts w:ascii="Times New Roman" w:hAnsi="Times New Roman" w:cs="Times New Roman"/>
          <w:sz w:val="28"/>
          <w:szCs w:val="28"/>
        </w:rPr>
        <w:t xml:space="preserve">зрастной периодизации развития - </w:t>
      </w:r>
      <w:r w:rsidRPr="000D2168">
        <w:rPr>
          <w:rFonts w:ascii="Times New Roman" w:hAnsi="Times New Roman" w:cs="Times New Roman"/>
          <w:sz w:val="28"/>
          <w:szCs w:val="28"/>
        </w:rPr>
        <w:t xml:space="preserve">в форме </w:t>
      </w:r>
      <w:proofErr w:type="spellStart"/>
      <w:r w:rsidRPr="000D2168">
        <w:rPr>
          <w:rFonts w:ascii="Times New Roman" w:hAnsi="Times New Roman" w:cs="Times New Roman"/>
          <w:sz w:val="28"/>
          <w:szCs w:val="28"/>
        </w:rPr>
        <w:t>возрастно</w:t>
      </w:r>
      <w:proofErr w:type="spellEnd"/>
      <w:r w:rsidRPr="000D2168">
        <w:rPr>
          <w:rFonts w:ascii="Times New Roman" w:hAnsi="Times New Roman" w:cs="Times New Roman"/>
          <w:sz w:val="28"/>
          <w:szCs w:val="28"/>
        </w:rPr>
        <w:t xml:space="preserve"> –</w:t>
      </w:r>
      <w:r w:rsidR="00FD4D46">
        <w:rPr>
          <w:rFonts w:ascii="Times New Roman" w:hAnsi="Times New Roman" w:cs="Times New Roman"/>
          <w:sz w:val="28"/>
          <w:szCs w:val="28"/>
        </w:rPr>
        <w:t xml:space="preserve"> </w:t>
      </w:r>
      <w:r w:rsidRPr="000D2168">
        <w:rPr>
          <w:rFonts w:ascii="Times New Roman" w:hAnsi="Times New Roman" w:cs="Times New Roman"/>
          <w:sz w:val="28"/>
          <w:szCs w:val="28"/>
        </w:rPr>
        <w:t>психологического консультирования. Результаты анализа представляются</w:t>
      </w:r>
      <w:r>
        <w:rPr>
          <w:rFonts w:ascii="Times New Roman" w:hAnsi="Times New Roman" w:cs="Times New Roman"/>
          <w:sz w:val="28"/>
          <w:szCs w:val="28"/>
        </w:rPr>
        <w:t xml:space="preserve"> </w:t>
      </w:r>
      <w:r w:rsidRPr="000D2168">
        <w:rPr>
          <w:rFonts w:ascii="Times New Roman" w:hAnsi="Times New Roman" w:cs="Times New Roman"/>
          <w:sz w:val="28"/>
          <w:szCs w:val="28"/>
        </w:rPr>
        <w:t>в форме удобных и понятных всем членам экспертной группы условных ед</w:t>
      </w:r>
      <w:r>
        <w:rPr>
          <w:rFonts w:ascii="Times New Roman" w:hAnsi="Times New Roman" w:cs="Times New Roman"/>
          <w:sz w:val="28"/>
          <w:szCs w:val="28"/>
        </w:rPr>
        <w:t xml:space="preserve">иницах: кружочки черного цвета - </w:t>
      </w:r>
      <w:r w:rsidRPr="000D2168">
        <w:rPr>
          <w:rFonts w:ascii="Times New Roman" w:hAnsi="Times New Roman" w:cs="Times New Roman"/>
          <w:sz w:val="28"/>
          <w:szCs w:val="28"/>
        </w:rPr>
        <w:t>нет прод</w:t>
      </w:r>
      <w:r>
        <w:rPr>
          <w:rFonts w:ascii="Times New Roman" w:hAnsi="Times New Roman" w:cs="Times New Roman"/>
          <w:sz w:val="28"/>
          <w:szCs w:val="28"/>
        </w:rPr>
        <w:t xml:space="preserve">вижения; кружочки синего цвета - </w:t>
      </w:r>
      <w:r w:rsidRPr="000D2168">
        <w:rPr>
          <w:rFonts w:ascii="Times New Roman" w:hAnsi="Times New Roman" w:cs="Times New Roman"/>
          <w:sz w:val="28"/>
          <w:szCs w:val="28"/>
        </w:rPr>
        <w:t>минимальное продви</w:t>
      </w:r>
      <w:r>
        <w:rPr>
          <w:rFonts w:ascii="Times New Roman" w:hAnsi="Times New Roman" w:cs="Times New Roman"/>
          <w:sz w:val="28"/>
          <w:szCs w:val="28"/>
        </w:rPr>
        <w:t xml:space="preserve">жение; кружочки зеленого цвета - </w:t>
      </w:r>
      <w:r w:rsidRPr="000D2168">
        <w:rPr>
          <w:rFonts w:ascii="Times New Roman" w:hAnsi="Times New Roman" w:cs="Times New Roman"/>
          <w:sz w:val="28"/>
          <w:szCs w:val="28"/>
        </w:rPr>
        <w:t>средн</w:t>
      </w:r>
      <w:r>
        <w:rPr>
          <w:rFonts w:ascii="Times New Roman" w:hAnsi="Times New Roman" w:cs="Times New Roman"/>
          <w:sz w:val="28"/>
          <w:szCs w:val="28"/>
        </w:rPr>
        <w:t xml:space="preserve">ее продвижение; красного цвета - </w:t>
      </w:r>
      <w:r w:rsidRPr="000D2168">
        <w:rPr>
          <w:rFonts w:ascii="Times New Roman" w:hAnsi="Times New Roman" w:cs="Times New Roman"/>
          <w:sz w:val="28"/>
          <w:szCs w:val="28"/>
        </w:rPr>
        <w:t xml:space="preserve">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Pr="000D2168">
        <w:rPr>
          <w:rFonts w:ascii="Times New Roman" w:hAnsi="Times New Roman" w:cs="Times New Roman"/>
          <w:i/>
          <w:iCs/>
          <w:sz w:val="28"/>
          <w:szCs w:val="28"/>
        </w:rPr>
        <w:t>индивидуальную карту развития обучающегося</w:t>
      </w:r>
      <w:r w:rsidRPr="000D2168">
        <w:rPr>
          <w:rFonts w:ascii="Times New Roman" w:hAnsi="Times New Roman" w:cs="Times New Roman"/>
          <w:sz w:val="28"/>
          <w:szCs w:val="28"/>
        </w:rPr>
        <w:t>,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sidRPr="000D2168">
        <w:rPr>
          <w:rFonts w:ascii="Times New Roman" w:hAnsi="Times New Roman" w:cs="Times New Roman"/>
          <w:i/>
          <w:iCs/>
          <w:sz w:val="28"/>
          <w:szCs w:val="28"/>
        </w:rPr>
        <w:t>.</w:t>
      </w:r>
    </w:p>
    <w:p w:rsidR="000D2168" w:rsidRPr="00AC2A05"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b/>
          <w:bCs/>
          <w:i/>
          <w:iCs/>
          <w:sz w:val="28"/>
          <w:szCs w:val="28"/>
        </w:rPr>
        <w:t xml:space="preserve">Оценка личностных результатов </w:t>
      </w:r>
      <w:r w:rsidRPr="000D2168">
        <w:rPr>
          <w:rFonts w:ascii="Times New Roman" w:hAnsi="Times New Roman" w:cs="Times New Roman"/>
          <w:sz w:val="28"/>
          <w:szCs w:val="28"/>
        </w:rPr>
        <w:t>не выражается в количественном значении, она отражает динамику развития конкретного ребенка</w:t>
      </w:r>
      <w:r>
        <w:rPr>
          <w:rFonts w:ascii="Times New Roman" w:hAnsi="Times New Roman" w:cs="Times New Roman"/>
          <w:sz w:val="28"/>
          <w:szCs w:val="28"/>
        </w:rPr>
        <w:t xml:space="preserve"> </w:t>
      </w:r>
      <w:r w:rsidRPr="000D2168">
        <w:rPr>
          <w:rFonts w:ascii="Times New Roman" w:hAnsi="Times New Roman" w:cs="Times New Roman"/>
          <w:sz w:val="28"/>
          <w:szCs w:val="28"/>
        </w:rPr>
        <w:t>(</w:t>
      </w:r>
      <w:proofErr w:type="spellStart"/>
      <w:r w:rsidRPr="000D2168">
        <w:rPr>
          <w:rFonts w:ascii="Times New Roman" w:hAnsi="Times New Roman" w:cs="Times New Roman"/>
          <w:i/>
          <w:iCs/>
          <w:sz w:val="28"/>
          <w:szCs w:val="28"/>
        </w:rPr>
        <w:t>был-стал</w:t>
      </w:r>
      <w:proofErr w:type="spellEnd"/>
      <w:r w:rsidRPr="000D2168">
        <w:rPr>
          <w:rFonts w:ascii="Times New Roman" w:hAnsi="Times New Roman" w:cs="Times New Roman"/>
          <w:sz w:val="28"/>
          <w:szCs w:val="28"/>
        </w:rPr>
        <w:t>).</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b/>
          <w:bCs/>
          <w:sz w:val="28"/>
          <w:szCs w:val="28"/>
        </w:rPr>
        <w:t xml:space="preserve">Личностные УУД: </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lastRenderedPageBreak/>
        <w:t>1. Ориентация на понимание причин успеха в учебной деятельности.</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2. Способность к самооценке; умение оценивать свои и чужие поступки.</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3. Урегулирование поведения в соответствии с познанными моральными нормами и этническими требованиями.</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4. Познавательная мотивация учения.</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5. Принятие и освоение социальной роли обучающегося.</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b/>
          <w:bCs/>
          <w:sz w:val="28"/>
          <w:szCs w:val="28"/>
        </w:rPr>
        <w:t xml:space="preserve">Оценка </w:t>
      </w:r>
      <w:proofErr w:type="spellStart"/>
      <w:r w:rsidRPr="000D2168">
        <w:rPr>
          <w:rFonts w:ascii="Times New Roman" w:hAnsi="Times New Roman" w:cs="Times New Roman"/>
          <w:b/>
          <w:bCs/>
          <w:sz w:val="28"/>
          <w:szCs w:val="28"/>
        </w:rPr>
        <w:t>метапредметных</w:t>
      </w:r>
      <w:proofErr w:type="spellEnd"/>
      <w:r w:rsidRPr="000D2168">
        <w:rPr>
          <w:rFonts w:ascii="Times New Roman" w:hAnsi="Times New Roman" w:cs="Times New Roman"/>
          <w:b/>
          <w:bCs/>
          <w:sz w:val="28"/>
          <w:szCs w:val="28"/>
        </w:rPr>
        <w:t xml:space="preserve"> результатов</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b/>
          <w:bCs/>
          <w:i/>
          <w:iCs/>
          <w:sz w:val="28"/>
          <w:szCs w:val="28"/>
        </w:rPr>
        <w:t xml:space="preserve">Оценка </w:t>
      </w:r>
      <w:proofErr w:type="spellStart"/>
      <w:r w:rsidRPr="000D2168">
        <w:rPr>
          <w:rFonts w:ascii="Times New Roman" w:hAnsi="Times New Roman" w:cs="Times New Roman"/>
          <w:b/>
          <w:bCs/>
          <w:i/>
          <w:iCs/>
          <w:sz w:val="28"/>
          <w:szCs w:val="28"/>
        </w:rPr>
        <w:t>метапредметных</w:t>
      </w:r>
      <w:proofErr w:type="spellEnd"/>
      <w:r w:rsidRPr="000D2168">
        <w:rPr>
          <w:rFonts w:ascii="Times New Roman" w:hAnsi="Times New Roman" w:cs="Times New Roman"/>
          <w:b/>
          <w:bCs/>
          <w:i/>
          <w:iCs/>
          <w:sz w:val="28"/>
          <w:szCs w:val="28"/>
        </w:rPr>
        <w:t xml:space="preserve"> результатов</w:t>
      </w:r>
      <w:r>
        <w:rPr>
          <w:rFonts w:ascii="Times New Roman" w:hAnsi="Times New Roman" w:cs="Times New Roman"/>
          <w:b/>
          <w:bCs/>
          <w:i/>
          <w:iCs/>
          <w:sz w:val="28"/>
          <w:szCs w:val="28"/>
        </w:rPr>
        <w:t xml:space="preserve"> </w:t>
      </w:r>
      <w:r w:rsidRPr="000D2168">
        <w:rPr>
          <w:rFonts w:ascii="Times New Roman" w:hAnsi="Times New Roman" w:cs="Times New Roman"/>
          <w:sz w:val="28"/>
          <w:szCs w:val="28"/>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D2168">
        <w:rPr>
          <w:rFonts w:ascii="Times New Roman" w:hAnsi="Times New Roman" w:cs="Times New Roman"/>
          <w:sz w:val="28"/>
          <w:szCs w:val="28"/>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w:t>
      </w:r>
      <w:r>
        <w:rPr>
          <w:rFonts w:ascii="Times New Roman" w:hAnsi="Times New Roman" w:cs="Times New Roman"/>
          <w:sz w:val="28"/>
          <w:szCs w:val="28"/>
        </w:rPr>
        <w:t xml:space="preserve"> </w:t>
      </w:r>
      <w:r w:rsidRPr="000D2168">
        <w:rPr>
          <w:rFonts w:ascii="Times New Roman" w:hAnsi="Times New Roman" w:cs="Times New Roman"/>
          <w:sz w:val="28"/>
          <w:szCs w:val="28"/>
        </w:rPr>
        <w:t>проявлять инициативу и самостоятельность в обучении;</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D2168">
        <w:rPr>
          <w:rFonts w:ascii="Times New Roman" w:hAnsi="Times New Roman" w:cs="Times New Roman"/>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D2168">
        <w:rPr>
          <w:rFonts w:ascii="Times New Roman" w:hAnsi="Times New Roman" w:cs="Times New Roman"/>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D2168">
        <w:rPr>
          <w:rFonts w:ascii="Times New Roman" w:hAnsi="Times New Roman" w:cs="Times New Roman"/>
          <w:sz w:val="28"/>
          <w:szCs w:val="28"/>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D2168">
        <w:rPr>
          <w:rFonts w:ascii="Times New Roman" w:hAnsi="Times New Roman" w:cs="Times New Roman"/>
          <w:sz w:val="28"/>
          <w:szCs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 xml:space="preserve">Достижение </w:t>
      </w:r>
      <w:proofErr w:type="spellStart"/>
      <w:r w:rsidRPr="000D2168">
        <w:rPr>
          <w:rFonts w:ascii="Times New Roman" w:hAnsi="Times New Roman" w:cs="Times New Roman"/>
          <w:sz w:val="28"/>
          <w:szCs w:val="28"/>
        </w:rPr>
        <w:t>метапредметных</w:t>
      </w:r>
      <w:proofErr w:type="spellEnd"/>
      <w:r w:rsidRPr="000D2168">
        <w:rPr>
          <w:rFonts w:ascii="Times New Roman" w:hAnsi="Times New Roman" w:cs="Times New Roman"/>
          <w:sz w:val="28"/>
          <w:szCs w:val="28"/>
        </w:rPr>
        <w:t xml:space="preserve"> результатов обеспечивается за счёт основных компонентов образовательного п</w:t>
      </w:r>
      <w:r>
        <w:rPr>
          <w:rFonts w:ascii="Times New Roman" w:hAnsi="Times New Roman" w:cs="Times New Roman"/>
          <w:sz w:val="28"/>
          <w:szCs w:val="28"/>
        </w:rPr>
        <w:t xml:space="preserve">роцесса - </w:t>
      </w:r>
      <w:r w:rsidRPr="000D2168">
        <w:rPr>
          <w:rFonts w:ascii="Times New Roman" w:hAnsi="Times New Roman" w:cs="Times New Roman"/>
          <w:sz w:val="28"/>
          <w:szCs w:val="28"/>
        </w:rPr>
        <w:t>учебных предметов, представленных в обязательной части учебного плана.</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 xml:space="preserve">Основное содержание оценки </w:t>
      </w:r>
      <w:proofErr w:type="spellStart"/>
      <w:r w:rsidRPr="000D2168">
        <w:rPr>
          <w:rFonts w:ascii="Times New Roman" w:hAnsi="Times New Roman" w:cs="Times New Roman"/>
          <w:sz w:val="28"/>
          <w:szCs w:val="28"/>
        </w:rPr>
        <w:t>метапредметных</w:t>
      </w:r>
      <w:proofErr w:type="spellEnd"/>
      <w:r w:rsidRPr="000D2168">
        <w:rPr>
          <w:rFonts w:ascii="Times New Roman" w:hAnsi="Times New Roman" w:cs="Times New Roman"/>
          <w:sz w:val="28"/>
          <w:szCs w:val="28"/>
        </w:rPr>
        <w:t xml:space="preserve"> результатов на ступени начального общего образования строится вокруг умения учиться. Оценка </w:t>
      </w:r>
      <w:proofErr w:type="spellStart"/>
      <w:r w:rsidRPr="000D2168">
        <w:rPr>
          <w:rFonts w:ascii="Times New Roman" w:hAnsi="Times New Roman" w:cs="Times New Roman"/>
          <w:sz w:val="28"/>
          <w:szCs w:val="28"/>
        </w:rPr>
        <w:t>метапредметных</w:t>
      </w:r>
      <w:proofErr w:type="spellEnd"/>
      <w:r w:rsidRPr="000D2168">
        <w:rPr>
          <w:rFonts w:ascii="Times New Roman" w:hAnsi="Times New Roman" w:cs="Times New Roman"/>
          <w:sz w:val="28"/>
          <w:szCs w:val="28"/>
        </w:rPr>
        <w:t xml:space="preserve"> результатов проводится в ходе различных процедур таких, как решение задач творческого и поискового характера, учебное проектирование,</w:t>
      </w:r>
      <w:r>
        <w:rPr>
          <w:rFonts w:ascii="Times New Roman" w:hAnsi="Times New Roman" w:cs="Times New Roman"/>
          <w:sz w:val="28"/>
          <w:szCs w:val="28"/>
        </w:rPr>
        <w:t xml:space="preserve"> </w:t>
      </w:r>
      <w:r w:rsidRPr="000D2168">
        <w:rPr>
          <w:rFonts w:ascii="Times New Roman" w:hAnsi="Times New Roman" w:cs="Times New Roman"/>
          <w:sz w:val="28"/>
          <w:szCs w:val="28"/>
        </w:rPr>
        <w:t xml:space="preserve">комплексные работы на </w:t>
      </w:r>
      <w:proofErr w:type="spellStart"/>
      <w:r w:rsidRPr="000D2168">
        <w:rPr>
          <w:rFonts w:ascii="Times New Roman" w:hAnsi="Times New Roman" w:cs="Times New Roman"/>
          <w:sz w:val="28"/>
          <w:szCs w:val="28"/>
        </w:rPr>
        <w:t>межпредметной</w:t>
      </w:r>
      <w:proofErr w:type="spellEnd"/>
      <w:r w:rsidRPr="000D2168">
        <w:rPr>
          <w:rFonts w:ascii="Times New Roman" w:hAnsi="Times New Roman" w:cs="Times New Roman"/>
          <w:sz w:val="28"/>
          <w:szCs w:val="28"/>
        </w:rPr>
        <w:t xml:space="preserve"> основе, мониторинг </w:t>
      </w:r>
      <w:proofErr w:type="spellStart"/>
      <w:r w:rsidRPr="000D2168">
        <w:rPr>
          <w:rFonts w:ascii="Times New Roman" w:hAnsi="Times New Roman" w:cs="Times New Roman"/>
          <w:sz w:val="28"/>
          <w:szCs w:val="28"/>
        </w:rPr>
        <w:t>сформированности</w:t>
      </w:r>
      <w:proofErr w:type="spellEnd"/>
      <w:r w:rsidRPr="000D2168">
        <w:rPr>
          <w:rFonts w:ascii="Times New Roman" w:hAnsi="Times New Roman" w:cs="Times New Roman"/>
          <w:sz w:val="28"/>
          <w:szCs w:val="28"/>
        </w:rPr>
        <w:t xml:space="preserve"> основных учебных умений.</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b/>
          <w:bCs/>
          <w:sz w:val="28"/>
          <w:szCs w:val="28"/>
        </w:rPr>
        <w:t>Регулятивные УУД:</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1.Умение определять цель деятельности на уроке.</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2.Умение работать по плану.</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3. Умение контролировать выполнение заданий</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b/>
          <w:bCs/>
          <w:sz w:val="28"/>
          <w:szCs w:val="28"/>
        </w:rPr>
        <w:t>Познавательные УУД:</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1. Умение ориентироваться в учебнике.</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lastRenderedPageBreak/>
        <w:t>2. Умение сравнивать и группировать предметы.</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3. Умение извлекать</w:t>
      </w:r>
      <w:r>
        <w:rPr>
          <w:rFonts w:ascii="Times New Roman" w:hAnsi="Times New Roman" w:cs="Times New Roman"/>
          <w:sz w:val="28"/>
          <w:szCs w:val="28"/>
        </w:rPr>
        <w:t xml:space="preserve"> </w:t>
      </w:r>
      <w:r w:rsidRPr="000D2168">
        <w:rPr>
          <w:rFonts w:ascii="Times New Roman" w:hAnsi="Times New Roman" w:cs="Times New Roman"/>
          <w:sz w:val="28"/>
          <w:szCs w:val="28"/>
        </w:rPr>
        <w:t>информацию из сюжетного рисунка.</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4. Умение переводить информацию из одного вида в другой (из рисунка в схему).</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5. Умение вычитывать информацию из текста и схемы.</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b/>
          <w:bCs/>
          <w:sz w:val="28"/>
          <w:szCs w:val="28"/>
        </w:rPr>
        <w:t>Коммуникативные УУД:</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1. Умение участвовать в диалоге на уроке и в жизненных ситуациях.</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2. Умение отвечать на вопросы учителя, товарищей по классу.</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3.Умение соблюдать простейшие нормы речевого этикета: здороваться, прощаться, благодарить.</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4. Умение слушать и понимать речь других.</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5. Умение участвовать в паре.</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 xml:space="preserve">В начале и в конце учебного года проводится </w:t>
      </w:r>
      <w:r w:rsidRPr="000D2168">
        <w:rPr>
          <w:rFonts w:ascii="Times New Roman" w:hAnsi="Times New Roman" w:cs="Times New Roman"/>
          <w:b/>
          <w:bCs/>
          <w:sz w:val="28"/>
          <w:szCs w:val="28"/>
        </w:rPr>
        <w:t xml:space="preserve">мониторинг </w:t>
      </w:r>
      <w:proofErr w:type="spellStart"/>
      <w:r w:rsidRPr="000D2168">
        <w:rPr>
          <w:rFonts w:ascii="Times New Roman" w:hAnsi="Times New Roman" w:cs="Times New Roman"/>
          <w:b/>
          <w:bCs/>
          <w:sz w:val="28"/>
          <w:szCs w:val="28"/>
        </w:rPr>
        <w:t>сформированности</w:t>
      </w:r>
      <w:proofErr w:type="spellEnd"/>
      <w:r w:rsidRPr="000D2168">
        <w:rPr>
          <w:rFonts w:ascii="Times New Roman" w:hAnsi="Times New Roman" w:cs="Times New Roman"/>
          <w:b/>
          <w:bCs/>
          <w:sz w:val="28"/>
          <w:szCs w:val="28"/>
        </w:rPr>
        <w:t xml:space="preserve"> УУД</w:t>
      </w:r>
      <w:r w:rsidRPr="000D2168">
        <w:rPr>
          <w:rFonts w:ascii="Times New Roman" w:hAnsi="Times New Roman" w:cs="Times New Roman"/>
          <w:sz w:val="28"/>
          <w:szCs w:val="28"/>
        </w:rPr>
        <w:t>. Диагностическая работа включает в себя задания на выявление планируемых результатов.</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b/>
          <w:bCs/>
          <w:sz w:val="28"/>
          <w:szCs w:val="28"/>
        </w:rPr>
        <w:t>Оценка предметных результатов</w:t>
      </w:r>
    </w:p>
    <w:p w:rsidR="000D2168" w:rsidRP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w:t>
      </w:r>
      <w:r>
        <w:rPr>
          <w:rFonts w:ascii="Times New Roman" w:hAnsi="Times New Roman" w:cs="Times New Roman"/>
          <w:sz w:val="28"/>
          <w:szCs w:val="28"/>
        </w:rPr>
        <w:t xml:space="preserve"> </w:t>
      </w:r>
      <w:r w:rsidRPr="000D2168">
        <w:rPr>
          <w:rFonts w:ascii="Times New Roman" w:hAnsi="Times New Roman" w:cs="Times New Roman"/>
          <w:sz w:val="28"/>
          <w:szCs w:val="28"/>
        </w:rPr>
        <w:t>решать учебно-познавательные и учебно-практические задачи.</w:t>
      </w:r>
    </w:p>
    <w:p w:rsid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r w:rsidRPr="000D2168">
        <w:rPr>
          <w:rFonts w:ascii="Times New Roman" w:hAnsi="Times New Roman" w:cs="Times New Roman"/>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w:t>
      </w:r>
      <w:r>
        <w:rPr>
          <w:rFonts w:ascii="Times New Roman" w:hAnsi="Times New Roman" w:cs="Times New Roman"/>
          <w:sz w:val="28"/>
          <w:szCs w:val="28"/>
        </w:rPr>
        <w:t xml:space="preserve"> и</w:t>
      </w:r>
      <w:r w:rsidRPr="000D2168">
        <w:rPr>
          <w:rFonts w:ascii="Times New Roman" w:hAnsi="Times New Roman" w:cs="Times New Roman"/>
          <w:sz w:val="28"/>
          <w:szCs w:val="28"/>
        </w:rPr>
        <w:t xml:space="preserve">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w:t>
      </w:r>
      <w:proofErr w:type="spellStart"/>
      <w:r w:rsidRPr="000D2168">
        <w:rPr>
          <w:rFonts w:ascii="Times New Roman" w:hAnsi="Times New Roman" w:cs="Times New Roman"/>
          <w:sz w:val="28"/>
          <w:szCs w:val="28"/>
        </w:rPr>
        <w:t>метапредметных</w:t>
      </w:r>
      <w:proofErr w:type="spellEnd"/>
      <w:r w:rsidRPr="000D2168">
        <w:rPr>
          <w:rFonts w:ascii="Times New Roman" w:hAnsi="Times New Roman" w:cs="Times New Roman"/>
          <w:sz w:val="28"/>
          <w:szCs w:val="28"/>
        </w:rPr>
        <w:t xml:space="preserve"> результатов начального общего образования, необходимых для продолжения образования.</w:t>
      </w:r>
    </w:p>
    <w:p w:rsidR="0063546E" w:rsidRDefault="0063546E" w:rsidP="0063546E">
      <w:pPr>
        <w:tabs>
          <w:tab w:val="left" w:pos="0"/>
          <w:tab w:val="right" w:leader="dot" w:pos="9639"/>
        </w:tabs>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МОДЕЛЬ СИСТЕМЫ ОЦЕНКИ ПРЕДМЕТНЫХ РЕЗУЛЬТАТОВ</w:t>
      </w:r>
    </w:p>
    <w:tbl>
      <w:tblPr>
        <w:tblStyle w:val="aff8"/>
        <w:tblpPr w:leftFromText="180" w:rightFromText="180" w:vertAnchor="text" w:horzAnchor="margin" w:tblpY="139"/>
        <w:tblW w:w="0" w:type="auto"/>
        <w:tblLook w:val="04A0"/>
      </w:tblPr>
      <w:tblGrid>
        <w:gridCol w:w="2356"/>
        <w:gridCol w:w="2329"/>
        <w:gridCol w:w="2736"/>
        <w:gridCol w:w="2481"/>
      </w:tblGrid>
      <w:tr w:rsidR="0063546E" w:rsidRPr="00A62B9C" w:rsidTr="00A62B9C">
        <w:tc>
          <w:tcPr>
            <w:tcW w:w="2382" w:type="dxa"/>
          </w:tcPr>
          <w:p w:rsidR="0063546E" w:rsidRPr="00A62B9C"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A62B9C">
              <w:rPr>
                <w:rFonts w:ascii="Times New Roman" w:hAnsi="Times New Roman" w:cs="Times New Roman"/>
                <w:b/>
                <w:bCs/>
                <w:sz w:val="24"/>
                <w:szCs w:val="24"/>
              </w:rPr>
              <w:t>Цель</w:t>
            </w:r>
          </w:p>
        </w:tc>
        <w:tc>
          <w:tcPr>
            <w:tcW w:w="2360" w:type="dxa"/>
          </w:tcPr>
          <w:p w:rsidR="0063546E" w:rsidRPr="00A62B9C"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A62B9C">
              <w:rPr>
                <w:rFonts w:ascii="Times New Roman" w:hAnsi="Times New Roman" w:cs="Times New Roman"/>
                <w:b/>
                <w:bCs/>
                <w:sz w:val="24"/>
                <w:szCs w:val="24"/>
              </w:rPr>
              <w:t>Способ</w:t>
            </w:r>
          </w:p>
        </w:tc>
        <w:tc>
          <w:tcPr>
            <w:tcW w:w="2631" w:type="dxa"/>
          </w:tcPr>
          <w:p w:rsidR="0063546E" w:rsidRPr="00A62B9C"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A62B9C">
              <w:rPr>
                <w:rFonts w:ascii="Times New Roman" w:hAnsi="Times New Roman" w:cs="Times New Roman"/>
                <w:b/>
                <w:bCs/>
                <w:sz w:val="24"/>
                <w:szCs w:val="24"/>
              </w:rPr>
              <w:t>Оценка</w:t>
            </w:r>
          </w:p>
        </w:tc>
        <w:tc>
          <w:tcPr>
            <w:tcW w:w="2481" w:type="dxa"/>
          </w:tcPr>
          <w:p w:rsidR="0063546E" w:rsidRPr="00A62B9C"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A62B9C">
              <w:rPr>
                <w:rFonts w:ascii="Times New Roman" w:hAnsi="Times New Roman" w:cs="Times New Roman"/>
                <w:b/>
                <w:bCs/>
                <w:sz w:val="24"/>
                <w:szCs w:val="24"/>
              </w:rPr>
              <w:t>Виды помощи</w:t>
            </w:r>
          </w:p>
        </w:tc>
      </w:tr>
      <w:tr w:rsidR="0063546E" w:rsidRPr="00A62B9C" w:rsidTr="0063546E">
        <w:tc>
          <w:tcPr>
            <w:tcW w:w="9854" w:type="dxa"/>
            <w:gridSpan w:val="4"/>
          </w:tcPr>
          <w:p w:rsidR="0063546E" w:rsidRPr="00A62B9C"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A62B9C">
              <w:rPr>
                <w:rFonts w:ascii="Times New Roman" w:hAnsi="Times New Roman" w:cs="Times New Roman"/>
                <w:b/>
                <w:bCs/>
                <w:i/>
                <w:iCs/>
                <w:sz w:val="24"/>
                <w:szCs w:val="24"/>
              </w:rPr>
              <w:t>Входная диагностика</w:t>
            </w:r>
          </w:p>
        </w:tc>
      </w:tr>
      <w:tr w:rsidR="0063546E" w:rsidRPr="00A62B9C" w:rsidTr="00A62B9C">
        <w:tc>
          <w:tcPr>
            <w:tcW w:w="2382" w:type="dxa"/>
          </w:tcPr>
          <w:p w:rsidR="0063546E" w:rsidRPr="00A62B9C" w:rsidRDefault="0063546E" w:rsidP="0063546E">
            <w:pPr>
              <w:pStyle w:val="Default"/>
            </w:pPr>
            <w:r w:rsidRPr="00A62B9C">
              <w:t xml:space="preserve">Определение исходного уровня развития личности учащегося в следующих компетенциях: </w:t>
            </w:r>
          </w:p>
          <w:p w:rsidR="0063546E" w:rsidRPr="00A62B9C" w:rsidRDefault="0063546E" w:rsidP="0063546E">
            <w:pPr>
              <w:pStyle w:val="Default"/>
            </w:pPr>
            <w:r w:rsidRPr="00A62B9C">
              <w:t xml:space="preserve">-в личностной компетентности (развитие личностных навыков, освоения норм и правил поведения); </w:t>
            </w:r>
          </w:p>
          <w:p w:rsidR="0063546E" w:rsidRPr="00A62B9C" w:rsidRDefault="0063546E" w:rsidP="0063546E">
            <w:pPr>
              <w:pStyle w:val="Default"/>
            </w:pPr>
            <w:r w:rsidRPr="00A62B9C">
              <w:t xml:space="preserve">- регулятивной компетентности; </w:t>
            </w:r>
          </w:p>
          <w:p w:rsidR="0063546E" w:rsidRPr="00A62B9C" w:rsidRDefault="0063546E" w:rsidP="0063546E">
            <w:pPr>
              <w:pStyle w:val="Default"/>
            </w:pPr>
            <w:r w:rsidRPr="00A62B9C">
              <w:lastRenderedPageBreak/>
              <w:t xml:space="preserve">-коммуникативной компетентности; </w:t>
            </w:r>
          </w:p>
          <w:p w:rsidR="0063546E" w:rsidRPr="00A62B9C" w:rsidRDefault="0063546E" w:rsidP="0063546E">
            <w:pPr>
              <w:pStyle w:val="Default"/>
            </w:pPr>
            <w:r w:rsidRPr="00A62B9C">
              <w:t xml:space="preserve">- познавательной компетентности; </w:t>
            </w:r>
          </w:p>
          <w:p w:rsidR="0063546E" w:rsidRPr="00A62B9C" w:rsidRDefault="0063546E" w:rsidP="0063546E">
            <w:pPr>
              <w:pStyle w:val="Default"/>
            </w:pPr>
            <w:r w:rsidRPr="00A62B9C">
              <w:t xml:space="preserve">- определение зоны ближайшего развития; </w:t>
            </w:r>
          </w:p>
          <w:p w:rsidR="0063546E" w:rsidRPr="00A62B9C"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A62B9C">
              <w:rPr>
                <w:rFonts w:ascii="Times New Roman" w:hAnsi="Times New Roman" w:cs="Times New Roman"/>
                <w:sz w:val="24"/>
                <w:szCs w:val="24"/>
              </w:rPr>
              <w:t>- направления коррекционно-развивающей работы.</w:t>
            </w:r>
          </w:p>
        </w:tc>
        <w:tc>
          <w:tcPr>
            <w:tcW w:w="2360" w:type="dxa"/>
          </w:tcPr>
          <w:p w:rsidR="0063546E" w:rsidRPr="00A62B9C"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A62B9C">
              <w:rPr>
                <w:rFonts w:ascii="Times New Roman" w:hAnsi="Times New Roman" w:cs="Times New Roman"/>
                <w:sz w:val="24"/>
                <w:szCs w:val="24"/>
              </w:rPr>
              <w:lastRenderedPageBreak/>
              <w:t>Наблюдение, письменные и графические работы, устная беседа, тестирование.</w:t>
            </w:r>
          </w:p>
        </w:tc>
        <w:tc>
          <w:tcPr>
            <w:tcW w:w="2631" w:type="dxa"/>
          </w:tcPr>
          <w:p w:rsidR="0063546E" w:rsidRPr="00A62B9C" w:rsidRDefault="0063546E" w:rsidP="0063546E">
            <w:pPr>
              <w:pStyle w:val="Default"/>
            </w:pPr>
            <w:r w:rsidRPr="00A62B9C">
              <w:t xml:space="preserve">Оценочным ключом для фиксации достижений ребенка является трехуровневая шкала: </w:t>
            </w:r>
          </w:p>
          <w:p w:rsidR="0063546E" w:rsidRPr="00A62B9C" w:rsidRDefault="0063546E" w:rsidP="0063546E">
            <w:pPr>
              <w:pStyle w:val="Default"/>
            </w:pPr>
            <w:r w:rsidRPr="00A62B9C">
              <w:rPr>
                <w:b/>
                <w:bCs/>
                <w:i/>
                <w:iCs/>
              </w:rPr>
              <w:t xml:space="preserve">Низкий уровень </w:t>
            </w:r>
            <w:r w:rsidRPr="00A62B9C">
              <w:t xml:space="preserve">– ребенок не демонстрирует умение даже в отдельных видах деятельности. </w:t>
            </w:r>
          </w:p>
          <w:p w:rsidR="0063546E" w:rsidRPr="00A62B9C" w:rsidRDefault="0063546E" w:rsidP="0063546E">
            <w:pPr>
              <w:pStyle w:val="Default"/>
            </w:pPr>
            <w:r w:rsidRPr="00A62B9C">
              <w:rPr>
                <w:b/>
                <w:bCs/>
                <w:i/>
                <w:iCs/>
              </w:rPr>
              <w:t xml:space="preserve">Средний уровень </w:t>
            </w:r>
            <w:r w:rsidRPr="00A62B9C">
              <w:t xml:space="preserve">– ребенок демонстрирует умения в отдельных видах деятельности. </w:t>
            </w:r>
          </w:p>
          <w:p w:rsidR="0063546E" w:rsidRPr="00A62B9C"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A62B9C">
              <w:rPr>
                <w:rFonts w:ascii="Times New Roman" w:hAnsi="Times New Roman" w:cs="Times New Roman"/>
                <w:b/>
                <w:bCs/>
                <w:i/>
                <w:iCs/>
                <w:sz w:val="24"/>
                <w:szCs w:val="24"/>
              </w:rPr>
              <w:t xml:space="preserve">Высокий уровень </w:t>
            </w:r>
            <w:r w:rsidRPr="00A62B9C">
              <w:rPr>
                <w:rFonts w:ascii="Times New Roman" w:hAnsi="Times New Roman" w:cs="Times New Roman"/>
                <w:sz w:val="24"/>
                <w:szCs w:val="24"/>
              </w:rPr>
              <w:t xml:space="preserve">– демонстрирует умения в </w:t>
            </w:r>
            <w:r w:rsidRPr="00A62B9C">
              <w:rPr>
                <w:rFonts w:ascii="Times New Roman" w:hAnsi="Times New Roman" w:cs="Times New Roman"/>
                <w:sz w:val="24"/>
                <w:szCs w:val="24"/>
              </w:rPr>
              <w:lastRenderedPageBreak/>
              <w:t>большинстве видов деятельности.</w:t>
            </w:r>
          </w:p>
        </w:tc>
        <w:tc>
          <w:tcPr>
            <w:tcW w:w="2481" w:type="dxa"/>
          </w:tcPr>
          <w:p w:rsidR="0063546E" w:rsidRPr="00A62B9C" w:rsidRDefault="0063546E" w:rsidP="0063546E">
            <w:pPr>
              <w:pStyle w:val="Default"/>
            </w:pPr>
            <w:r w:rsidRPr="00A62B9C">
              <w:lastRenderedPageBreak/>
              <w:t xml:space="preserve">Индивидуальные коррекционно-развивающие занятия, занятия с логопедом, индивидуальная помощь учителя на уроках, дифференцированные задания, помощь и поощрение, психолого-педагогическое консультирование родителей. </w:t>
            </w:r>
          </w:p>
          <w:p w:rsidR="0063546E" w:rsidRPr="00A62B9C" w:rsidRDefault="0063546E" w:rsidP="0063546E">
            <w:pPr>
              <w:pStyle w:val="Default"/>
            </w:pPr>
            <w:r w:rsidRPr="00A62B9C">
              <w:lastRenderedPageBreak/>
              <w:t xml:space="preserve">Групповые коррекционно-развивающие занятия, дифференцированные задания занятия с логопедом, дифференцированные задания, руководство и помощь учителя, психолого-педагогическое консультирование родителей. </w:t>
            </w:r>
          </w:p>
          <w:p w:rsidR="0063546E" w:rsidRPr="00A62B9C"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A62B9C">
              <w:rPr>
                <w:rFonts w:ascii="Times New Roman" w:hAnsi="Times New Roman" w:cs="Times New Roman"/>
                <w:sz w:val="24"/>
                <w:szCs w:val="24"/>
              </w:rPr>
              <w:t>Дополнительные развивающие упражнения, дифференцированные задания, контроль и поощрение, психолого-педагогическое консультирование родителей.</w:t>
            </w:r>
          </w:p>
        </w:tc>
      </w:tr>
      <w:tr w:rsidR="0063546E" w:rsidRPr="00A62B9C" w:rsidTr="0063546E">
        <w:tc>
          <w:tcPr>
            <w:tcW w:w="9854" w:type="dxa"/>
            <w:gridSpan w:val="4"/>
          </w:tcPr>
          <w:p w:rsidR="0063546E" w:rsidRPr="00A62B9C" w:rsidRDefault="0063546E" w:rsidP="0063546E">
            <w:pPr>
              <w:pStyle w:val="Default"/>
            </w:pPr>
            <w:r w:rsidRPr="00A62B9C">
              <w:rPr>
                <w:b/>
                <w:bCs/>
                <w:i/>
                <w:iCs/>
              </w:rPr>
              <w:lastRenderedPageBreak/>
              <w:t>Промежуточный контроль</w:t>
            </w:r>
          </w:p>
        </w:tc>
      </w:tr>
      <w:tr w:rsidR="0063546E" w:rsidRPr="00A62B9C" w:rsidTr="00A62B9C">
        <w:tc>
          <w:tcPr>
            <w:tcW w:w="2382" w:type="dxa"/>
          </w:tcPr>
          <w:p w:rsidR="00A62B9C" w:rsidRPr="00A62B9C" w:rsidRDefault="0063546E" w:rsidP="0063546E">
            <w:pPr>
              <w:pStyle w:val="Default"/>
            </w:pPr>
            <w:r w:rsidRPr="00A62B9C">
              <w:t>Диагностика текущих результатов освоения</w:t>
            </w:r>
            <w:r w:rsidR="00A62B9C" w:rsidRPr="00A62B9C">
              <w:t xml:space="preserve"> </w:t>
            </w:r>
          </w:p>
          <w:p w:rsidR="00A62B9C" w:rsidRPr="00A62B9C" w:rsidRDefault="00A62B9C" w:rsidP="00A62B9C">
            <w:pPr>
              <w:pStyle w:val="Default"/>
            </w:pPr>
            <w:r w:rsidRPr="00A62B9C">
              <w:t xml:space="preserve">предметных программ и программы УУД, соотнесение достигнутых результатов с планируемыми, определение дальнейших коррекционно-развивающих мероприятий. </w:t>
            </w:r>
          </w:p>
          <w:p w:rsidR="0063546E" w:rsidRPr="00A62B9C" w:rsidRDefault="0063546E" w:rsidP="0063546E">
            <w:pPr>
              <w:pStyle w:val="Default"/>
            </w:pPr>
          </w:p>
        </w:tc>
        <w:tc>
          <w:tcPr>
            <w:tcW w:w="2360" w:type="dxa"/>
          </w:tcPr>
          <w:p w:rsidR="00A62B9C" w:rsidRPr="00A62B9C" w:rsidRDefault="0063546E" w:rsidP="0063546E">
            <w:pPr>
              <w:tabs>
                <w:tab w:val="left" w:pos="0"/>
                <w:tab w:val="right" w:leader="dot" w:pos="9639"/>
              </w:tabs>
              <w:spacing w:after="0" w:line="240" w:lineRule="auto"/>
              <w:jc w:val="both"/>
              <w:rPr>
                <w:rFonts w:ascii="Times New Roman" w:hAnsi="Times New Roman" w:cs="Times New Roman"/>
                <w:sz w:val="24"/>
                <w:szCs w:val="24"/>
              </w:rPr>
            </w:pPr>
            <w:r w:rsidRPr="00A62B9C">
              <w:rPr>
                <w:rFonts w:ascii="Times New Roman" w:hAnsi="Times New Roman" w:cs="Times New Roman"/>
                <w:sz w:val="24"/>
                <w:szCs w:val="24"/>
              </w:rPr>
              <w:t>Диагностические, практические, самостоятельные, творческие</w:t>
            </w:r>
            <w:r w:rsidR="00A62B9C" w:rsidRPr="00A62B9C">
              <w:rPr>
                <w:rFonts w:ascii="Times New Roman" w:hAnsi="Times New Roman" w:cs="Times New Roman"/>
                <w:sz w:val="24"/>
                <w:szCs w:val="24"/>
              </w:rPr>
              <w:t xml:space="preserve"> </w:t>
            </w:r>
          </w:p>
          <w:p w:rsidR="00A62B9C" w:rsidRPr="00A62B9C" w:rsidRDefault="00A62B9C" w:rsidP="00A62B9C">
            <w:pPr>
              <w:pStyle w:val="Default"/>
              <w:jc w:val="both"/>
            </w:pPr>
            <w:r w:rsidRPr="00A62B9C">
              <w:t xml:space="preserve">работы, дидактические карточки, средства ИКТ, тесты, </w:t>
            </w:r>
            <w:proofErr w:type="spellStart"/>
            <w:r w:rsidRPr="00A62B9C">
              <w:t>портфолио</w:t>
            </w:r>
            <w:proofErr w:type="spellEnd"/>
            <w:r w:rsidRPr="00A62B9C">
              <w:t xml:space="preserve">, проекты. </w:t>
            </w:r>
          </w:p>
          <w:p w:rsidR="0063546E" w:rsidRPr="00A62B9C" w:rsidRDefault="0063546E" w:rsidP="0063546E">
            <w:pPr>
              <w:tabs>
                <w:tab w:val="left" w:pos="0"/>
                <w:tab w:val="right" w:leader="dot" w:pos="9639"/>
              </w:tabs>
              <w:spacing w:after="0" w:line="240" w:lineRule="auto"/>
              <w:jc w:val="both"/>
              <w:rPr>
                <w:rFonts w:ascii="Times New Roman" w:hAnsi="Times New Roman" w:cs="Times New Roman"/>
                <w:sz w:val="24"/>
                <w:szCs w:val="24"/>
              </w:rPr>
            </w:pPr>
          </w:p>
          <w:p w:rsidR="00A62B9C" w:rsidRPr="00A62B9C" w:rsidRDefault="00A62B9C" w:rsidP="0063546E">
            <w:pPr>
              <w:tabs>
                <w:tab w:val="left" w:pos="0"/>
                <w:tab w:val="right" w:leader="dot" w:pos="9639"/>
              </w:tabs>
              <w:spacing w:after="0" w:line="240" w:lineRule="auto"/>
              <w:jc w:val="both"/>
              <w:rPr>
                <w:rFonts w:ascii="Times New Roman" w:hAnsi="Times New Roman" w:cs="Times New Roman"/>
                <w:sz w:val="24"/>
                <w:szCs w:val="24"/>
              </w:rPr>
            </w:pPr>
          </w:p>
        </w:tc>
        <w:tc>
          <w:tcPr>
            <w:tcW w:w="2631" w:type="dxa"/>
          </w:tcPr>
          <w:p w:rsidR="00A62B9C" w:rsidRPr="00A62B9C" w:rsidRDefault="0063546E" w:rsidP="0063546E">
            <w:pPr>
              <w:pStyle w:val="Default"/>
            </w:pPr>
            <w:r w:rsidRPr="00A62B9C">
              <w:t>1) общепринятая пятибалльная шкала для оценки полноты и глубины освоения</w:t>
            </w:r>
          </w:p>
          <w:p w:rsidR="00A62B9C" w:rsidRPr="00A62B9C" w:rsidRDefault="00A62B9C" w:rsidP="00A62B9C">
            <w:pPr>
              <w:pStyle w:val="Default"/>
            </w:pPr>
            <w:r w:rsidRPr="00A62B9C">
              <w:t xml:space="preserve">материала, умения решать учебно-познавательные и практические задачи; </w:t>
            </w:r>
          </w:p>
          <w:p w:rsidR="00A62B9C" w:rsidRPr="00A62B9C" w:rsidRDefault="00A62B9C" w:rsidP="00A62B9C">
            <w:pPr>
              <w:pStyle w:val="Default"/>
            </w:pPr>
            <w:r w:rsidRPr="00A62B9C">
              <w:t xml:space="preserve">2) оценки: </w:t>
            </w:r>
            <w:r w:rsidRPr="00A62B9C">
              <w:rPr>
                <w:i/>
                <w:iCs/>
              </w:rPr>
              <w:t xml:space="preserve">«зачет \ незачет» </w:t>
            </w:r>
          </w:p>
          <w:p w:rsidR="00A62B9C" w:rsidRPr="00A62B9C" w:rsidRDefault="00A62B9C" w:rsidP="00A62B9C">
            <w:pPr>
              <w:pStyle w:val="Default"/>
            </w:pPr>
            <w:r w:rsidRPr="00A62B9C">
              <w:t>(</w:t>
            </w:r>
            <w:r w:rsidRPr="00A62B9C">
              <w:rPr>
                <w:i/>
                <w:iCs/>
              </w:rPr>
              <w:t>«удовлетворительно \ неудовлетворительно»</w:t>
            </w:r>
            <w:r w:rsidRPr="00A62B9C">
              <w:t xml:space="preserve">), т.е. оценка, свидетельствующая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 </w:t>
            </w:r>
          </w:p>
          <w:p w:rsidR="00A62B9C" w:rsidRPr="00A62B9C" w:rsidRDefault="00A62B9C" w:rsidP="00A62B9C">
            <w:pPr>
              <w:pStyle w:val="Default"/>
            </w:pPr>
            <w:r w:rsidRPr="00A62B9C">
              <w:t xml:space="preserve">Оценки: </w:t>
            </w:r>
            <w:r w:rsidRPr="00A62B9C">
              <w:rPr>
                <w:i/>
                <w:iCs/>
              </w:rPr>
              <w:t xml:space="preserve">«хорошо», «отлично», </w:t>
            </w:r>
            <w:r w:rsidRPr="00A62B9C">
              <w:t xml:space="preserve">свидетельствующие об </w:t>
            </w:r>
            <w:r w:rsidRPr="00A62B9C">
              <w:lastRenderedPageBreak/>
              <w:t xml:space="preserve">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63546E" w:rsidRPr="00A62B9C" w:rsidRDefault="00A62B9C" w:rsidP="00A62B9C">
            <w:pPr>
              <w:pStyle w:val="Default"/>
            </w:pPr>
            <w:r w:rsidRPr="00A62B9C">
              <w:t xml:space="preserve">3) индивидуальное наблюдение за деятельностью учащегося в процессе работы с классом. </w:t>
            </w:r>
          </w:p>
        </w:tc>
        <w:tc>
          <w:tcPr>
            <w:tcW w:w="2481" w:type="dxa"/>
          </w:tcPr>
          <w:p w:rsidR="00A62B9C" w:rsidRPr="00A62B9C" w:rsidRDefault="0063546E" w:rsidP="0063546E">
            <w:pPr>
              <w:pStyle w:val="Default"/>
            </w:pPr>
            <w:r w:rsidRPr="00A62B9C">
              <w:lastRenderedPageBreak/>
              <w:t>Коррекционно-развивающие занятия, индивидуальные занятия с учителем по</w:t>
            </w:r>
          </w:p>
          <w:p w:rsidR="00A62B9C" w:rsidRPr="00A62B9C" w:rsidRDefault="00A62B9C" w:rsidP="00A62B9C">
            <w:pPr>
              <w:pStyle w:val="Default"/>
            </w:pPr>
            <w:r w:rsidRPr="00A62B9C">
              <w:t xml:space="preserve">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 задания, тесты, учебные </w:t>
            </w:r>
            <w:r w:rsidRPr="00A62B9C">
              <w:lastRenderedPageBreak/>
              <w:t xml:space="preserve">презентации); психолого-педагогическое консультирование родителей. </w:t>
            </w:r>
          </w:p>
          <w:p w:rsidR="0063546E" w:rsidRPr="00A62B9C" w:rsidRDefault="00A62B9C" w:rsidP="0063546E">
            <w:pPr>
              <w:pStyle w:val="Default"/>
            </w:pPr>
            <w:r w:rsidRPr="00A62B9C">
              <w:t xml:space="preserve"> </w:t>
            </w:r>
          </w:p>
        </w:tc>
      </w:tr>
      <w:tr w:rsidR="00A62B9C" w:rsidRPr="00A62B9C" w:rsidTr="00A60047">
        <w:tc>
          <w:tcPr>
            <w:tcW w:w="9854" w:type="dxa"/>
            <w:gridSpan w:val="4"/>
          </w:tcPr>
          <w:p w:rsidR="00A62B9C" w:rsidRPr="00A62B9C" w:rsidRDefault="00A62B9C" w:rsidP="00A62B9C">
            <w:pPr>
              <w:pStyle w:val="Default"/>
            </w:pPr>
            <w:r w:rsidRPr="00A62B9C">
              <w:rPr>
                <w:b/>
                <w:bCs/>
                <w:i/>
                <w:iCs/>
              </w:rPr>
              <w:lastRenderedPageBreak/>
              <w:t xml:space="preserve">Итоговый контроль </w:t>
            </w:r>
          </w:p>
        </w:tc>
      </w:tr>
      <w:tr w:rsidR="00A62B9C" w:rsidRPr="00A62B9C" w:rsidTr="00A62B9C">
        <w:tc>
          <w:tcPr>
            <w:tcW w:w="2382" w:type="dxa"/>
          </w:tcPr>
          <w:p w:rsidR="00A62B9C" w:rsidRPr="00A62B9C" w:rsidRDefault="00A62B9C" w:rsidP="00A62B9C">
            <w:pPr>
              <w:pStyle w:val="Default"/>
            </w:pPr>
            <w:r w:rsidRPr="00A62B9C">
              <w:t xml:space="preserve">Системное обобщение итогов учебной деятельности по разделу, теме </w:t>
            </w:r>
          </w:p>
          <w:p w:rsidR="00A62B9C" w:rsidRPr="00A62B9C" w:rsidRDefault="00A62B9C" w:rsidP="0063546E">
            <w:pPr>
              <w:pStyle w:val="Default"/>
            </w:pPr>
          </w:p>
        </w:tc>
        <w:tc>
          <w:tcPr>
            <w:tcW w:w="2360" w:type="dxa"/>
          </w:tcPr>
          <w:p w:rsidR="00A62B9C" w:rsidRPr="00A62B9C" w:rsidRDefault="00A62B9C" w:rsidP="00A62B9C">
            <w:pPr>
              <w:pStyle w:val="Default"/>
              <w:jc w:val="both"/>
            </w:pPr>
            <w:r w:rsidRPr="00A62B9C">
              <w:t xml:space="preserve">Устный и письменный опрос, тестирование, контрольные и диагностические работы, проекты. </w:t>
            </w:r>
          </w:p>
          <w:p w:rsidR="00A62B9C" w:rsidRPr="00A62B9C" w:rsidRDefault="00A62B9C" w:rsidP="0063546E">
            <w:pPr>
              <w:tabs>
                <w:tab w:val="left" w:pos="0"/>
                <w:tab w:val="right" w:leader="dot" w:pos="9639"/>
              </w:tabs>
              <w:spacing w:after="0" w:line="240" w:lineRule="auto"/>
              <w:jc w:val="both"/>
              <w:rPr>
                <w:rFonts w:ascii="Times New Roman" w:hAnsi="Times New Roman" w:cs="Times New Roman"/>
                <w:sz w:val="24"/>
                <w:szCs w:val="24"/>
              </w:rPr>
            </w:pPr>
          </w:p>
        </w:tc>
        <w:tc>
          <w:tcPr>
            <w:tcW w:w="2631" w:type="dxa"/>
          </w:tcPr>
          <w:p w:rsidR="00A62B9C" w:rsidRPr="00A62B9C" w:rsidRDefault="00A62B9C" w:rsidP="00A62B9C">
            <w:pPr>
              <w:pStyle w:val="Default"/>
            </w:pPr>
            <w:r w:rsidRPr="00A62B9C">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A62B9C" w:rsidRPr="00A62B9C" w:rsidRDefault="00A62B9C" w:rsidP="00A62B9C">
            <w:pPr>
              <w:pStyle w:val="Default"/>
            </w:pPr>
            <w:r w:rsidRPr="00A62B9C">
              <w:t>2) работы в «</w:t>
            </w:r>
            <w:proofErr w:type="spellStart"/>
            <w:r w:rsidRPr="00A62B9C">
              <w:t>Портфолио</w:t>
            </w:r>
            <w:proofErr w:type="spellEnd"/>
            <w:r w:rsidRPr="00A62B9C">
              <w:t xml:space="preserve">» оцениваются по критериям, обозначенным </w:t>
            </w:r>
          </w:p>
          <w:p w:rsidR="00A62B9C" w:rsidRPr="00A62B9C" w:rsidRDefault="00A62B9C" w:rsidP="00A62B9C">
            <w:pPr>
              <w:pStyle w:val="Default"/>
            </w:pPr>
            <w:r w:rsidRPr="00A62B9C">
              <w:t xml:space="preserve">педагогом и классом. </w:t>
            </w:r>
          </w:p>
        </w:tc>
        <w:tc>
          <w:tcPr>
            <w:tcW w:w="2481" w:type="dxa"/>
          </w:tcPr>
          <w:p w:rsidR="00A62B9C" w:rsidRPr="00A62B9C" w:rsidRDefault="00A62B9C" w:rsidP="00A62B9C">
            <w:pPr>
              <w:pStyle w:val="Default"/>
            </w:pPr>
            <w:r w:rsidRPr="00A62B9C">
              <w:t xml:space="preserve">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 </w:t>
            </w:r>
          </w:p>
          <w:p w:rsidR="00A62B9C" w:rsidRPr="00A62B9C" w:rsidRDefault="00A62B9C" w:rsidP="0063546E">
            <w:pPr>
              <w:pStyle w:val="Default"/>
            </w:pPr>
          </w:p>
        </w:tc>
      </w:tr>
      <w:tr w:rsidR="00A62B9C" w:rsidRPr="00A62B9C" w:rsidTr="00A60047">
        <w:tc>
          <w:tcPr>
            <w:tcW w:w="9854" w:type="dxa"/>
            <w:gridSpan w:val="4"/>
          </w:tcPr>
          <w:p w:rsidR="00A62B9C" w:rsidRPr="00A62B9C" w:rsidRDefault="00A62B9C" w:rsidP="00A62B9C">
            <w:pPr>
              <w:pStyle w:val="Default"/>
            </w:pPr>
            <w:r w:rsidRPr="00A62B9C">
              <w:rPr>
                <w:b/>
                <w:bCs/>
                <w:i/>
                <w:iCs/>
              </w:rPr>
              <w:t xml:space="preserve">Комплексная диагностика </w:t>
            </w:r>
          </w:p>
        </w:tc>
      </w:tr>
      <w:tr w:rsidR="00A62B9C" w:rsidRPr="00A62B9C" w:rsidTr="00A62B9C">
        <w:tc>
          <w:tcPr>
            <w:tcW w:w="2382" w:type="dxa"/>
          </w:tcPr>
          <w:p w:rsidR="00A62B9C" w:rsidRPr="00A62B9C" w:rsidRDefault="00A62B9C" w:rsidP="00A62B9C">
            <w:pPr>
              <w:pStyle w:val="Default"/>
            </w:pPr>
            <w:r w:rsidRPr="00A62B9C">
              <w:t xml:space="preserve">Диагностирование качества обучения, личностных достижений учащихся. </w:t>
            </w:r>
          </w:p>
          <w:p w:rsidR="00A62B9C" w:rsidRPr="00A62B9C" w:rsidRDefault="00A62B9C" w:rsidP="00A62B9C">
            <w:pPr>
              <w:pStyle w:val="Default"/>
            </w:pPr>
          </w:p>
        </w:tc>
        <w:tc>
          <w:tcPr>
            <w:tcW w:w="2360" w:type="dxa"/>
          </w:tcPr>
          <w:p w:rsidR="00A62B9C" w:rsidRPr="00A62B9C" w:rsidRDefault="00A62B9C" w:rsidP="00A62B9C">
            <w:pPr>
              <w:pStyle w:val="Default"/>
              <w:jc w:val="both"/>
            </w:pPr>
            <w:r w:rsidRPr="00A62B9C">
              <w:t xml:space="preserve">Логопедическое и психологическое тестирование, тесты </w:t>
            </w:r>
            <w:proofErr w:type="spellStart"/>
            <w:r w:rsidRPr="00A62B9C">
              <w:t>обученности</w:t>
            </w:r>
            <w:proofErr w:type="spellEnd"/>
            <w:r w:rsidRPr="00A62B9C">
              <w:t xml:space="preserve"> по предметам, </w:t>
            </w:r>
            <w:proofErr w:type="spellStart"/>
            <w:r w:rsidRPr="00A62B9C">
              <w:t>портфолио</w:t>
            </w:r>
            <w:proofErr w:type="spellEnd"/>
            <w:r w:rsidRPr="00A62B9C">
              <w:t xml:space="preserve"> учащегося, учебные проекты. </w:t>
            </w:r>
          </w:p>
          <w:p w:rsidR="00A62B9C" w:rsidRPr="00A62B9C" w:rsidRDefault="00A62B9C" w:rsidP="00A62B9C">
            <w:pPr>
              <w:pStyle w:val="Default"/>
              <w:jc w:val="both"/>
            </w:pPr>
          </w:p>
        </w:tc>
        <w:tc>
          <w:tcPr>
            <w:tcW w:w="2631" w:type="dxa"/>
          </w:tcPr>
          <w:p w:rsidR="00A62B9C" w:rsidRPr="00A62B9C" w:rsidRDefault="00A62B9C" w:rsidP="00A62B9C">
            <w:pPr>
              <w:pStyle w:val="Default"/>
            </w:pPr>
            <w:r w:rsidRPr="00A62B9C">
              <w:t xml:space="preserve">Результаты оцениваются: </w:t>
            </w:r>
          </w:p>
          <w:p w:rsidR="00A62B9C" w:rsidRPr="00A62B9C" w:rsidRDefault="00A62B9C" w:rsidP="00A62B9C">
            <w:pPr>
              <w:pStyle w:val="Default"/>
            </w:pPr>
            <w:r w:rsidRPr="00A62B9C">
              <w:t xml:space="preserve">- по бальной системе теста; </w:t>
            </w:r>
          </w:p>
          <w:p w:rsidR="00A62B9C" w:rsidRPr="00A62B9C" w:rsidRDefault="00A62B9C" w:rsidP="00A62B9C">
            <w:pPr>
              <w:pStyle w:val="Default"/>
            </w:pPr>
            <w:r w:rsidRPr="00A62B9C">
              <w:t xml:space="preserve">- по уровням: высокий, средний, низкий; </w:t>
            </w:r>
          </w:p>
          <w:p w:rsidR="00A62B9C" w:rsidRPr="00A62B9C" w:rsidRDefault="00A62B9C" w:rsidP="00A62B9C">
            <w:pPr>
              <w:pStyle w:val="Default"/>
            </w:pPr>
            <w:r w:rsidRPr="00A62B9C">
              <w:t xml:space="preserve">- по критериям оценки </w:t>
            </w:r>
            <w:proofErr w:type="spellStart"/>
            <w:r w:rsidRPr="00A62B9C">
              <w:t>портфолио</w:t>
            </w:r>
            <w:proofErr w:type="spellEnd"/>
            <w:r w:rsidRPr="00A62B9C">
              <w:t xml:space="preserve">; </w:t>
            </w:r>
          </w:p>
          <w:p w:rsidR="00A62B9C" w:rsidRPr="00A62B9C" w:rsidRDefault="00A62B9C" w:rsidP="00A62B9C">
            <w:pPr>
              <w:pStyle w:val="Default"/>
            </w:pPr>
            <w:r w:rsidRPr="00A62B9C">
              <w:t xml:space="preserve">- по критериям оценки проектов. </w:t>
            </w:r>
          </w:p>
        </w:tc>
        <w:tc>
          <w:tcPr>
            <w:tcW w:w="2481" w:type="dxa"/>
          </w:tcPr>
          <w:p w:rsidR="00A62B9C" w:rsidRPr="00A62B9C" w:rsidRDefault="00A62B9C" w:rsidP="00A62B9C">
            <w:pPr>
              <w:pStyle w:val="Default"/>
            </w:pPr>
            <w:proofErr w:type="spellStart"/>
            <w:r w:rsidRPr="00A62B9C">
              <w:t>Медико-психолого-педагогический</w:t>
            </w:r>
            <w:proofErr w:type="spellEnd"/>
            <w:r w:rsidRPr="00A62B9C">
              <w:t xml:space="preserve"> консилиум с выработкой рекомендаций по уточнению и коррекции индивидуального образовательного маршрута учащегося с ОВЗ, коррекционно-развивающие занятия, занятия с психологом и логопедом, психолого-педагогическое консультирование родителей. </w:t>
            </w:r>
          </w:p>
          <w:p w:rsidR="00A62B9C" w:rsidRPr="00A62B9C" w:rsidRDefault="00A62B9C" w:rsidP="00A62B9C">
            <w:pPr>
              <w:pStyle w:val="Default"/>
            </w:pPr>
          </w:p>
        </w:tc>
      </w:tr>
    </w:tbl>
    <w:p w:rsidR="0063546E" w:rsidRDefault="0063546E" w:rsidP="00A62B9C">
      <w:pPr>
        <w:tabs>
          <w:tab w:val="left" w:pos="0"/>
          <w:tab w:val="right" w:leader="dot" w:pos="9639"/>
        </w:tabs>
        <w:spacing w:after="0" w:line="240" w:lineRule="auto"/>
        <w:ind w:firstLine="709"/>
        <w:jc w:val="both"/>
        <w:rPr>
          <w:rFonts w:ascii="Times New Roman" w:hAnsi="Times New Roman" w:cs="Times New Roman"/>
          <w:sz w:val="28"/>
          <w:szCs w:val="28"/>
        </w:rPr>
      </w:pPr>
    </w:p>
    <w:p w:rsidR="00A62B9C" w:rsidRPr="00A62B9C" w:rsidRDefault="00A62B9C" w:rsidP="00A62B9C">
      <w:pPr>
        <w:spacing w:after="0" w:line="240" w:lineRule="auto"/>
        <w:ind w:firstLine="709"/>
        <w:jc w:val="both"/>
        <w:rPr>
          <w:rFonts w:ascii="Times New Roman" w:hAnsi="Times New Roman" w:cs="Times New Roman"/>
          <w:sz w:val="28"/>
          <w:szCs w:val="28"/>
        </w:rPr>
      </w:pPr>
      <w:r w:rsidRPr="00A62B9C">
        <w:rPr>
          <w:rFonts w:ascii="Times New Roman" w:hAnsi="Times New Roman" w:cs="Times New Roman"/>
          <w:sz w:val="28"/>
          <w:szCs w:val="28"/>
        </w:rP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w:t>
      </w:r>
      <w:proofErr w:type="spellStart"/>
      <w:r w:rsidRPr="00A62B9C">
        <w:rPr>
          <w:rFonts w:ascii="Times New Roman" w:hAnsi="Times New Roman" w:cs="Times New Roman"/>
          <w:sz w:val="28"/>
          <w:szCs w:val="28"/>
        </w:rPr>
        <w:t>метапредметных</w:t>
      </w:r>
      <w:proofErr w:type="spellEnd"/>
      <w:r w:rsidRPr="00A62B9C">
        <w:rPr>
          <w:rFonts w:ascii="Times New Roman" w:hAnsi="Times New Roman" w:cs="Times New Roman"/>
          <w:sz w:val="28"/>
          <w:szCs w:val="28"/>
        </w:rPr>
        <w:t xml:space="preserve"> результатов начального общего образования, необходимых для продолжения образования. </w:t>
      </w:r>
    </w:p>
    <w:p w:rsidR="00A62B9C" w:rsidRPr="00A62B9C" w:rsidRDefault="00A62B9C" w:rsidP="00A62B9C">
      <w:pPr>
        <w:spacing w:after="0" w:line="240" w:lineRule="auto"/>
        <w:ind w:firstLine="709"/>
        <w:jc w:val="both"/>
        <w:rPr>
          <w:rFonts w:ascii="Times New Roman" w:hAnsi="Times New Roman" w:cs="Times New Roman"/>
          <w:sz w:val="28"/>
          <w:szCs w:val="28"/>
        </w:rPr>
      </w:pPr>
      <w:r w:rsidRPr="00A62B9C">
        <w:rPr>
          <w:rFonts w:ascii="Times New Roman" w:hAnsi="Times New Roman" w:cs="Times New Roman"/>
          <w:sz w:val="28"/>
          <w:szCs w:val="28"/>
        </w:rPr>
        <w:t xml:space="preserve">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rsidR="00A62B9C" w:rsidRPr="00A62B9C" w:rsidRDefault="00A62B9C" w:rsidP="00A62B9C">
      <w:pPr>
        <w:spacing w:after="0" w:line="240" w:lineRule="auto"/>
        <w:ind w:firstLine="709"/>
        <w:jc w:val="both"/>
        <w:rPr>
          <w:rFonts w:ascii="Times New Roman" w:hAnsi="Times New Roman" w:cs="Times New Roman"/>
          <w:sz w:val="28"/>
          <w:szCs w:val="28"/>
        </w:rPr>
      </w:pPr>
      <w:r w:rsidRPr="00A62B9C">
        <w:rPr>
          <w:rFonts w:ascii="Times New Roman" w:hAnsi="Times New Roman" w:cs="Times New Roman"/>
          <w:sz w:val="28"/>
          <w:szCs w:val="28"/>
        </w:rPr>
        <w:t xml:space="preserve">Системная оценка личностных, </w:t>
      </w:r>
      <w:proofErr w:type="spellStart"/>
      <w:r w:rsidRPr="00A62B9C">
        <w:rPr>
          <w:rFonts w:ascii="Times New Roman" w:hAnsi="Times New Roman" w:cs="Times New Roman"/>
          <w:sz w:val="28"/>
          <w:szCs w:val="28"/>
        </w:rPr>
        <w:t>метапредметных</w:t>
      </w:r>
      <w:proofErr w:type="spellEnd"/>
      <w:r w:rsidRPr="00A62B9C">
        <w:rPr>
          <w:rFonts w:ascii="Times New Roman" w:hAnsi="Times New Roman" w:cs="Times New Roman"/>
          <w:sz w:val="28"/>
          <w:szCs w:val="28"/>
        </w:rPr>
        <w:t xml:space="preserve"> и предметных результатов реализуется в рамках накопительной системы – рабочего </w:t>
      </w:r>
      <w:proofErr w:type="spellStart"/>
      <w:r w:rsidRPr="00A62B9C">
        <w:rPr>
          <w:rFonts w:ascii="Times New Roman" w:hAnsi="Times New Roman" w:cs="Times New Roman"/>
          <w:sz w:val="28"/>
          <w:szCs w:val="28"/>
        </w:rPr>
        <w:t>Потфолио</w:t>
      </w:r>
      <w:proofErr w:type="spellEnd"/>
      <w:r w:rsidRPr="00A62B9C">
        <w:rPr>
          <w:rFonts w:ascii="Times New Roman" w:hAnsi="Times New Roman" w:cs="Times New Roman"/>
          <w:sz w:val="28"/>
          <w:szCs w:val="28"/>
        </w:rPr>
        <w:t xml:space="preserve"> </w:t>
      </w:r>
      <w:r>
        <w:rPr>
          <w:rFonts w:ascii="Times New Roman" w:hAnsi="Times New Roman" w:cs="Times New Roman"/>
          <w:sz w:val="28"/>
          <w:szCs w:val="28"/>
        </w:rPr>
        <w:t>об</w:t>
      </w:r>
      <w:r w:rsidRPr="00A62B9C">
        <w:rPr>
          <w:rFonts w:ascii="Times New Roman" w:hAnsi="Times New Roman" w:cs="Times New Roman"/>
          <w:sz w:val="28"/>
          <w:szCs w:val="28"/>
        </w:rPr>
        <w:t>уча</w:t>
      </w:r>
      <w:r>
        <w:rPr>
          <w:rFonts w:ascii="Times New Roman" w:hAnsi="Times New Roman" w:cs="Times New Roman"/>
          <w:sz w:val="28"/>
          <w:szCs w:val="28"/>
        </w:rPr>
        <w:t>ю</w:t>
      </w:r>
      <w:r w:rsidRPr="00A62B9C">
        <w:rPr>
          <w:rFonts w:ascii="Times New Roman" w:hAnsi="Times New Roman" w:cs="Times New Roman"/>
          <w:sz w:val="28"/>
          <w:szCs w:val="28"/>
        </w:rPr>
        <w:t xml:space="preserve">щегося, а также в стадии разработки находятся мониторинговые исследования. </w:t>
      </w:r>
    </w:p>
    <w:p w:rsidR="00A62B9C" w:rsidRPr="00A62B9C" w:rsidRDefault="00A62B9C" w:rsidP="00A62B9C">
      <w:pPr>
        <w:spacing w:after="0" w:line="240" w:lineRule="auto"/>
        <w:ind w:firstLine="709"/>
        <w:jc w:val="both"/>
        <w:rPr>
          <w:rFonts w:ascii="Times New Roman" w:hAnsi="Times New Roman" w:cs="Times New Roman"/>
          <w:sz w:val="28"/>
          <w:szCs w:val="28"/>
        </w:rPr>
      </w:pPr>
      <w:r w:rsidRPr="00A62B9C">
        <w:rPr>
          <w:rFonts w:ascii="Times New Roman" w:hAnsi="Times New Roman" w:cs="Times New Roman"/>
          <w:b/>
          <w:bCs/>
          <w:sz w:val="28"/>
          <w:szCs w:val="28"/>
        </w:rPr>
        <w:t xml:space="preserve">Формы представления образовательных результатов: </w:t>
      </w:r>
    </w:p>
    <w:p w:rsidR="00A62B9C" w:rsidRPr="00A62B9C" w:rsidRDefault="00A62B9C" w:rsidP="00A62B9C">
      <w:pPr>
        <w:spacing w:after="0" w:line="240" w:lineRule="auto"/>
        <w:ind w:firstLine="709"/>
        <w:jc w:val="both"/>
        <w:rPr>
          <w:rFonts w:ascii="Times New Roman" w:hAnsi="Times New Roman" w:cs="Times New Roman"/>
          <w:sz w:val="28"/>
          <w:szCs w:val="28"/>
        </w:rPr>
      </w:pPr>
      <w:r w:rsidRPr="00A62B9C">
        <w:rPr>
          <w:rFonts w:ascii="Times New Roman" w:hAnsi="Times New Roman" w:cs="Times New Roman"/>
          <w:sz w:val="28"/>
          <w:szCs w:val="28"/>
        </w:rPr>
        <w:t xml:space="preserve">- дневник </w:t>
      </w:r>
      <w:r>
        <w:rPr>
          <w:rFonts w:ascii="Times New Roman" w:hAnsi="Times New Roman" w:cs="Times New Roman"/>
          <w:sz w:val="28"/>
          <w:szCs w:val="28"/>
        </w:rPr>
        <w:t>об</w:t>
      </w:r>
      <w:r w:rsidRPr="00A62B9C">
        <w:rPr>
          <w:rFonts w:ascii="Times New Roman" w:hAnsi="Times New Roman" w:cs="Times New Roman"/>
          <w:sz w:val="28"/>
          <w:szCs w:val="28"/>
        </w:rPr>
        <w:t>уча</w:t>
      </w:r>
      <w:r>
        <w:rPr>
          <w:rFonts w:ascii="Times New Roman" w:hAnsi="Times New Roman" w:cs="Times New Roman"/>
          <w:sz w:val="28"/>
          <w:szCs w:val="28"/>
        </w:rPr>
        <w:t>ю</w:t>
      </w:r>
      <w:r w:rsidRPr="00A62B9C">
        <w:rPr>
          <w:rFonts w:ascii="Times New Roman" w:hAnsi="Times New Roman" w:cs="Times New Roman"/>
          <w:sz w:val="28"/>
          <w:szCs w:val="28"/>
        </w:rPr>
        <w:t xml:space="preserve">щегося; </w:t>
      </w:r>
    </w:p>
    <w:p w:rsidR="00A62B9C" w:rsidRPr="00A62B9C" w:rsidRDefault="00A62B9C" w:rsidP="00A62B9C">
      <w:pPr>
        <w:spacing w:after="0" w:line="240" w:lineRule="auto"/>
        <w:ind w:firstLine="709"/>
        <w:jc w:val="both"/>
        <w:rPr>
          <w:rFonts w:ascii="Times New Roman" w:hAnsi="Times New Roman" w:cs="Times New Roman"/>
          <w:sz w:val="28"/>
          <w:szCs w:val="28"/>
        </w:rPr>
      </w:pPr>
      <w:r w:rsidRPr="00A62B9C">
        <w:rPr>
          <w:rFonts w:ascii="Times New Roman" w:hAnsi="Times New Roman" w:cs="Times New Roman"/>
          <w:sz w:val="28"/>
          <w:szCs w:val="28"/>
        </w:rPr>
        <w:t xml:space="preserve">- личное дело </w:t>
      </w:r>
      <w:r>
        <w:rPr>
          <w:rFonts w:ascii="Times New Roman" w:hAnsi="Times New Roman" w:cs="Times New Roman"/>
          <w:sz w:val="28"/>
          <w:szCs w:val="28"/>
        </w:rPr>
        <w:t>об</w:t>
      </w:r>
      <w:r w:rsidRPr="00A62B9C">
        <w:rPr>
          <w:rFonts w:ascii="Times New Roman" w:hAnsi="Times New Roman" w:cs="Times New Roman"/>
          <w:sz w:val="28"/>
          <w:szCs w:val="28"/>
        </w:rPr>
        <w:t>уча</w:t>
      </w:r>
      <w:r>
        <w:rPr>
          <w:rFonts w:ascii="Times New Roman" w:hAnsi="Times New Roman" w:cs="Times New Roman"/>
          <w:sz w:val="28"/>
          <w:szCs w:val="28"/>
        </w:rPr>
        <w:t>ю</w:t>
      </w:r>
      <w:r w:rsidRPr="00A62B9C">
        <w:rPr>
          <w:rFonts w:ascii="Times New Roman" w:hAnsi="Times New Roman" w:cs="Times New Roman"/>
          <w:sz w:val="28"/>
          <w:szCs w:val="28"/>
        </w:rPr>
        <w:t xml:space="preserve">щегося; </w:t>
      </w:r>
    </w:p>
    <w:p w:rsidR="00A62B9C" w:rsidRPr="00A62B9C" w:rsidRDefault="00A62B9C" w:rsidP="00A62B9C">
      <w:pPr>
        <w:spacing w:after="0" w:line="240" w:lineRule="auto"/>
        <w:ind w:firstLine="709"/>
        <w:jc w:val="both"/>
        <w:rPr>
          <w:rFonts w:ascii="Times New Roman" w:hAnsi="Times New Roman" w:cs="Times New Roman"/>
          <w:sz w:val="28"/>
          <w:szCs w:val="28"/>
        </w:rPr>
      </w:pPr>
      <w:r w:rsidRPr="00A62B9C">
        <w:rPr>
          <w:rFonts w:ascii="Times New Roman" w:hAnsi="Times New Roman" w:cs="Times New Roman"/>
          <w:sz w:val="28"/>
          <w:szCs w:val="28"/>
        </w:rPr>
        <w:t xml:space="preserve">- тексты итоговых диагностических контрольных работ, диктантов и анализ их выполнения обучающимся; </w:t>
      </w:r>
    </w:p>
    <w:p w:rsidR="00A62B9C" w:rsidRPr="00A62B9C" w:rsidRDefault="00A62B9C" w:rsidP="00A62B9C">
      <w:pPr>
        <w:spacing w:after="0" w:line="240" w:lineRule="auto"/>
        <w:ind w:firstLine="709"/>
        <w:jc w:val="both"/>
        <w:rPr>
          <w:rFonts w:ascii="Times New Roman" w:hAnsi="Times New Roman" w:cs="Times New Roman"/>
          <w:sz w:val="28"/>
          <w:szCs w:val="28"/>
        </w:rPr>
      </w:pPr>
      <w:r w:rsidRPr="00A62B9C">
        <w:rPr>
          <w:rFonts w:ascii="Times New Roman" w:hAnsi="Times New Roman" w:cs="Times New Roman"/>
          <w:sz w:val="28"/>
          <w:szCs w:val="28"/>
        </w:rPr>
        <w:t xml:space="preserve">- устная оценка успешности результатов, формулировка причин неудач и рекомендаций по устранению пробелов в </w:t>
      </w:r>
      <w:proofErr w:type="spellStart"/>
      <w:r w:rsidRPr="00A62B9C">
        <w:rPr>
          <w:rFonts w:ascii="Times New Roman" w:hAnsi="Times New Roman" w:cs="Times New Roman"/>
          <w:sz w:val="28"/>
          <w:szCs w:val="28"/>
        </w:rPr>
        <w:t>обученности</w:t>
      </w:r>
      <w:proofErr w:type="spellEnd"/>
      <w:r w:rsidRPr="00A62B9C">
        <w:rPr>
          <w:rFonts w:ascii="Times New Roman" w:hAnsi="Times New Roman" w:cs="Times New Roman"/>
          <w:sz w:val="28"/>
          <w:szCs w:val="28"/>
        </w:rPr>
        <w:t xml:space="preserve"> по предметам; </w:t>
      </w:r>
    </w:p>
    <w:p w:rsidR="00A62B9C" w:rsidRPr="00A62B9C" w:rsidRDefault="00A62B9C" w:rsidP="00A62B9C">
      <w:pPr>
        <w:spacing w:after="0" w:line="240" w:lineRule="auto"/>
        <w:ind w:firstLine="709"/>
        <w:jc w:val="both"/>
        <w:rPr>
          <w:rFonts w:ascii="Times New Roman" w:hAnsi="Times New Roman" w:cs="Times New Roman"/>
          <w:sz w:val="28"/>
          <w:szCs w:val="28"/>
        </w:rPr>
      </w:pPr>
      <w:r w:rsidRPr="00A62B9C">
        <w:rPr>
          <w:rFonts w:ascii="Times New Roman" w:hAnsi="Times New Roman" w:cs="Times New Roman"/>
          <w:sz w:val="28"/>
          <w:szCs w:val="28"/>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w:t>
      </w:r>
    </w:p>
    <w:p w:rsidR="00A62B9C" w:rsidRPr="00A62B9C" w:rsidRDefault="00A62B9C" w:rsidP="00A62B9C">
      <w:pPr>
        <w:spacing w:after="0" w:line="240" w:lineRule="auto"/>
        <w:ind w:firstLine="709"/>
        <w:jc w:val="both"/>
        <w:rPr>
          <w:rFonts w:ascii="Times New Roman" w:hAnsi="Times New Roman" w:cs="Times New Roman"/>
          <w:sz w:val="28"/>
          <w:szCs w:val="28"/>
        </w:rPr>
      </w:pPr>
      <w:r w:rsidRPr="00A62B9C">
        <w:rPr>
          <w:rFonts w:ascii="Times New Roman" w:hAnsi="Times New Roman" w:cs="Times New Roman"/>
          <w:sz w:val="28"/>
          <w:szCs w:val="28"/>
        </w:rPr>
        <w:t xml:space="preserve">- </w:t>
      </w:r>
      <w:proofErr w:type="spellStart"/>
      <w:r w:rsidRPr="00A62B9C">
        <w:rPr>
          <w:rFonts w:ascii="Times New Roman" w:hAnsi="Times New Roman" w:cs="Times New Roman"/>
          <w:sz w:val="28"/>
          <w:szCs w:val="28"/>
        </w:rPr>
        <w:t>портфолио</w:t>
      </w:r>
      <w:proofErr w:type="spellEnd"/>
      <w:r w:rsidRPr="00A62B9C">
        <w:rPr>
          <w:rFonts w:ascii="Times New Roman" w:hAnsi="Times New Roman" w:cs="Times New Roman"/>
          <w:sz w:val="28"/>
          <w:szCs w:val="28"/>
        </w:rPr>
        <w:t xml:space="preserve"> </w:t>
      </w:r>
      <w:r>
        <w:rPr>
          <w:rFonts w:ascii="Times New Roman" w:hAnsi="Times New Roman" w:cs="Times New Roman"/>
          <w:sz w:val="28"/>
          <w:szCs w:val="28"/>
        </w:rPr>
        <w:t>об</w:t>
      </w:r>
      <w:r w:rsidRPr="00A62B9C">
        <w:rPr>
          <w:rFonts w:ascii="Times New Roman" w:hAnsi="Times New Roman" w:cs="Times New Roman"/>
          <w:sz w:val="28"/>
          <w:szCs w:val="28"/>
        </w:rPr>
        <w:t>уча</w:t>
      </w:r>
      <w:r>
        <w:rPr>
          <w:rFonts w:ascii="Times New Roman" w:hAnsi="Times New Roman" w:cs="Times New Roman"/>
          <w:sz w:val="28"/>
          <w:szCs w:val="28"/>
        </w:rPr>
        <w:t>ю</w:t>
      </w:r>
      <w:r w:rsidRPr="00A62B9C">
        <w:rPr>
          <w:rFonts w:ascii="Times New Roman" w:hAnsi="Times New Roman" w:cs="Times New Roman"/>
          <w:sz w:val="28"/>
          <w:szCs w:val="28"/>
        </w:rPr>
        <w:t xml:space="preserve">щегося. </w:t>
      </w:r>
    </w:p>
    <w:p w:rsidR="00A62B9C" w:rsidRPr="00A62B9C" w:rsidRDefault="00A62B9C" w:rsidP="00A62B9C">
      <w:pPr>
        <w:spacing w:after="0" w:line="240" w:lineRule="auto"/>
        <w:ind w:firstLine="709"/>
        <w:jc w:val="both"/>
        <w:rPr>
          <w:rFonts w:ascii="Times New Roman" w:hAnsi="Times New Roman" w:cs="Times New Roman"/>
          <w:sz w:val="28"/>
          <w:szCs w:val="28"/>
        </w:rPr>
      </w:pPr>
      <w:proofErr w:type="spellStart"/>
      <w:r w:rsidRPr="00A62B9C">
        <w:rPr>
          <w:rFonts w:ascii="Times New Roman" w:hAnsi="Times New Roman" w:cs="Times New Roman"/>
          <w:b/>
          <w:bCs/>
          <w:sz w:val="28"/>
          <w:szCs w:val="28"/>
        </w:rPr>
        <w:t>Портфолио</w:t>
      </w:r>
      <w:proofErr w:type="spellEnd"/>
      <w:r>
        <w:rPr>
          <w:rFonts w:ascii="Times New Roman" w:hAnsi="Times New Roman" w:cs="Times New Roman"/>
          <w:b/>
          <w:bCs/>
          <w:sz w:val="28"/>
          <w:szCs w:val="28"/>
        </w:rPr>
        <w:t xml:space="preserve"> об</w:t>
      </w:r>
      <w:r w:rsidRPr="00A62B9C">
        <w:rPr>
          <w:rFonts w:ascii="Times New Roman" w:hAnsi="Times New Roman" w:cs="Times New Roman"/>
          <w:b/>
          <w:bCs/>
          <w:sz w:val="28"/>
          <w:szCs w:val="28"/>
        </w:rPr>
        <w:t>уча</w:t>
      </w:r>
      <w:r>
        <w:rPr>
          <w:rFonts w:ascii="Times New Roman" w:hAnsi="Times New Roman" w:cs="Times New Roman"/>
          <w:b/>
          <w:bCs/>
          <w:sz w:val="28"/>
          <w:szCs w:val="28"/>
        </w:rPr>
        <w:t>ю</w:t>
      </w:r>
      <w:r w:rsidRPr="00A62B9C">
        <w:rPr>
          <w:rFonts w:ascii="Times New Roman" w:hAnsi="Times New Roman" w:cs="Times New Roman"/>
          <w:b/>
          <w:bCs/>
          <w:sz w:val="28"/>
          <w:szCs w:val="28"/>
        </w:rPr>
        <w:t>щегося:</w:t>
      </w:r>
    </w:p>
    <w:p w:rsidR="00A60047" w:rsidRDefault="00A60047" w:rsidP="00A600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2B9C" w:rsidRPr="00A62B9C">
        <w:rPr>
          <w:rFonts w:ascii="Times New Roman" w:hAnsi="Times New Roman" w:cs="Times New Roman"/>
          <w:sz w:val="28"/>
          <w:szCs w:val="28"/>
        </w:rPr>
        <w:t xml:space="preserve"> 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w:t>
      </w:r>
    </w:p>
    <w:p w:rsidR="00A60047" w:rsidRDefault="00A60047" w:rsidP="00A600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0047">
        <w:rPr>
          <w:rFonts w:ascii="Times New Roman" w:hAnsi="Times New Roman" w:cs="Times New Roman"/>
          <w:sz w:val="28"/>
          <w:szCs w:val="28"/>
        </w:rPr>
        <w:t xml:space="preserve">позволяет учитывать возрастные особенности развития универсальных учебных действий обучающихся с ЗПР; </w:t>
      </w:r>
    </w:p>
    <w:p w:rsidR="00A60047" w:rsidRPr="00A60047" w:rsidRDefault="00A60047" w:rsidP="00A600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60047">
        <w:rPr>
          <w:rFonts w:ascii="Times New Roman" w:hAnsi="Times New Roman" w:cs="Times New Roman"/>
          <w:sz w:val="28"/>
          <w:szCs w:val="28"/>
        </w:rPr>
        <w:t xml:space="preserve">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A60047" w:rsidRPr="00A60047" w:rsidRDefault="00A60047" w:rsidP="00A60047">
      <w:pPr>
        <w:spacing w:after="0" w:line="240" w:lineRule="auto"/>
        <w:ind w:firstLine="709"/>
        <w:jc w:val="both"/>
        <w:rPr>
          <w:rFonts w:ascii="Times New Roman" w:hAnsi="Times New Roman" w:cs="Times New Roman"/>
          <w:sz w:val="28"/>
          <w:szCs w:val="28"/>
        </w:rPr>
      </w:pPr>
      <w:r w:rsidRPr="00A60047">
        <w:rPr>
          <w:rFonts w:ascii="Times New Roman" w:hAnsi="Times New Roman" w:cs="Times New Roman"/>
          <w:sz w:val="28"/>
          <w:szCs w:val="28"/>
        </w:rPr>
        <w:t xml:space="preserve">По результатам оценки, которая формируется на основе материалов </w:t>
      </w:r>
      <w:proofErr w:type="spellStart"/>
      <w:r w:rsidRPr="00A60047">
        <w:rPr>
          <w:rFonts w:ascii="Times New Roman" w:hAnsi="Times New Roman" w:cs="Times New Roman"/>
          <w:sz w:val="28"/>
          <w:szCs w:val="28"/>
        </w:rPr>
        <w:t>портфолио</w:t>
      </w:r>
      <w:proofErr w:type="spellEnd"/>
      <w:r w:rsidRPr="00A60047">
        <w:rPr>
          <w:rFonts w:ascii="Times New Roman" w:hAnsi="Times New Roman" w:cs="Times New Roman"/>
          <w:sz w:val="28"/>
          <w:szCs w:val="28"/>
        </w:rPr>
        <w:t xml:space="preserve"> достижений, делаются выводы о:</w:t>
      </w:r>
    </w:p>
    <w:p w:rsidR="00A60047" w:rsidRPr="00A60047" w:rsidRDefault="00A60047" w:rsidP="00A60047">
      <w:pPr>
        <w:spacing w:after="0" w:line="240" w:lineRule="auto"/>
        <w:ind w:firstLine="709"/>
        <w:jc w:val="both"/>
        <w:rPr>
          <w:rFonts w:ascii="Times New Roman" w:hAnsi="Times New Roman" w:cs="Times New Roman"/>
          <w:sz w:val="28"/>
          <w:szCs w:val="28"/>
        </w:rPr>
      </w:pPr>
      <w:r w:rsidRPr="00A60047">
        <w:rPr>
          <w:rFonts w:ascii="Times New Roman" w:hAnsi="Times New Roman" w:cs="Times New Roman"/>
          <w:sz w:val="28"/>
          <w:szCs w:val="28"/>
        </w:rPr>
        <w:t xml:space="preserve">1) </w:t>
      </w:r>
      <w:proofErr w:type="spellStart"/>
      <w:r w:rsidRPr="00A60047">
        <w:rPr>
          <w:rFonts w:ascii="Times New Roman" w:hAnsi="Times New Roman" w:cs="Times New Roman"/>
          <w:sz w:val="28"/>
          <w:szCs w:val="28"/>
        </w:rPr>
        <w:t>сформированности</w:t>
      </w:r>
      <w:proofErr w:type="spellEnd"/>
      <w:r w:rsidRPr="00A60047">
        <w:rPr>
          <w:rFonts w:ascii="Times New Roman" w:hAnsi="Times New Roman" w:cs="Times New Roman"/>
          <w:sz w:val="28"/>
          <w:szCs w:val="28"/>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A60047" w:rsidRPr="00A60047" w:rsidRDefault="00A60047" w:rsidP="00A60047">
      <w:pPr>
        <w:spacing w:after="0" w:line="240" w:lineRule="auto"/>
        <w:ind w:firstLine="709"/>
        <w:jc w:val="both"/>
        <w:rPr>
          <w:rFonts w:ascii="Times New Roman" w:hAnsi="Times New Roman" w:cs="Times New Roman"/>
          <w:sz w:val="28"/>
          <w:szCs w:val="28"/>
        </w:rPr>
      </w:pPr>
      <w:r w:rsidRPr="00A60047">
        <w:rPr>
          <w:rFonts w:ascii="Times New Roman" w:hAnsi="Times New Roman" w:cs="Times New Roman"/>
          <w:sz w:val="28"/>
          <w:szCs w:val="28"/>
        </w:rPr>
        <w:t xml:space="preserve">2) </w:t>
      </w:r>
      <w:proofErr w:type="spellStart"/>
      <w:r w:rsidRPr="00A60047">
        <w:rPr>
          <w:rFonts w:ascii="Times New Roman" w:hAnsi="Times New Roman" w:cs="Times New Roman"/>
          <w:sz w:val="28"/>
          <w:szCs w:val="28"/>
        </w:rPr>
        <w:t>сформированности</w:t>
      </w:r>
      <w:proofErr w:type="spellEnd"/>
      <w:r w:rsidRPr="00A60047">
        <w:rPr>
          <w:rFonts w:ascii="Times New Roman" w:hAnsi="Times New Roman" w:cs="Times New Roman"/>
          <w:sz w:val="28"/>
          <w:szCs w:val="28"/>
        </w:rPr>
        <w:t xml:space="preserve">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0D2168" w:rsidRPr="0063546E" w:rsidRDefault="00A60047" w:rsidP="00A60047">
      <w:pPr>
        <w:spacing w:after="0" w:line="240" w:lineRule="auto"/>
        <w:ind w:firstLine="709"/>
        <w:jc w:val="both"/>
        <w:rPr>
          <w:rFonts w:ascii="Times New Roman" w:hAnsi="Times New Roman" w:cs="Times New Roman"/>
          <w:sz w:val="28"/>
          <w:szCs w:val="28"/>
        </w:rPr>
      </w:pPr>
      <w:r w:rsidRPr="00A60047">
        <w:rPr>
          <w:rFonts w:ascii="Times New Roman" w:hAnsi="Times New Roman" w:cs="Times New Roman"/>
          <w:sz w:val="28"/>
          <w:szCs w:val="28"/>
        </w:rPr>
        <w:lastRenderedPageBreak/>
        <w:t>3) индивидуальном прогрессе в осн</w:t>
      </w:r>
      <w:r>
        <w:rPr>
          <w:rFonts w:ascii="Times New Roman" w:hAnsi="Times New Roman" w:cs="Times New Roman"/>
          <w:sz w:val="28"/>
          <w:szCs w:val="28"/>
        </w:rPr>
        <w:t xml:space="preserve">овных сферах развития личности - </w:t>
      </w:r>
      <w:proofErr w:type="spellStart"/>
      <w:r w:rsidRPr="00A60047">
        <w:rPr>
          <w:rFonts w:ascii="Times New Roman" w:hAnsi="Times New Roman" w:cs="Times New Roman"/>
          <w:sz w:val="28"/>
          <w:szCs w:val="28"/>
        </w:rPr>
        <w:t>мотивационно-смысловой</w:t>
      </w:r>
      <w:proofErr w:type="spellEnd"/>
      <w:r w:rsidRPr="00A60047">
        <w:rPr>
          <w:rFonts w:ascii="Times New Roman" w:hAnsi="Times New Roman" w:cs="Times New Roman"/>
          <w:sz w:val="28"/>
          <w:szCs w:val="28"/>
        </w:rPr>
        <w:t xml:space="preserve">, познавательной, эмоциональной, волевой и </w:t>
      </w:r>
      <w:proofErr w:type="spellStart"/>
      <w:r w:rsidRPr="00A60047">
        <w:rPr>
          <w:rFonts w:ascii="Times New Roman" w:hAnsi="Times New Roman" w:cs="Times New Roman"/>
          <w:sz w:val="28"/>
          <w:szCs w:val="28"/>
        </w:rPr>
        <w:t>саморегуляции</w:t>
      </w:r>
      <w:proofErr w:type="spellEnd"/>
      <w:r w:rsidRPr="00A60047">
        <w:rPr>
          <w:rFonts w:ascii="Times New Roman" w:hAnsi="Times New Roman" w:cs="Times New Roman"/>
          <w:sz w:val="28"/>
          <w:szCs w:val="28"/>
        </w:rPr>
        <w:t>.</w:t>
      </w:r>
    </w:p>
    <w:p w:rsidR="000D2168" w:rsidRPr="00A60047" w:rsidRDefault="000D2168" w:rsidP="00A60047">
      <w:pPr>
        <w:tabs>
          <w:tab w:val="left" w:pos="0"/>
          <w:tab w:val="right" w:leader="dot" w:pos="9639"/>
        </w:tabs>
        <w:spacing w:after="0" w:line="240" w:lineRule="auto"/>
        <w:ind w:firstLine="709"/>
        <w:jc w:val="center"/>
        <w:rPr>
          <w:rFonts w:ascii="Times New Roman" w:hAnsi="Times New Roman" w:cs="Times New Roman"/>
          <w:sz w:val="28"/>
          <w:szCs w:val="28"/>
        </w:rPr>
      </w:pPr>
    </w:p>
    <w:p w:rsidR="000D2168" w:rsidRDefault="00A60047" w:rsidP="00A60047">
      <w:pPr>
        <w:tabs>
          <w:tab w:val="left" w:pos="0"/>
          <w:tab w:val="right" w:leader="dot" w:pos="9639"/>
        </w:tabs>
        <w:spacing w:after="0" w:line="240" w:lineRule="auto"/>
        <w:ind w:firstLine="709"/>
        <w:jc w:val="center"/>
        <w:rPr>
          <w:rFonts w:ascii="Times New Roman" w:hAnsi="Times New Roman" w:cs="Times New Roman"/>
          <w:sz w:val="28"/>
          <w:szCs w:val="28"/>
        </w:rPr>
      </w:pPr>
      <w:r w:rsidRPr="00A60047">
        <w:rPr>
          <w:rFonts w:ascii="Times New Roman" w:hAnsi="Times New Roman" w:cs="Times New Roman"/>
          <w:b/>
          <w:bCs/>
          <w:i/>
          <w:iCs/>
          <w:sz w:val="28"/>
          <w:szCs w:val="28"/>
        </w:rPr>
        <w:t>Формы контроля и учета достижений обучающихся</w:t>
      </w:r>
    </w:p>
    <w:p w:rsidR="000D2168" w:rsidRDefault="000D2168" w:rsidP="000D2168">
      <w:pPr>
        <w:tabs>
          <w:tab w:val="left" w:pos="0"/>
          <w:tab w:val="right" w:leader="dot" w:pos="9639"/>
        </w:tabs>
        <w:spacing w:after="0" w:line="240" w:lineRule="auto"/>
        <w:ind w:firstLine="709"/>
        <w:jc w:val="both"/>
        <w:rPr>
          <w:rFonts w:ascii="Times New Roman" w:hAnsi="Times New Roman" w:cs="Times New Roman"/>
          <w:sz w:val="28"/>
          <w:szCs w:val="28"/>
        </w:rPr>
      </w:pPr>
    </w:p>
    <w:tbl>
      <w:tblPr>
        <w:tblStyle w:val="aff8"/>
        <w:tblW w:w="0" w:type="auto"/>
        <w:tblLook w:val="04A0"/>
      </w:tblPr>
      <w:tblGrid>
        <w:gridCol w:w="2463"/>
        <w:gridCol w:w="2463"/>
        <w:gridCol w:w="2464"/>
        <w:gridCol w:w="2464"/>
      </w:tblGrid>
      <w:tr w:rsidR="00A60047" w:rsidRPr="00A60047" w:rsidTr="00A60047">
        <w:tc>
          <w:tcPr>
            <w:tcW w:w="2463" w:type="dxa"/>
          </w:tcPr>
          <w:p w:rsidR="00A60047" w:rsidRPr="00A60047" w:rsidRDefault="00A60047" w:rsidP="00A60047">
            <w:pPr>
              <w:pStyle w:val="Default"/>
              <w:jc w:val="both"/>
            </w:pPr>
            <w:r w:rsidRPr="00A60047">
              <w:t xml:space="preserve">Обязательные формы и методы контроля </w:t>
            </w:r>
          </w:p>
        </w:tc>
        <w:tc>
          <w:tcPr>
            <w:tcW w:w="7391" w:type="dxa"/>
            <w:gridSpan w:val="3"/>
          </w:tcPr>
          <w:p w:rsidR="00A60047" w:rsidRPr="00A60047" w:rsidRDefault="00A60047" w:rsidP="00A60047">
            <w:pPr>
              <w:pStyle w:val="Default"/>
              <w:jc w:val="center"/>
            </w:pPr>
            <w:r w:rsidRPr="00A60047">
              <w:t>Иные формы учета достижений</w:t>
            </w:r>
          </w:p>
          <w:p w:rsidR="00A60047" w:rsidRPr="00A60047" w:rsidRDefault="00A60047" w:rsidP="00A60047">
            <w:pPr>
              <w:tabs>
                <w:tab w:val="left" w:pos="0"/>
                <w:tab w:val="right" w:leader="dot" w:pos="9639"/>
              </w:tabs>
              <w:spacing w:after="0" w:line="240" w:lineRule="auto"/>
              <w:jc w:val="center"/>
              <w:rPr>
                <w:rFonts w:ascii="Times New Roman" w:hAnsi="Times New Roman" w:cs="Times New Roman"/>
                <w:sz w:val="24"/>
                <w:szCs w:val="24"/>
              </w:rPr>
            </w:pPr>
          </w:p>
        </w:tc>
      </w:tr>
      <w:tr w:rsidR="00A60047" w:rsidRPr="00A60047" w:rsidTr="00A60047">
        <w:tc>
          <w:tcPr>
            <w:tcW w:w="2463" w:type="dxa"/>
          </w:tcPr>
          <w:p w:rsidR="00A60047" w:rsidRPr="00A60047" w:rsidRDefault="00A60047" w:rsidP="00A60047">
            <w:pPr>
              <w:pStyle w:val="Default"/>
              <w:jc w:val="both"/>
            </w:pPr>
            <w:r w:rsidRPr="00A60047">
              <w:rPr>
                <w:i/>
                <w:iCs/>
              </w:rPr>
              <w:t>текущая аттестация</w:t>
            </w:r>
          </w:p>
          <w:p w:rsidR="00A60047" w:rsidRPr="00A60047" w:rsidRDefault="00A60047" w:rsidP="000D2168">
            <w:pPr>
              <w:tabs>
                <w:tab w:val="left" w:pos="0"/>
                <w:tab w:val="right" w:leader="dot" w:pos="9639"/>
              </w:tabs>
              <w:spacing w:after="0" w:line="240" w:lineRule="auto"/>
              <w:jc w:val="both"/>
              <w:rPr>
                <w:rFonts w:ascii="Times New Roman" w:hAnsi="Times New Roman" w:cs="Times New Roman"/>
                <w:sz w:val="24"/>
                <w:szCs w:val="24"/>
              </w:rPr>
            </w:pPr>
          </w:p>
        </w:tc>
        <w:tc>
          <w:tcPr>
            <w:tcW w:w="2463" w:type="dxa"/>
          </w:tcPr>
          <w:p w:rsidR="00A60047" w:rsidRPr="00A60047" w:rsidRDefault="00A60047" w:rsidP="00A60047">
            <w:pPr>
              <w:pStyle w:val="Default"/>
              <w:jc w:val="both"/>
            </w:pPr>
            <w:r w:rsidRPr="00A60047">
              <w:rPr>
                <w:i/>
                <w:iCs/>
              </w:rPr>
              <w:t xml:space="preserve">итоговая (четверть, год) аттестация </w:t>
            </w:r>
          </w:p>
        </w:tc>
        <w:tc>
          <w:tcPr>
            <w:tcW w:w="2464" w:type="dxa"/>
          </w:tcPr>
          <w:p w:rsidR="00A60047" w:rsidRPr="00A60047" w:rsidRDefault="00A60047" w:rsidP="00A60047">
            <w:pPr>
              <w:pStyle w:val="Default"/>
              <w:jc w:val="both"/>
            </w:pPr>
            <w:r w:rsidRPr="00A60047">
              <w:rPr>
                <w:i/>
                <w:iCs/>
              </w:rPr>
              <w:t xml:space="preserve">урочная деятельность </w:t>
            </w:r>
          </w:p>
          <w:p w:rsidR="00A60047" w:rsidRPr="00A60047" w:rsidRDefault="00A60047" w:rsidP="000D2168">
            <w:pPr>
              <w:tabs>
                <w:tab w:val="left" w:pos="0"/>
                <w:tab w:val="right" w:leader="dot" w:pos="9639"/>
              </w:tabs>
              <w:spacing w:after="0" w:line="240" w:lineRule="auto"/>
              <w:jc w:val="both"/>
              <w:rPr>
                <w:rFonts w:ascii="Times New Roman" w:hAnsi="Times New Roman" w:cs="Times New Roman"/>
                <w:sz w:val="24"/>
                <w:szCs w:val="24"/>
              </w:rPr>
            </w:pPr>
          </w:p>
        </w:tc>
        <w:tc>
          <w:tcPr>
            <w:tcW w:w="2464" w:type="dxa"/>
          </w:tcPr>
          <w:p w:rsidR="00A60047" w:rsidRPr="00A60047" w:rsidRDefault="00A60047" w:rsidP="00A60047">
            <w:pPr>
              <w:pStyle w:val="Default"/>
              <w:jc w:val="both"/>
            </w:pPr>
            <w:r w:rsidRPr="00A60047">
              <w:rPr>
                <w:i/>
                <w:iCs/>
              </w:rPr>
              <w:t xml:space="preserve">внеурочная деятельность </w:t>
            </w:r>
          </w:p>
        </w:tc>
      </w:tr>
      <w:tr w:rsidR="00E34D9C" w:rsidRPr="00A60047" w:rsidTr="00A60047">
        <w:tc>
          <w:tcPr>
            <w:tcW w:w="2463" w:type="dxa"/>
            <w:vMerge w:val="restart"/>
          </w:tcPr>
          <w:p w:rsidR="00E34D9C" w:rsidRPr="00A60047" w:rsidRDefault="00E34D9C" w:rsidP="00A60047">
            <w:pPr>
              <w:pStyle w:val="Default"/>
              <w:jc w:val="both"/>
            </w:pPr>
            <w:r w:rsidRPr="00A60047">
              <w:t xml:space="preserve">- устный опрос </w:t>
            </w:r>
          </w:p>
          <w:p w:rsidR="00E34D9C" w:rsidRPr="00A60047" w:rsidRDefault="00E34D9C" w:rsidP="00A60047">
            <w:pPr>
              <w:pStyle w:val="Default"/>
              <w:jc w:val="both"/>
            </w:pPr>
            <w:r w:rsidRPr="00A60047">
              <w:t xml:space="preserve">- письменная </w:t>
            </w:r>
          </w:p>
          <w:p w:rsidR="00E34D9C" w:rsidRPr="00A60047" w:rsidRDefault="00E34D9C" w:rsidP="00A60047">
            <w:pPr>
              <w:pStyle w:val="Default"/>
              <w:jc w:val="both"/>
            </w:pPr>
            <w:r w:rsidRPr="00A60047">
              <w:t xml:space="preserve">-самостоятельная работа </w:t>
            </w:r>
          </w:p>
          <w:p w:rsidR="00E34D9C" w:rsidRPr="00A60047" w:rsidRDefault="00E34D9C" w:rsidP="00A60047">
            <w:pPr>
              <w:pStyle w:val="Default"/>
              <w:jc w:val="both"/>
            </w:pPr>
            <w:r w:rsidRPr="00A60047">
              <w:t xml:space="preserve">- диктанты </w:t>
            </w:r>
          </w:p>
          <w:p w:rsidR="00E34D9C" w:rsidRPr="00A60047" w:rsidRDefault="00E34D9C" w:rsidP="00A60047">
            <w:pPr>
              <w:pStyle w:val="Default"/>
              <w:jc w:val="both"/>
            </w:pPr>
            <w:r w:rsidRPr="00A60047">
              <w:t xml:space="preserve">-контрольное списывание </w:t>
            </w:r>
          </w:p>
          <w:p w:rsidR="00E34D9C" w:rsidRPr="00A60047" w:rsidRDefault="00E34D9C" w:rsidP="00A60047">
            <w:pPr>
              <w:pStyle w:val="Default"/>
              <w:jc w:val="both"/>
            </w:pPr>
            <w:r w:rsidRPr="00A60047">
              <w:t xml:space="preserve">- тестовые задания </w:t>
            </w:r>
          </w:p>
          <w:p w:rsidR="00E34D9C" w:rsidRPr="00A60047" w:rsidRDefault="00E34D9C" w:rsidP="00A60047">
            <w:pPr>
              <w:pStyle w:val="Default"/>
              <w:jc w:val="both"/>
            </w:pPr>
            <w:r w:rsidRPr="00A60047">
              <w:t xml:space="preserve">-графическая работа </w:t>
            </w:r>
          </w:p>
          <w:p w:rsidR="00E34D9C" w:rsidRPr="00A60047" w:rsidRDefault="00E34D9C" w:rsidP="00A60047">
            <w:pPr>
              <w:pStyle w:val="Default"/>
              <w:jc w:val="both"/>
            </w:pPr>
            <w:r w:rsidRPr="00A60047">
              <w:t xml:space="preserve">- изложение </w:t>
            </w:r>
          </w:p>
          <w:p w:rsidR="00E34D9C" w:rsidRPr="00A60047" w:rsidRDefault="00E34D9C" w:rsidP="00A60047">
            <w:pPr>
              <w:pStyle w:val="Default"/>
              <w:jc w:val="both"/>
            </w:pPr>
            <w:r w:rsidRPr="00A60047">
              <w:t xml:space="preserve">- доклад </w:t>
            </w:r>
          </w:p>
          <w:p w:rsidR="00E34D9C" w:rsidRPr="00A60047" w:rsidRDefault="00E34D9C" w:rsidP="00A60047">
            <w:pPr>
              <w:pStyle w:val="Default"/>
              <w:jc w:val="both"/>
            </w:pPr>
            <w:r w:rsidRPr="00A60047">
              <w:t xml:space="preserve">- творческая работа </w:t>
            </w:r>
          </w:p>
          <w:p w:rsidR="00E34D9C" w:rsidRPr="00A60047" w:rsidRDefault="00E34D9C" w:rsidP="00A60047">
            <w:pPr>
              <w:tabs>
                <w:tab w:val="left" w:pos="0"/>
                <w:tab w:val="right" w:leader="dot" w:pos="9639"/>
              </w:tabs>
              <w:jc w:val="both"/>
              <w:rPr>
                <w:rFonts w:ascii="Times New Roman" w:hAnsi="Times New Roman" w:cs="Times New Roman"/>
                <w:sz w:val="24"/>
                <w:szCs w:val="24"/>
              </w:rPr>
            </w:pPr>
            <w:r w:rsidRPr="00A60047">
              <w:rPr>
                <w:rFonts w:ascii="Times New Roman" w:hAnsi="Times New Roman" w:cs="Times New Roman"/>
                <w:sz w:val="24"/>
                <w:szCs w:val="24"/>
              </w:rPr>
              <w:t xml:space="preserve">-посещение уроков по программам наблюдения </w:t>
            </w:r>
          </w:p>
        </w:tc>
        <w:tc>
          <w:tcPr>
            <w:tcW w:w="2463" w:type="dxa"/>
            <w:vMerge w:val="restart"/>
          </w:tcPr>
          <w:p w:rsidR="00E34D9C" w:rsidRPr="00A60047" w:rsidRDefault="00E34D9C" w:rsidP="00A60047">
            <w:pPr>
              <w:pStyle w:val="Default"/>
              <w:jc w:val="both"/>
            </w:pPr>
            <w:r w:rsidRPr="00A60047">
              <w:t xml:space="preserve">- диагностическая контрольная работа </w:t>
            </w:r>
          </w:p>
          <w:p w:rsidR="00E34D9C" w:rsidRPr="00A60047" w:rsidRDefault="00E34D9C" w:rsidP="00A60047">
            <w:pPr>
              <w:pStyle w:val="Default"/>
              <w:jc w:val="both"/>
            </w:pPr>
            <w:r w:rsidRPr="00A60047">
              <w:t xml:space="preserve">- диктанты </w:t>
            </w:r>
          </w:p>
          <w:p w:rsidR="00E34D9C" w:rsidRPr="00A60047" w:rsidRDefault="00E34D9C" w:rsidP="00A60047">
            <w:pPr>
              <w:pStyle w:val="Default"/>
              <w:jc w:val="both"/>
            </w:pPr>
            <w:r w:rsidRPr="00A60047">
              <w:t xml:space="preserve">-  контрольные работы </w:t>
            </w:r>
          </w:p>
        </w:tc>
        <w:tc>
          <w:tcPr>
            <w:tcW w:w="2464" w:type="dxa"/>
          </w:tcPr>
          <w:p w:rsidR="00E34D9C" w:rsidRPr="00A60047" w:rsidRDefault="00E34D9C" w:rsidP="00A60047">
            <w:pPr>
              <w:pStyle w:val="Default"/>
              <w:jc w:val="both"/>
            </w:pPr>
            <w:r w:rsidRPr="00A60047">
              <w:t xml:space="preserve">- анализ динамики текущей успеваемости </w:t>
            </w:r>
          </w:p>
          <w:p w:rsidR="00E34D9C" w:rsidRPr="00A60047" w:rsidRDefault="00E34D9C" w:rsidP="000D2168">
            <w:pPr>
              <w:tabs>
                <w:tab w:val="left" w:pos="0"/>
                <w:tab w:val="right" w:leader="dot" w:pos="9639"/>
              </w:tabs>
              <w:spacing w:after="0" w:line="240" w:lineRule="auto"/>
              <w:jc w:val="both"/>
              <w:rPr>
                <w:rFonts w:ascii="Times New Roman" w:hAnsi="Times New Roman" w:cs="Times New Roman"/>
                <w:sz w:val="24"/>
                <w:szCs w:val="24"/>
              </w:rPr>
            </w:pPr>
          </w:p>
        </w:tc>
        <w:tc>
          <w:tcPr>
            <w:tcW w:w="2464" w:type="dxa"/>
          </w:tcPr>
          <w:p w:rsidR="00E34D9C" w:rsidRPr="00A60047" w:rsidRDefault="00E34D9C" w:rsidP="00A60047">
            <w:pPr>
              <w:pStyle w:val="Default"/>
              <w:jc w:val="both"/>
            </w:pPr>
            <w:r w:rsidRPr="00A60047">
              <w:t xml:space="preserve">- участие в выставках, конкурсах, соревнованиях </w:t>
            </w:r>
          </w:p>
          <w:p w:rsidR="00E34D9C" w:rsidRPr="00A60047" w:rsidRDefault="00E34D9C" w:rsidP="00A60047">
            <w:pPr>
              <w:pStyle w:val="Default"/>
              <w:jc w:val="both"/>
            </w:pPr>
            <w:r w:rsidRPr="00A60047">
              <w:t xml:space="preserve">- активность в проектах и программах внеурочной деятельности </w:t>
            </w:r>
          </w:p>
          <w:p w:rsidR="00E34D9C" w:rsidRPr="00A60047" w:rsidRDefault="00E34D9C" w:rsidP="00A60047">
            <w:pPr>
              <w:tabs>
                <w:tab w:val="left" w:pos="0"/>
                <w:tab w:val="right" w:leader="dot" w:pos="9639"/>
              </w:tabs>
              <w:spacing w:after="0" w:line="240" w:lineRule="auto"/>
              <w:jc w:val="both"/>
              <w:rPr>
                <w:rFonts w:ascii="Times New Roman" w:hAnsi="Times New Roman" w:cs="Times New Roman"/>
                <w:sz w:val="24"/>
                <w:szCs w:val="24"/>
              </w:rPr>
            </w:pPr>
            <w:r w:rsidRPr="00A60047">
              <w:rPr>
                <w:rFonts w:ascii="Times New Roman" w:hAnsi="Times New Roman" w:cs="Times New Roman"/>
                <w:sz w:val="24"/>
                <w:szCs w:val="24"/>
              </w:rPr>
              <w:t xml:space="preserve">- творческий отчет </w:t>
            </w:r>
          </w:p>
        </w:tc>
      </w:tr>
      <w:tr w:rsidR="00E34D9C" w:rsidRPr="00A60047" w:rsidTr="0086147F">
        <w:trPr>
          <w:trHeight w:val="1335"/>
        </w:trPr>
        <w:tc>
          <w:tcPr>
            <w:tcW w:w="2463" w:type="dxa"/>
            <w:vMerge/>
            <w:tcBorders>
              <w:bottom w:val="single" w:sz="4" w:space="0" w:color="auto"/>
            </w:tcBorders>
          </w:tcPr>
          <w:p w:rsidR="00E34D9C" w:rsidRPr="00A60047" w:rsidRDefault="00E34D9C" w:rsidP="000D2168">
            <w:pPr>
              <w:tabs>
                <w:tab w:val="left" w:pos="0"/>
                <w:tab w:val="right" w:leader="dot" w:pos="9639"/>
              </w:tabs>
              <w:spacing w:after="0" w:line="240" w:lineRule="auto"/>
              <w:jc w:val="both"/>
              <w:rPr>
                <w:rFonts w:ascii="Times New Roman" w:hAnsi="Times New Roman" w:cs="Times New Roman"/>
                <w:sz w:val="24"/>
                <w:szCs w:val="24"/>
              </w:rPr>
            </w:pPr>
          </w:p>
        </w:tc>
        <w:tc>
          <w:tcPr>
            <w:tcW w:w="2463" w:type="dxa"/>
            <w:vMerge/>
          </w:tcPr>
          <w:p w:rsidR="00E34D9C" w:rsidRPr="00A60047" w:rsidRDefault="00E34D9C" w:rsidP="000D2168">
            <w:pPr>
              <w:tabs>
                <w:tab w:val="left" w:pos="0"/>
                <w:tab w:val="right" w:leader="dot" w:pos="9639"/>
              </w:tabs>
              <w:spacing w:after="0" w:line="240" w:lineRule="auto"/>
              <w:jc w:val="both"/>
              <w:rPr>
                <w:rFonts w:ascii="Times New Roman" w:hAnsi="Times New Roman" w:cs="Times New Roman"/>
                <w:sz w:val="24"/>
                <w:szCs w:val="24"/>
              </w:rPr>
            </w:pPr>
          </w:p>
        </w:tc>
        <w:tc>
          <w:tcPr>
            <w:tcW w:w="4928" w:type="dxa"/>
            <w:gridSpan w:val="2"/>
            <w:vMerge w:val="restart"/>
          </w:tcPr>
          <w:p w:rsidR="00E34D9C" w:rsidRPr="00A60047" w:rsidRDefault="00E34D9C" w:rsidP="00A60047">
            <w:pPr>
              <w:pStyle w:val="Default"/>
              <w:jc w:val="both"/>
            </w:pPr>
            <w:r w:rsidRPr="00A60047">
              <w:t xml:space="preserve">- </w:t>
            </w:r>
            <w:proofErr w:type="spellStart"/>
            <w:r w:rsidRPr="00A60047">
              <w:t>портфолио</w:t>
            </w:r>
            <w:proofErr w:type="spellEnd"/>
            <w:r w:rsidRPr="00A60047">
              <w:t xml:space="preserve"> </w:t>
            </w:r>
          </w:p>
          <w:p w:rsidR="00E34D9C" w:rsidRPr="00A60047" w:rsidRDefault="00E34D9C" w:rsidP="00A60047">
            <w:pPr>
              <w:tabs>
                <w:tab w:val="left" w:pos="0"/>
                <w:tab w:val="right" w:leader="dot" w:pos="9639"/>
              </w:tabs>
              <w:spacing w:after="0" w:line="240" w:lineRule="auto"/>
              <w:jc w:val="both"/>
              <w:rPr>
                <w:rFonts w:ascii="Times New Roman" w:hAnsi="Times New Roman" w:cs="Times New Roman"/>
                <w:sz w:val="24"/>
                <w:szCs w:val="24"/>
              </w:rPr>
            </w:pPr>
            <w:r w:rsidRPr="00A60047">
              <w:rPr>
                <w:rFonts w:ascii="Times New Roman" w:hAnsi="Times New Roman" w:cs="Times New Roman"/>
                <w:sz w:val="24"/>
                <w:szCs w:val="24"/>
              </w:rPr>
              <w:t xml:space="preserve">-анализ психолого-педагогических исследований </w:t>
            </w:r>
          </w:p>
        </w:tc>
      </w:tr>
      <w:tr w:rsidR="00E34D9C" w:rsidRPr="00A60047" w:rsidTr="00E34D9C">
        <w:trPr>
          <w:trHeight w:val="655"/>
        </w:trPr>
        <w:tc>
          <w:tcPr>
            <w:tcW w:w="2463" w:type="dxa"/>
            <w:tcBorders>
              <w:top w:val="single" w:sz="4" w:space="0" w:color="auto"/>
              <w:bottom w:val="single" w:sz="4" w:space="0" w:color="auto"/>
            </w:tcBorders>
          </w:tcPr>
          <w:p w:rsidR="00E34D9C" w:rsidRPr="00A60047" w:rsidRDefault="00E34D9C" w:rsidP="00E34D9C">
            <w:pPr>
              <w:pStyle w:val="Default"/>
              <w:jc w:val="both"/>
            </w:pPr>
            <w:r>
              <w:rPr>
                <w:i/>
                <w:iCs/>
              </w:rPr>
              <w:t xml:space="preserve">промежуточная </w:t>
            </w:r>
            <w:r w:rsidRPr="00A60047">
              <w:rPr>
                <w:i/>
                <w:iCs/>
              </w:rPr>
              <w:t>аттестация</w:t>
            </w:r>
          </w:p>
        </w:tc>
        <w:tc>
          <w:tcPr>
            <w:tcW w:w="2463" w:type="dxa"/>
            <w:vMerge/>
          </w:tcPr>
          <w:p w:rsidR="00E34D9C" w:rsidRPr="00A60047" w:rsidRDefault="00E34D9C" w:rsidP="000D2168">
            <w:pPr>
              <w:tabs>
                <w:tab w:val="left" w:pos="0"/>
                <w:tab w:val="right" w:leader="dot" w:pos="9639"/>
              </w:tabs>
              <w:spacing w:after="0" w:line="240" w:lineRule="auto"/>
              <w:jc w:val="both"/>
              <w:rPr>
                <w:rFonts w:ascii="Times New Roman" w:hAnsi="Times New Roman" w:cs="Times New Roman"/>
                <w:sz w:val="24"/>
                <w:szCs w:val="24"/>
              </w:rPr>
            </w:pPr>
          </w:p>
        </w:tc>
        <w:tc>
          <w:tcPr>
            <w:tcW w:w="4928" w:type="dxa"/>
            <w:gridSpan w:val="2"/>
            <w:vMerge/>
          </w:tcPr>
          <w:p w:rsidR="00E34D9C" w:rsidRPr="00A60047" w:rsidRDefault="00E34D9C" w:rsidP="00A60047">
            <w:pPr>
              <w:pStyle w:val="Default"/>
              <w:jc w:val="both"/>
            </w:pPr>
          </w:p>
        </w:tc>
      </w:tr>
      <w:tr w:rsidR="00E34D9C" w:rsidRPr="00A60047" w:rsidTr="0086147F">
        <w:trPr>
          <w:trHeight w:val="675"/>
        </w:trPr>
        <w:tc>
          <w:tcPr>
            <w:tcW w:w="2463" w:type="dxa"/>
            <w:tcBorders>
              <w:top w:val="single" w:sz="4" w:space="0" w:color="auto"/>
            </w:tcBorders>
          </w:tcPr>
          <w:p w:rsidR="00E34D9C" w:rsidRPr="00E34D9C" w:rsidRDefault="00E34D9C" w:rsidP="00A60047">
            <w:pPr>
              <w:tabs>
                <w:tab w:val="left" w:pos="0"/>
                <w:tab w:val="right" w:leader="dot" w:pos="9639"/>
              </w:tabs>
              <w:jc w:val="both"/>
              <w:rPr>
                <w:rFonts w:ascii="Times New Roman" w:hAnsi="Times New Roman" w:cs="Times New Roman"/>
                <w:iCs/>
                <w:sz w:val="24"/>
                <w:szCs w:val="24"/>
              </w:rPr>
            </w:pPr>
            <w:r w:rsidRPr="00E34D9C">
              <w:rPr>
                <w:rFonts w:ascii="Times New Roman" w:hAnsi="Times New Roman" w:cs="Times New Roman"/>
                <w:iCs/>
                <w:sz w:val="24"/>
                <w:szCs w:val="24"/>
              </w:rPr>
              <w:t>- интегрированный зачет</w:t>
            </w:r>
          </w:p>
        </w:tc>
        <w:tc>
          <w:tcPr>
            <w:tcW w:w="2463" w:type="dxa"/>
            <w:vMerge/>
          </w:tcPr>
          <w:p w:rsidR="00E34D9C" w:rsidRPr="00A60047" w:rsidRDefault="00E34D9C" w:rsidP="000D2168">
            <w:pPr>
              <w:tabs>
                <w:tab w:val="left" w:pos="0"/>
                <w:tab w:val="right" w:leader="dot" w:pos="9639"/>
              </w:tabs>
              <w:spacing w:after="0" w:line="240" w:lineRule="auto"/>
              <w:jc w:val="both"/>
              <w:rPr>
                <w:rFonts w:ascii="Times New Roman" w:hAnsi="Times New Roman" w:cs="Times New Roman"/>
                <w:sz w:val="24"/>
                <w:szCs w:val="24"/>
              </w:rPr>
            </w:pPr>
          </w:p>
        </w:tc>
        <w:tc>
          <w:tcPr>
            <w:tcW w:w="4928" w:type="dxa"/>
            <w:gridSpan w:val="2"/>
            <w:vMerge/>
          </w:tcPr>
          <w:p w:rsidR="00E34D9C" w:rsidRPr="00A60047" w:rsidRDefault="00E34D9C" w:rsidP="00A60047">
            <w:pPr>
              <w:pStyle w:val="Default"/>
              <w:jc w:val="both"/>
            </w:pPr>
          </w:p>
        </w:tc>
      </w:tr>
    </w:tbl>
    <w:p w:rsidR="00A60047" w:rsidRPr="00A60047" w:rsidRDefault="00A60047" w:rsidP="00A60047">
      <w:pPr>
        <w:pStyle w:val="Default"/>
        <w:ind w:firstLine="709"/>
        <w:jc w:val="both"/>
        <w:rPr>
          <w:sz w:val="28"/>
          <w:szCs w:val="28"/>
        </w:rPr>
      </w:pPr>
      <w:r w:rsidRPr="00A60047">
        <w:rPr>
          <w:sz w:val="28"/>
          <w:szCs w:val="28"/>
        </w:rPr>
        <w:t>Оценку</w:t>
      </w:r>
      <w:r>
        <w:rPr>
          <w:sz w:val="28"/>
          <w:szCs w:val="28"/>
        </w:rPr>
        <w:t xml:space="preserve"> </w:t>
      </w:r>
      <w:r w:rsidRPr="00A60047">
        <w:rPr>
          <w:b/>
          <w:bCs/>
          <w:sz w:val="28"/>
          <w:szCs w:val="28"/>
        </w:rPr>
        <w:t>предметных</w:t>
      </w:r>
      <w:r>
        <w:rPr>
          <w:b/>
          <w:bCs/>
          <w:sz w:val="28"/>
          <w:szCs w:val="28"/>
        </w:rPr>
        <w:t xml:space="preserve"> </w:t>
      </w:r>
      <w:r w:rsidRPr="00A60047">
        <w:rPr>
          <w:sz w:val="28"/>
          <w:szCs w:val="28"/>
        </w:rPr>
        <w:t>результатов целесообразно начинать со 2-го года обучения,</w:t>
      </w:r>
      <w:r>
        <w:rPr>
          <w:sz w:val="28"/>
          <w:szCs w:val="28"/>
        </w:rPr>
        <w:t xml:space="preserve"> </w:t>
      </w:r>
      <w:r w:rsidRPr="00A60047">
        <w:rPr>
          <w:sz w:val="28"/>
          <w:szCs w:val="28"/>
        </w:rPr>
        <w:t>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sz w:val="28"/>
          <w:szCs w:val="28"/>
        </w:rPr>
        <w:t xml:space="preserve"> </w:t>
      </w:r>
      <w:r w:rsidRPr="00A60047">
        <w:rPr>
          <w:sz w:val="28"/>
          <w:szCs w:val="28"/>
        </w:rPr>
        <w:t>Во время обучения в 1 классе</w:t>
      </w:r>
      <w:r>
        <w:rPr>
          <w:sz w:val="28"/>
          <w:szCs w:val="28"/>
        </w:rPr>
        <w:t xml:space="preserve"> </w:t>
      </w:r>
      <w:r w:rsidRPr="00A60047">
        <w:rPr>
          <w:sz w:val="28"/>
          <w:szCs w:val="28"/>
        </w:rPr>
        <w:t>целесообразно всячески поощрять и стимулировать работу обучающихся, используя только качественную оценку.</w:t>
      </w:r>
    </w:p>
    <w:p w:rsidR="000D2168" w:rsidRPr="00A60047" w:rsidRDefault="00A60047" w:rsidP="00A60047">
      <w:pPr>
        <w:tabs>
          <w:tab w:val="left" w:pos="0"/>
          <w:tab w:val="right" w:leader="dot" w:pos="9639"/>
        </w:tabs>
        <w:spacing w:after="0" w:line="240" w:lineRule="auto"/>
        <w:ind w:firstLine="709"/>
        <w:jc w:val="both"/>
        <w:rPr>
          <w:rFonts w:ascii="Times New Roman" w:hAnsi="Times New Roman" w:cs="Times New Roman"/>
          <w:sz w:val="28"/>
          <w:szCs w:val="28"/>
        </w:rPr>
      </w:pPr>
      <w:r w:rsidRPr="00A60047">
        <w:rPr>
          <w:rFonts w:ascii="Times New Roman" w:hAnsi="Times New Roman" w:cs="Times New Roman"/>
          <w:sz w:val="28"/>
          <w:szCs w:val="28"/>
        </w:rPr>
        <w:t xml:space="preserve">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A60047" w:rsidRPr="00A60047" w:rsidRDefault="00A60047" w:rsidP="00A60047">
      <w:pPr>
        <w:tabs>
          <w:tab w:val="left" w:pos="0"/>
          <w:tab w:val="right" w:leader="dot" w:pos="9639"/>
        </w:tabs>
        <w:spacing w:after="0" w:line="240" w:lineRule="auto"/>
        <w:ind w:firstLine="709"/>
        <w:jc w:val="both"/>
        <w:rPr>
          <w:rFonts w:ascii="Times New Roman" w:hAnsi="Times New Roman" w:cs="Times New Roman"/>
          <w:sz w:val="28"/>
          <w:szCs w:val="28"/>
        </w:rPr>
      </w:pPr>
      <w:r w:rsidRPr="00A60047">
        <w:rPr>
          <w:rFonts w:ascii="Times New Roman" w:hAnsi="Times New Roman" w:cs="Times New Roman"/>
          <w:b/>
          <w:bCs/>
          <w:sz w:val="28"/>
          <w:szCs w:val="28"/>
        </w:rPr>
        <w:t>Оценка результатов освоения содержания образовательных программ обучающимися с ЗПР</w:t>
      </w:r>
      <w:r>
        <w:rPr>
          <w:rFonts w:ascii="Times New Roman" w:hAnsi="Times New Roman" w:cs="Times New Roman"/>
          <w:b/>
          <w:bCs/>
          <w:sz w:val="28"/>
          <w:szCs w:val="28"/>
        </w:rPr>
        <w:t xml:space="preserve"> </w:t>
      </w:r>
      <w:r w:rsidRPr="00A60047">
        <w:rPr>
          <w:rFonts w:ascii="Times New Roman" w:hAnsi="Times New Roman" w:cs="Times New Roman"/>
          <w:b/>
          <w:bCs/>
          <w:sz w:val="28"/>
          <w:szCs w:val="28"/>
        </w:rPr>
        <w:t>по предметам.</w:t>
      </w:r>
    </w:p>
    <w:p w:rsidR="00510ADE" w:rsidRDefault="00A60047" w:rsidP="00A60047">
      <w:pPr>
        <w:tabs>
          <w:tab w:val="left" w:pos="0"/>
          <w:tab w:val="right" w:leader="dot" w:pos="9639"/>
        </w:tabs>
        <w:spacing w:after="0" w:line="240" w:lineRule="auto"/>
        <w:ind w:firstLine="709"/>
        <w:jc w:val="both"/>
        <w:rPr>
          <w:rFonts w:ascii="Times New Roman" w:hAnsi="Times New Roman" w:cs="Times New Roman"/>
          <w:sz w:val="28"/>
          <w:szCs w:val="28"/>
        </w:rPr>
      </w:pPr>
      <w:r w:rsidRPr="00A60047">
        <w:rPr>
          <w:rFonts w:ascii="Times New Roman" w:hAnsi="Times New Roman" w:cs="Times New Roman"/>
          <w:b/>
          <w:bCs/>
          <w:sz w:val="28"/>
          <w:szCs w:val="28"/>
        </w:rPr>
        <w:t xml:space="preserve">Чтение. </w:t>
      </w:r>
      <w:r w:rsidRPr="00A60047">
        <w:rPr>
          <w:rFonts w:ascii="Times New Roman" w:hAnsi="Times New Roman" w:cs="Times New Roman"/>
          <w:sz w:val="28"/>
          <w:szCs w:val="28"/>
        </w:rPr>
        <w:t xml:space="preserve">Текст для замеров должен быть незнакомым, но все слова дети должны хорошо знать. Числительных быть не должно, прилагательных может </w:t>
      </w:r>
      <w:r w:rsidRPr="00A60047">
        <w:rPr>
          <w:rFonts w:ascii="Times New Roman" w:hAnsi="Times New Roman" w:cs="Times New Roman"/>
          <w:sz w:val="28"/>
          <w:szCs w:val="28"/>
        </w:rPr>
        <w:lastRenderedPageBreak/>
        <w:t>быть от 8% до12%. Короткие слова надо учитывать, написанные через чёрточку (ну-ка, из-за) считать</w:t>
      </w:r>
      <w:r>
        <w:rPr>
          <w:rFonts w:ascii="Times New Roman" w:hAnsi="Times New Roman" w:cs="Times New Roman"/>
          <w:sz w:val="28"/>
          <w:szCs w:val="28"/>
        </w:rPr>
        <w:t xml:space="preserve"> </w:t>
      </w:r>
      <w:r w:rsidRPr="00A60047">
        <w:rPr>
          <w:rFonts w:ascii="Times New Roman" w:hAnsi="Times New Roman" w:cs="Times New Roman"/>
          <w:sz w:val="28"/>
          <w:szCs w:val="28"/>
        </w:rPr>
        <w:t>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W w:w="0" w:type="auto"/>
        <w:tblBorders>
          <w:top w:val="nil"/>
          <w:left w:val="nil"/>
          <w:bottom w:val="nil"/>
          <w:right w:val="nil"/>
        </w:tblBorders>
        <w:tblLayout w:type="fixed"/>
        <w:tblLook w:val="0000"/>
      </w:tblPr>
      <w:tblGrid>
        <w:gridCol w:w="1837"/>
        <w:gridCol w:w="1837"/>
        <w:gridCol w:w="1837"/>
        <w:gridCol w:w="1837"/>
        <w:gridCol w:w="1840"/>
      </w:tblGrid>
      <w:tr w:rsidR="00A60047">
        <w:trPr>
          <w:trHeight w:val="107"/>
        </w:trPr>
        <w:tc>
          <w:tcPr>
            <w:tcW w:w="9188" w:type="dxa"/>
            <w:gridSpan w:val="5"/>
          </w:tcPr>
          <w:p w:rsidR="00D26AF7" w:rsidRDefault="00D26AF7" w:rsidP="00A60047">
            <w:pPr>
              <w:pStyle w:val="Default"/>
              <w:jc w:val="center"/>
              <w:rPr>
                <w:b/>
                <w:bCs/>
                <w:sz w:val="28"/>
                <w:szCs w:val="28"/>
              </w:rPr>
            </w:pPr>
          </w:p>
          <w:tbl>
            <w:tblPr>
              <w:tblStyle w:val="aff8"/>
              <w:tblW w:w="0" w:type="auto"/>
              <w:tblLayout w:type="fixed"/>
              <w:tblLook w:val="04A0"/>
            </w:tblPr>
            <w:tblGrid>
              <w:gridCol w:w="1413"/>
              <w:gridCol w:w="992"/>
              <w:gridCol w:w="2968"/>
              <w:gridCol w:w="576"/>
              <w:gridCol w:w="3008"/>
            </w:tblGrid>
            <w:tr w:rsidR="00D26AF7" w:rsidTr="00D26AF7">
              <w:tc>
                <w:tcPr>
                  <w:tcW w:w="1413" w:type="dxa"/>
                </w:tcPr>
                <w:p w:rsidR="00D26AF7" w:rsidRDefault="00D26AF7" w:rsidP="00A60047">
                  <w:pPr>
                    <w:pStyle w:val="Default"/>
                    <w:jc w:val="center"/>
                    <w:rPr>
                      <w:sz w:val="28"/>
                      <w:szCs w:val="28"/>
                    </w:rPr>
                  </w:pPr>
                </w:p>
              </w:tc>
              <w:tc>
                <w:tcPr>
                  <w:tcW w:w="7544" w:type="dxa"/>
                  <w:gridSpan w:val="4"/>
                </w:tcPr>
                <w:p w:rsidR="00D26AF7" w:rsidRDefault="00D26AF7" w:rsidP="00D26AF7">
                  <w:pPr>
                    <w:pStyle w:val="Default"/>
                    <w:jc w:val="center"/>
                    <w:rPr>
                      <w:sz w:val="28"/>
                      <w:szCs w:val="28"/>
                    </w:rPr>
                  </w:pPr>
                  <w:r w:rsidRPr="00D26AF7">
                    <w:rPr>
                      <w:b/>
                      <w:bCs/>
                      <w:sz w:val="28"/>
                      <w:szCs w:val="28"/>
                    </w:rPr>
                    <w:t>Нормы оценок по технике чтения (1-4 классы)</w:t>
                  </w:r>
                </w:p>
              </w:tc>
            </w:tr>
            <w:tr w:rsidR="00D26AF7" w:rsidTr="00D26AF7">
              <w:tc>
                <w:tcPr>
                  <w:tcW w:w="1413" w:type="dxa"/>
                </w:tcPr>
                <w:p w:rsidR="00D26AF7" w:rsidRDefault="00D26AF7" w:rsidP="00D26AF7">
                  <w:pPr>
                    <w:pStyle w:val="Default"/>
                    <w:rPr>
                      <w:sz w:val="23"/>
                      <w:szCs w:val="23"/>
                    </w:rPr>
                  </w:pPr>
                  <w:r>
                    <w:rPr>
                      <w:b/>
                      <w:bCs/>
                      <w:sz w:val="23"/>
                      <w:szCs w:val="23"/>
                    </w:rPr>
                    <w:t>1класс</w:t>
                  </w:r>
                </w:p>
                <w:p w:rsidR="00D26AF7" w:rsidRDefault="00D26AF7" w:rsidP="00D26AF7">
                  <w:pPr>
                    <w:pStyle w:val="Default"/>
                    <w:jc w:val="center"/>
                    <w:rPr>
                      <w:sz w:val="28"/>
                      <w:szCs w:val="28"/>
                    </w:rPr>
                  </w:pPr>
                  <w:r>
                    <w:rPr>
                      <w:b/>
                      <w:bCs/>
                      <w:sz w:val="23"/>
                      <w:szCs w:val="23"/>
                    </w:rPr>
                    <w:t>(отметки не выставляются)</w:t>
                  </w:r>
                </w:p>
              </w:tc>
              <w:tc>
                <w:tcPr>
                  <w:tcW w:w="992" w:type="dxa"/>
                </w:tcPr>
                <w:p w:rsidR="00D26AF7" w:rsidRDefault="00D26AF7" w:rsidP="00A60047">
                  <w:pPr>
                    <w:pStyle w:val="Default"/>
                    <w:jc w:val="center"/>
                    <w:rPr>
                      <w:sz w:val="28"/>
                      <w:szCs w:val="28"/>
                    </w:rPr>
                  </w:pPr>
                  <w:r>
                    <w:rPr>
                      <w:b/>
                      <w:bCs/>
                      <w:sz w:val="23"/>
                      <w:szCs w:val="23"/>
                    </w:rPr>
                    <w:t>отметка</w:t>
                  </w:r>
                </w:p>
              </w:tc>
              <w:tc>
                <w:tcPr>
                  <w:tcW w:w="2968" w:type="dxa"/>
                </w:tcPr>
                <w:p w:rsidR="00D26AF7" w:rsidRDefault="00D26AF7" w:rsidP="00A60047">
                  <w:pPr>
                    <w:pStyle w:val="Default"/>
                    <w:jc w:val="center"/>
                    <w:rPr>
                      <w:sz w:val="28"/>
                      <w:szCs w:val="28"/>
                    </w:rPr>
                  </w:pPr>
                  <w:r>
                    <w:rPr>
                      <w:b/>
                      <w:bCs/>
                      <w:sz w:val="23"/>
                      <w:szCs w:val="23"/>
                    </w:rPr>
                    <w:t>1 полугодие</w:t>
                  </w:r>
                </w:p>
              </w:tc>
              <w:tc>
                <w:tcPr>
                  <w:tcW w:w="576" w:type="dxa"/>
                </w:tcPr>
                <w:p w:rsidR="00D26AF7" w:rsidRDefault="00D26AF7" w:rsidP="00A60047">
                  <w:pPr>
                    <w:pStyle w:val="Default"/>
                    <w:jc w:val="center"/>
                    <w:rPr>
                      <w:sz w:val="28"/>
                      <w:szCs w:val="28"/>
                    </w:rPr>
                  </w:pPr>
                  <w:r>
                    <w:rPr>
                      <w:b/>
                      <w:bCs/>
                      <w:sz w:val="23"/>
                      <w:szCs w:val="23"/>
                    </w:rPr>
                    <w:t>отметка</w:t>
                  </w:r>
                </w:p>
              </w:tc>
              <w:tc>
                <w:tcPr>
                  <w:tcW w:w="3008" w:type="dxa"/>
                </w:tcPr>
                <w:p w:rsidR="00D26AF7" w:rsidRDefault="00D26AF7" w:rsidP="00A60047">
                  <w:pPr>
                    <w:pStyle w:val="Default"/>
                    <w:jc w:val="center"/>
                    <w:rPr>
                      <w:sz w:val="28"/>
                      <w:szCs w:val="28"/>
                    </w:rPr>
                  </w:pPr>
                  <w:r>
                    <w:rPr>
                      <w:b/>
                      <w:bCs/>
                      <w:sz w:val="23"/>
                      <w:szCs w:val="23"/>
                    </w:rPr>
                    <w:t>2 полугодие</w:t>
                  </w:r>
                </w:p>
              </w:tc>
            </w:tr>
            <w:tr w:rsidR="00D26AF7" w:rsidTr="00D26AF7">
              <w:tc>
                <w:tcPr>
                  <w:tcW w:w="1413" w:type="dxa"/>
                </w:tcPr>
                <w:p w:rsidR="00D26AF7" w:rsidRDefault="00D26AF7" w:rsidP="00A60047">
                  <w:pPr>
                    <w:pStyle w:val="Default"/>
                    <w:jc w:val="center"/>
                    <w:rPr>
                      <w:sz w:val="28"/>
                      <w:szCs w:val="28"/>
                    </w:rPr>
                  </w:pPr>
                </w:p>
              </w:tc>
              <w:tc>
                <w:tcPr>
                  <w:tcW w:w="7544" w:type="dxa"/>
                  <w:gridSpan w:val="4"/>
                </w:tcPr>
                <w:p w:rsidR="00D26AF7" w:rsidRDefault="00D26AF7" w:rsidP="00D26AF7">
                  <w:pPr>
                    <w:pStyle w:val="Default"/>
                    <w:jc w:val="both"/>
                    <w:rPr>
                      <w:sz w:val="28"/>
                      <w:szCs w:val="28"/>
                    </w:rPr>
                  </w:pPr>
                  <w:r>
                    <w:rPr>
                      <w:sz w:val="23"/>
                      <w:szCs w:val="23"/>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D26AF7" w:rsidTr="00D26AF7">
              <w:tc>
                <w:tcPr>
                  <w:tcW w:w="1413" w:type="dxa"/>
                </w:tcPr>
                <w:p w:rsidR="00D26AF7" w:rsidRDefault="00D26AF7" w:rsidP="00A60047">
                  <w:pPr>
                    <w:pStyle w:val="Default"/>
                    <w:jc w:val="center"/>
                    <w:rPr>
                      <w:sz w:val="28"/>
                      <w:szCs w:val="28"/>
                    </w:rPr>
                  </w:pPr>
                  <w:r>
                    <w:rPr>
                      <w:b/>
                      <w:bCs/>
                      <w:sz w:val="23"/>
                      <w:szCs w:val="23"/>
                    </w:rPr>
                    <w:t>2 класс</w:t>
                  </w:r>
                </w:p>
              </w:tc>
              <w:tc>
                <w:tcPr>
                  <w:tcW w:w="992" w:type="dxa"/>
                </w:tcPr>
                <w:p w:rsidR="00D26AF7" w:rsidRDefault="00D26AF7" w:rsidP="00D26AF7">
                  <w:pPr>
                    <w:pStyle w:val="Default"/>
                    <w:jc w:val="center"/>
                    <w:rPr>
                      <w:sz w:val="28"/>
                      <w:szCs w:val="28"/>
                    </w:rPr>
                  </w:pPr>
                  <w:r>
                    <w:rPr>
                      <w:b/>
                      <w:bCs/>
                      <w:sz w:val="23"/>
                      <w:szCs w:val="23"/>
                    </w:rPr>
                    <w:t>отметка</w:t>
                  </w:r>
                </w:p>
              </w:tc>
              <w:tc>
                <w:tcPr>
                  <w:tcW w:w="2968" w:type="dxa"/>
                </w:tcPr>
                <w:p w:rsidR="00D26AF7" w:rsidRDefault="00D26AF7" w:rsidP="00A60047">
                  <w:pPr>
                    <w:pStyle w:val="Default"/>
                    <w:jc w:val="center"/>
                    <w:rPr>
                      <w:sz w:val="28"/>
                      <w:szCs w:val="28"/>
                    </w:rPr>
                  </w:pPr>
                  <w:r>
                    <w:rPr>
                      <w:b/>
                      <w:bCs/>
                      <w:sz w:val="23"/>
                      <w:szCs w:val="23"/>
                    </w:rPr>
                    <w:t>1 полугодие</w:t>
                  </w:r>
                </w:p>
              </w:tc>
              <w:tc>
                <w:tcPr>
                  <w:tcW w:w="576" w:type="dxa"/>
                </w:tcPr>
                <w:p w:rsidR="00D26AF7" w:rsidRDefault="00D26AF7" w:rsidP="00A60047">
                  <w:pPr>
                    <w:pStyle w:val="Default"/>
                    <w:jc w:val="center"/>
                    <w:rPr>
                      <w:sz w:val="28"/>
                      <w:szCs w:val="28"/>
                    </w:rPr>
                  </w:pPr>
                  <w:r>
                    <w:rPr>
                      <w:b/>
                      <w:bCs/>
                      <w:sz w:val="23"/>
                      <w:szCs w:val="23"/>
                    </w:rPr>
                    <w:t>отметка</w:t>
                  </w:r>
                </w:p>
              </w:tc>
              <w:tc>
                <w:tcPr>
                  <w:tcW w:w="3008" w:type="dxa"/>
                </w:tcPr>
                <w:p w:rsidR="00D26AF7" w:rsidRDefault="00D26AF7" w:rsidP="00A60047">
                  <w:pPr>
                    <w:pStyle w:val="Default"/>
                    <w:jc w:val="center"/>
                    <w:rPr>
                      <w:sz w:val="28"/>
                      <w:szCs w:val="28"/>
                    </w:rPr>
                  </w:pPr>
                  <w:r>
                    <w:rPr>
                      <w:b/>
                      <w:bCs/>
                      <w:sz w:val="23"/>
                      <w:szCs w:val="23"/>
                    </w:rPr>
                    <w:t>2 полугодие</w:t>
                  </w:r>
                </w:p>
              </w:tc>
            </w:tr>
            <w:tr w:rsidR="00D26AF7" w:rsidTr="00D26AF7">
              <w:tc>
                <w:tcPr>
                  <w:tcW w:w="1413" w:type="dxa"/>
                  <w:vMerge w:val="restart"/>
                </w:tcPr>
                <w:p w:rsidR="00D26AF7" w:rsidRDefault="00D26AF7" w:rsidP="00A60047">
                  <w:pPr>
                    <w:pStyle w:val="Default"/>
                    <w:jc w:val="center"/>
                    <w:rPr>
                      <w:sz w:val="28"/>
                      <w:szCs w:val="28"/>
                    </w:rPr>
                  </w:pPr>
                </w:p>
                <w:p w:rsidR="00D26AF7" w:rsidRDefault="00D26AF7" w:rsidP="00A60047">
                  <w:pPr>
                    <w:pStyle w:val="Default"/>
                    <w:jc w:val="center"/>
                    <w:rPr>
                      <w:sz w:val="28"/>
                      <w:szCs w:val="28"/>
                    </w:rPr>
                  </w:pPr>
                </w:p>
                <w:p w:rsidR="00D26AF7" w:rsidRDefault="00D26AF7" w:rsidP="00A60047">
                  <w:pPr>
                    <w:pStyle w:val="Default"/>
                    <w:jc w:val="center"/>
                    <w:rPr>
                      <w:sz w:val="28"/>
                      <w:szCs w:val="28"/>
                    </w:rPr>
                  </w:pPr>
                </w:p>
              </w:tc>
              <w:tc>
                <w:tcPr>
                  <w:tcW w:w="992" w:type="dxa"/>
                  <w:vMerge w:val="restart"/>
                </w:tcPr>
                <w:p w:rsidR="00D26AF7" w:rsidRDefault="00D26AF7" w:rsidP="00A60047">
                  <w:pPr>
                    <w:pStyle w:val="Default"/>
                    <w:jc w:val="center"/>
                    <w:rPr>
                      <w:sz w:val="28"/>
                      <w:szCs w:val="28"/>
                    </w:rPr>
                  </w:pPr>
                </w:p>
              </w:tc>
              <w:tc>
                <w:tcPr>
                  <w:tcW w:w="2968" w:type="dxa"/>
                  <w:vMerge w:val="restart"/>
                </w:tcPr>
                <w:p w:rsidR="00D26AF7" w:rsidRDefault="00D26AF7" w:rsidP="00D26AF7">
                  <w:pPr>
                    <w:pStyle w:val="Default"/>
                    <w:jc w:val="both"/>
                    <w:rPr>
                      <w:sz w:val="28"/>
                      <w:szCs w:val="28"/>
                    </w:rPr>
                  </w:pPr>
                  <w:r>
                    <w:rPr>
                      <w:sz w:val="23"/>
                      <w:szCs w:val="23"/>
                    </w:rPr>
                    <w:t>Уметь читать вслух сознательно, правильно целыми словами (трудные по смыслу и по структуре слова - 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576" w:type="dxa"/>
                </w:tcPr>
                <w:p w:rsidR="00D26AF7" w:rsidRDefault="00D26AF7" w:rsidP="00A60047">
                  <w:pPr>
                    <w:pStyle w:val="Default"/>
                    <w:jc w:val="center"/>
                    <w:rPr>
                      <w:sz w:val="28"/>
                      <w:szCs w:val="28"/>
                    </w:rPr>
                  </w:pPr>
                  <w:r>
                    <w:rPr>
                      <w:sz w:val="28"/>
                      <w:szCs w:val="28"/>
                    </w:rPr>
                    <w:t>5</w:t>
                  </w:r>
                </w:p>
              </w:tc>
              <w:tc>
                <w:tcPr>
                  <w:tcW w:w="3008" w:type="dxa"/>
                </w:tcPr>
                <w:p w:rsidR="00D26AF7" w:rsidRDefault="00D26AF7" w:rsidP="00D26AF7">
                  <w:pPr>
                    <w:pStyle w:val="Default"/>
                    <w:jc w:val="both"/>
                    <w:rPr>
                      <w:sz w:val="28"/>
                      <w:szCs w:val="28"/>
                    </w:rPr>
                  </w:pPr>
                  <w:r>
                    <w:rPr>
                      <w:sz w:val="23"/>
                      <w:szCs w:val="23"/>
                    </w:rPr>
                    <w:t>30-40 сл. в мин, соблюдая паузы и интонации, соответствующие знакам препинания. Читать целым словом (трудные по смыслу и структуре слова - по слогам).</w:t>
                  </w:r>
                </w:p>
              </w:tc>
            </w:tr>
            <w:tr w:rsidR="00D26AF7" w:rsidTr="00C559A3">
              <w:tc>
                <w:tcPr>
                  <w:tcW w:w="1413" w:type="dxa"/>
                  <w:vMerge/>
                </w:tcPr>
                <w:p w:rsidR="00D26AF7" w:rsidRDefault="00D26AF7" w:rsidP="00A60047">
                  <w:pPr>
                    <w:pStyle w:val="Default"/>
                    <w:jc w:val="center"/>
                    <w:rPr>
                      <w:sz w:val="28"/>
                      <w:szCs w:val="28"/>
                    </w:rPr>
                  </w:pPr>
                </w:p>
              </w:tc>
              <w:tc>
                <w:tcPr>
                  <w:tcW w:w="992" w:type="dxa"/>
                  <w:vMerge/>
                </w:tcPr>
                <w:p w:rsidR="00D26AF7" w:rsidRDefault="00D26AF7" w:rsidP="00A60047">
                  <w:pPr>
                    <w:pStyle w:val="Default"/>
                    <w:jc w:val="center"/>
                    <w:rPr>
                      <w:sz w:val="28"/>
                      <w:szCs w:val="28"/>
                    </w:rPr>
                  </w:pPr>
                </w:p>
              </w:tc>
              <w:tc>
                <w:tcPr>
                  <w:tcW w:w="2968" w:type="dxa"/>
                  <w:vMerge/>
                </w:tcPr>
                <w:p w:rsidR="00D26AF7" w:rsidRDefault="00D26AF7" w:rsidP="00A60047">
                  <w:pPr>
                    <w:pStyle w:val="Default"/>
                    <w:jc w:val="center"/>
                    <w:rPr>
                      <w:sz w:val="28"/>
                      <w:szCs w:val="28"/>
                    </w:rPr>
                  </w:pPr>
                </w:p>
              </w:tc>
              <w:tc>
                <w:tcPr>
                  <w:tcW w:w="576" w:type="dxa"/>
                </w:tcPr>
                <w:p w:rsidR="00D26AF7" w:rsidRDefault="00D26AF7" w:rsidP="00A60047">
                  <w:pPr>
                    <w:pStyle w:val="Default"/>
                    <w:jc w:val="center"/>
                    <w:rPr>
                      <w:sz w:val="28"/>
                      <w:szCs w:val="28"/>
                    </w:rPr>
                  </w:pPr>
                  <w:r>
                    <w:rPr>
                      <w:sz w:val="28"/>
                      <w:szCs w:val="28"/>
                    </w:rPr>
                    <w:t>4</w:t>
                  </w:r>
                </w:p>
              </w:tc>
              <w:tc>
                <w:tcPr>
                  <w:tcW w:w="3008" w:type="dxa"/>
                </w:tcPr>
                <w:p w:rsidR="00D26AF7" w:rsidRDefault="00D26AF7" w:rsidP="00A60047">
                  <w:pPr>
                    <w:pStyle w:val="Default"/>
                    <w:jc w:val="center"/>
                    <w:rPr>
                      <w:sz w:val="28"/>
                      <w:szCs w:val="28"/>
                    </w:rPr>
                  </w:pPr>
                  <w:r>
                    <w:rPr>
                      <w:sz w:val="23"/>
                      <w:szCs w:val="23"/>
                    </w:rPr>
                    <w:t>1-2 ошибки, 25-30 сл.</w:t>
                  </w:r>
                </w:p>
              </w:tc>
            </w:tr>
            <w:tr w:rsidR="00D26AF7" w:rsidTr="00C559A3">
              <w:tc>
                <w:tcPr>
                  <w:tcW w:w="1413" w:type="dxa"/>
                  <w:vMerge/>
                </w:tcPr>
                <w:p w:rsidR="00D26AF7" w:rsidRDefault="00D26AF7" w:rsidP="00A60047">
                  <w:pPr>
                    <w:pStyle w:val="Default"/>
                    <w:jc w:val="center"/>
                    <w:rPr>
                      <w:sz w:val="28"/>
                      <w:szCs w:val="28"/>
                    </w:rPr>
                  </w:pPr>
                </w:p>
              </w:tc>
              <w:tc>
                <w:tcPr>
                  <w:tcW w:w="992" w:type="dxa"/>
                  <w:vMerge/>
                </w:tcPr>
                <w:p w:rsidR="00D26AF7" w:rsidRDefault="00D26AF7" w:rsidP="00A60047">
                  <w:pPr>
                    <w:pStyle w:val="Default"/>
                    <w:jc w:val="center"/>
                    <w:rPr>
                      <w:sz w:val="28"/>
                      <w:szCs w:val="28"/>
                    </w:rPr>
                  </w:pPr>
                </w:p>
              </w:tc>
              <w:tc>
                <w:tcPr>
                  <w:tcW w:w="2968" w:type="dxa"/>
                  <w:vMerge/>
                </w:tcPr>
                <w:p w:rsidR="00D26AF7" w:rsidRDefault="00D26AF7" w:rsidP="00A60047">
                  <w:pPr>
                    <w:pStyle w:val="Default"/>
                    <w:jc w:val="center"/>
                    <w:rPr>
                      <w:sz w:val="28"/>
                      <w:szCs w:val="28"/>
                    </w:rPr>
                  </w:pPr>
                </w:p>
              </w:tc>
              <w:tc>
                <w:tcPr>
                  <w:tcW w:w="576" w:type="dxa"/>
                </w:tcPr>
                <w:p w:rsidR="00D26AF7" w:rsidRDefault="00D26AF7" w:rsidP="00A60047">
                  <w:pPr>
                    <w:pStyle w:val="Default"/>
                    <w:jc w:val="center"/>
                    <w:rPr>
                      <w:sz w:val="28"/>
                      <w:szCs w:val="28"/>
                    </w:rPr>
                  </w:pPr>
                  <w:r>
                    <w:rPr>
                      <w:sz w:val="28"/>
                      <w:szCs w:val="28"/>
                    </w:rPr>
                    <w:t>3</w:t>
                  </w:r>
                </w:p>
              </w:tc>
              <w:tc>
                <w:tcPr>
                  <w:tcW w:w="3008" w:type="dxa"/>
                </w:tcPr>
                <w:p w:rsidR="00D26AF7" w:rsidRDefault="00D26AF7" w:rsidP="00A60047">
                  <w:pPr>
                    <w:pStyle w:val="Default"/>
                    <w:jc w:val="center"/>
                    <w:rPr>
                      <w:sz w:val="28"/>
                      <w:szCs w:val="28"/>
                    </w:rPr>
                  </w:pPr>
                  <w:r>
                    <w:rPr>
                      <w:sz w:val="23"/>
                      <w:szCs w:val="23"/>
                    </w:rPr>
                    <w:t>3-4 ошибки, 20-25 сл.</w:t>
                  </w:r>
                </w:p>
              </w:tc>
            </w:tr>
            <w:tr w:rsidR="00D26AF7" w:rsidTr="00D26AF7">
              <w:tc>
                <w:tcPr>
                  <w:tcW w:w="1413" w:type="dxa"/>
                  <w:vMerge/>
                </w:tcPr>
                <w:p w:rsidR="00D26AF7" w:rsidRDefault="00D26AF7" w:rsidP="00A60047">
                  <w:pPr>
                    <w:pStyle w:val="Default"/>
                    <w:jc w:val="center"/>
                    <w:rPr>
                      <w:sz w:val="28"/>
                      <w:szCs w:val="28"/>
                    </w:rPr>
                  </w:pPr>
                </w:p>
              </w:tc>
              <w:tc>
                <w:tcPr>
                  <w:tcW w:w="992" w:type="dxa"/>
                  <w:vMerge/>
                </w:tcPr>
                <w:p w:rsidR="00D26AF7" w:rsidRDefault="00D26AF7" w:rsidP="00A60047">
                  <w:pPr>
                    <w:pStyle w:val="Default"/>
                    <w:jc w:val="center"/>
                    <w:rPr>
                      <w:sz w:val="28"/>
                      <w:szCs w:val="28"/>
                    </w:rPr>
                  </w:pPr>
                </w:p>
              </w:tc>
              <w:tc>
                <w:tcPr>
                  <w:tcW w:w="2968" w:type="dxa"/>
                  <w:vMerge/>
                </w:tcPr>
                <w:p w:rsidR="00D26AF7" w:rsidRDefault="00D26AF7" w:rsidP="00A60047">
                  <w:pPr>
                    <w:pStyle w:val="Default"/>
                    <w:jc w:val="center"/>
                    <w:rPr>
                      <w:sz w:val="28"/>
                      <w:szCs w:val="28"/>
                    </w:rPr>
                  </w:pPr>
                </w:p>
              </w:tc>
              <w:tc>
                <w:tcPr>
                  <w:tcW w:w="576" w:type="dxa"/>
                </w:tcPr>
                <w:p w:rsidR="00D26AF7" w:rsidRDefault="00D26AF7" w:rsidP="00A60047">
                  <w:pPr>
                    <w:pStyle w:val="Default"/>
                    <w:jc w:val="center"/>
                    <w:rPr>
                      <w:sz w:val="28"/>
                      <w:szCs w:val="28"/>
                    </w:rPr>
                  </w:pPr>
                  <w:r>
                    <w:rPr>
                      <w:sz w:val="28"/>
                      <w:szCs w:val="28"/>
                    </w:rPr>
                    <w:t>2</w:t>
                  </w:r>
                </w:p>
              </w:tc>
              <w:tc>
                <w:tcPr>
                  <w:tcW w:w="3008" w:type="dxa"/>
                </w:tcPr>
                <w:p w:rsidR="00D26AF7" w:rsidRDefault="00D26AF7" w:rsidP="00A60047">
                  <w:pPr>
                    <w:pStyle w:val="Default"/>
                    <w:jc w:val="center"/>
                    <w:rPr>
                      <w:sz w:val="28"/>
                      <w:szCs w:val="28"/>
                    </w:rPr>
                  </w:pPr>
                  <w:r>
                    <w:rPr>
                      <w:sz w:val="23"/>
                      <w:szCs w:val="23"/>
                    </w:rPr>
                    <w:t>6 и более ошибок, менее 20 сл.</w:t>
                  </w:r>
                </w:p>
              </w:tc>
            </w:tr>
            <w:tr w:rsidR="00D26AF7" w:rsidTr="00D26AF7">
              <w:tc>
                <w:tcPr>
                  <w:tcW w:w="1413" w:type="dxa"/>
                </w:tcPr>
                <w:p w:rsidR="00D26AF7" w:rsidRDefault="00D26AF7" w:rsidP="00A60047">
                  <w:pPr>
                    <w:pStyle w:val="Default"/>
                    <w:jc w:val="center"/>
                    <w:rPr>
                      <w:sz w:val="28"/>
                      <w:szCs w:val="28"/>
                    </w:rPr>
                  </w:pPr>
                  <w:r>
                    <w:rPr>
                      <w:sz w:val="28"/>
                      <w:szCs w:val="28"/>
                    </w:rPr>
                    <w:t>3 класс</w:t>
                  </w:r>
                </w:p>
              </w:tc>
              <w:tc>
                <w:tcPr>
                  <w:tcW w:w="992" w:type="dxa"/>
                </w:tcPr>
                <w:p w:rsidR="00D26AF7" w:rsidRDefault="00D26AF7" w:rsidP="00A60047">
                  <w:pPr>
                    <w:pStyle w:val="Default"/>
                    <w:jc w:val="center"/>
                    <w:rPr>
                      <w:sz w:val="28"/>
                      <w:szCs w:val="28"/>
                    </w:rPr>
                  </w:pPr>
                </w:p>
              </w:tc>
              <w:tc>
                <w:tcPr>
                  <w:tcW w:w="2968" w:type="dxa"/>
                </w:tcPr>
                <w:p w:rsidR="00D26AF7" w:rsidRDefault="00D26AF7" w:rsidP="00A60047">
                  <w:pPr>
                    <w:pStyle w:val="Default"/>
                    <w:jc w:val="center"/>
                    <w:rPr>
                      <w:sz w:val="28"/>
                      <w:szCs w:val="28"/>
                    </w:rPr>
                  </w:pPr>
                  <w:r>
                    <w:rPr>
                      <w:b/>
                      <w:bCs/>
                      <w:sz w:val="23"/>
                      <w:szCs w:val="23"/>
                    </w:rPr>
                    <w:t>1 полугодие</w:t>
                  </w:r>
                </w:p>
              </w:tc>
              <w:tc>
                <w:tcPr>
                  <w:tcW w:w="576" w:type="dxa"/>
                </w:tcPr>
                <w:p w:rsidR="00D26AF7" w:rsidRDefault="00D26AF7" w:rsidP="00A60047">
                  <w:pPr>
                    <w:pStyle w:val="Default"/>
                    <w:jc w:val="center"/>
                    <w:rPr>
                      <w:sz w:val="28"/>
                      <w:szCs w:val="28"/>
                    </w:rPr>
                  </w:pPr>
                </w:p>
              </w:tc>
              <w:tc>
                <w:tcPr>
                  <w:tcW w:w="3008" w:type="dxa"/>
                </w:tcPr>
                <w:p w:rsidR="00D26AF7" w:rsidRDefault="00D26AF7" w:rsidP="00A60047">
                  <w:pPr>
                    <w:pStyle w:val="Default"/>
                    <w:jc w:val="center"/>
                    <w:rPr>
                      <w:sz w:val="28"/>
                      <w:szCs w:val="28"/>
                    </w:rPr>
                  </w:pPr>
                  <w:r>
                    <w:rPr>
                      <w:b/>
                      <w:bCs/>
                      <w:sz w:val="23"/>
                      <w:szCs w:val="23"/>
                    </w:rPr>
                    <w:t>2 полугодие</w:t>
                  </w:r>
                </w:p>
              </w:tc>
            </w:tr>
            <w:tr w:rsidR="00D222A1" w:rsidTr="00D26AF7">
              <w:tc>
                <w:tcPr>
                  <w:tcW w:w="1413" w:type="dxa"/>
                  <w:vMerge w:val="restart"/>
                </w:tcPr>
                <w:p w:rsidR="00D222A1" w:rsidRDefault="00D222A1" w:rsidP="00A60047">
                  <w:pPr>
                    <w:pStyle w:val="Default"/>
                    <w:jc w:val="center"/>
                    <w:rPr>
                      <w:sz w:val="28"/>
                      <w:szCs w:val="28"/>
                    </w:rPr>
                  </w:pPr>
                </w:p>
              </w:tc>
              <w:tc>
                <w:tcPr>
                  <w:tcW w:w="992" w:type="dxa"/>
                </w:tcPr>
                <w:p w:rsidR="00D222A1" w:rsidRDefault="00D222A1" w:rsidP="00A60047">
                  <w:pPr>
                    <w:pStyle w:val="Default"/>
                    <w:jc w:val="center"/>
                    <w:rPr>
                      <w:sz w:val="28"/>
                      <w:szCs w:val="28"/>
                    </w:rPr>
                  </w:pPr>
                  <w:r>
                    <w:rPr>
                      <w:sz w:val="28"/>
                      <w:szCs w:val="28"/>
                    </w:rPr>
                    <w:t>5</w:t>
                  </w:r>
                </w:p>
              </w:tc>
              <w:tc>
                <w:tcPr>
                  <w:tcW w:w="2968" w:type="dxa"/>
                </w:tcPr>
                <w:p w:rsidR="00D222A1" w:rsidRDefault="00D222A1" w:rsidP="00D222A1">
                  <w:pPr>
                    <w:pStyle w:val="Default"/>
                    <w:jc w:val="both"/>
                    <w:rPr>
                      <w:sz w:val="28"/>
                      <w:szCs w:val="28"/>
                    </w:rPr>
                  </w:pPr>
                  <w:r>
                    <w:rPr>
                      <w:sz w:val="23"/>
                      <w:szCs w:val="23"/>
                    </w:rPr>
                    <w:t>Без ошибок; 40-45 сл. в мин.</w:t>
                  </w:r>
                </w:p>
              </w:tc>
              <w:tc>
                <w:tcPr>
                  <w:tcW w:w="576" w:type="dxa"/>
                </w:tcPr>
                <w:p w:rsidR="00D222A1" w:rsidRDefault="00D222A1" w:rsidP="00A60047">
                  <w:pPr>
                    <w:pStyle w:val="Default"/>
                    <w:jc w:val="center"/>
                    <w:rPr>
                      <w:sz w:val="28"/>
                      <w:szCs w:val="28"/>
                    </w:rPr>
                  </w:pPr>
                  <w:r>
                    <w:rPr>
                      <w:sz w:val="28"/>
                      <w:szCs w:val="28"/>
                    </w:rPr>
                    <w:t>5</w:t>
                  </w:r>
                </w:p>
              </w:tc>
              <w:tc>
                <w:tcPr>
                  <w:tcW w:w="3008" w:type="dxa"/>
                </w:tcPr>
                <w:p w:rsidR="00D222A1" w:rsidRDefault="00D222A1" w:rsidP="00D222A1">
                  <w:pPr>
                    <w:pStyle w:val="Default"/>
                    <w:jc w:val="both"/>
                    <w:rPr>
                      <w:sz w:val="28"/>
                      <w:szCs w:val="28"/>
                    </w:rPr>
                  </w:pPr>
                  <w:r>
                    <w:rPr>
                      <w:sz w:val="23"/>
                      <w:szCs w:val="23"/>
                    </w:rPr>
                    <w:t xml:space="preserve">50-60 сл. без ошибок. Читать целым словом (малоизвестные слова сложной слоговой структуры – по слогам). Владеть громкостью, </w:t>
                  </w:r>
                </w:p>
                <w:p w:rsidR="00D222A1" w:rsidRDefault="00D222A1" w:rsidP="00D222A1">
                  <w:pPr>
                    <w:pStyle w:val="Default"/>
                    <w:jc w:val="both"/>
                    <w:rPr>
                      <w:sz w:val="28"/>
                      <w:szCs w:val="28"/>
                    </w:rPr>
                  </w:pPr>
                  <w:r>
                    <w:rPr>
                      <w:sz w:val="23"/>
                      <w:szCs w:val="23"/>
                    </w:rPr>
                    <w:t>тоном, мелодикой речи.</w:t>
                  </w:r>
                </w:p>
              </w:tc>
            </w:tr>
            <w:tr w:rsidR="00D222A1" w:rsidTr="00D26AF7">
              <w:tc>
                <w:tcPr>
                  <w:tcW w:w="1413" w:type="dxa"/>
                  <w:vMerge/>
                </w:tcPr>
                <w:p w:rsidR="00D222A1" w:rsidRDefault="00D222A1" w:rsidP="00A60047">
                  <w:pPr>
                    <w:pStyle w:val="Default"/>
                    <w:jc w:val="center"/>
                    <w:rPr>
                      <w:sz w:val="28"/>
                      <w:szCs w:val="28"/>
                    </w:rPr>
                  </w:pPr>
                </w:p>
              </w:tc>
              <w:tc>
                <w:tcPr>
                  <w:tcW w:w="992" w:type="dxa"/>
                </w:tcPr>
                <w:p w:rsidR="00D222A1" w:rsidRDefault="00D222A1" w:rsidP="00A60047">
                  <w:pPr>
                    <w:pStyle w:val="Default"/>
                    <w:jc w:val="center"/>
                    <w:rPr>
                      <w:sz w:val="28"/>
                      <w:szCs w:val="28"/>
                    </w:rPr>
                  </w:pPr>
                  <w:r>
                    <w:rPr>
                      <w:sz w:val="28"/>
                      <w:szCs w:val="28"/>
                    </w:rPr>
                    <w:t>4</w:t>
                  </w:r>
                </w:p>
              </w:tc>
              <w:tc>
                <w:tcPr>
                  <w:tcW w:w="2968" w:type="dxa"/>
                </w:tcPr>
                <w:p w:rsidR="00D222A1" w:rsidRDefault="00D222A1" w:rsidP="00D222A1">
                  <w:pPr>
                    <w:pStyle w:val="Default"/>
                    <w:jc w:val="both"/>
                    <w:rPr>
                      <w:sz w:val="28"/>
                      <w:szCs w:val="28"/>
                    </w:rPr>
                  </w:pPr>
                  <w:r>
                    <w:rPr>
                      <w:sz w:val="23"/>
                      <w:szCs w:val="23"/>
                    </w:rPr>
                    <w:t xml:space="preserve">1-2 ошибки, 35-40 сл. </w:t>
                  </w:r>
                </w:p>
              </w:tc>
              <w:tc>
                <w:tcPr>
                  <w:tcW w:w="576" w:type="dxa"/>
                </w:tcPr>
                <w:p w:rsidR="00D222A1" w:rsidRDefault="00D222A1" w:rsidP="00A60047">
                  <w:pPr>
                    <w:pStyle w:val="Default"/>
                    <w:jc w:val="center"/>
                    <w:rPr>
                      <w:sz w:val="28"/>
                      <w:szCs w:val="28"/>
                    </w:rPr>
                  </w:pPr>
                  <w:r>
                    <w:rPr>
                      <w:sz w:val="28"/>
                      <w:szCs w:val="28"/>
                    </w:rPr>
                    <w:t>4</w:t>
                  </w:r>
                </w:p>
              </w:tc>
              <w:tc>
                <w:tcPr>
                  <w:tcW w:w="3008" w:type="dxa"/>
                </w:tcPr>
                <w:p w:rsidR="00D222A1" w:rsidRDefault="00D222A1" w:rsidP="00D222A1">
                  <w:pPr>
                    <w:pStyle w:val="Default"/>
                    <w:jc w:val="both"/>
                    <w:rPr>
                      <w:sz w:val="28"/>
                      <w:szCs w:val="28"/>
                    </w:rPr>
                  </w:pPr>
                  <w:r>
                    <w:rPr>
                      <w:sz w:val="23"/>
                      <w:szCs w:val="23"/>
                    </w:rPr>
                    <w:t>1-2 ошибки, 40-50 сл.</w:t>
                  </w:r>
                </w:p>
              </w:tc>
            </w:tr>
            <w:tr w:rsidR="00D222A1" w:rsidTr="00D26AF7">
              <w:tc>
                <w:tcPr>
                  <w:tcW w:w="1413" w:type="dxa"/>
                  <w:vMerge/>
                </w:tcPr>
                <w:p w:rsidR="00D222A1" w:rsidRDefault="00D222A1" w:rsidP="00A60047">
                  <w:pPr>
                    <w:pStyle w:val="Default"/>
                    <w:jc w:val="center"/>
                    <w:rPr>
                      <w:sz w:val="28"/>
                      <w:szCs w:val="28"/>
                    </w:rPr>
                  </w:pPr>
                </w:p>
              </w:tc>
              <w:tc>
                <w:tcPr>
                  <w:tcW w:w="992" w:type="dxa"/>
                </w:tcPr>
                <w:p w:rsidR="00D222A1" w:rsidRDefault="00D222A1" w:rsidP="00A60047">
                  <w:pPr>
                    <w:pStyle w:val="Default"/>
                    <w:jc w:val="center"/>
                    <w:rPr>
                      <w:sz w:val="28"/>
                      <w:szCs w:val="28"/>
                    </w:rPr>
                  </w:pPr>
                  <w:r>
                    <w:rPr>
                      <w:sz w:val="28"/>
                      <w:szCs w:val="28"/>
                    </w:rPr>
                    <w:t>3</w:t>
                  </w:r>
                </w:p>
              </w:tc>
              <w:tc>
                <w:tcPr>
                  <w:tcW w:w="2968" w:type="dxa"/>
                </w:tcPr>
                <w:p w:rsidR="00D222A1" w:rsidRDefault="00D222A1" w:rsidP="00D222A1">
                  <w:pPr>
                    <w:pStyle w:val="Default"/>
                    <w:jc w:val="both"/>
                    <w:rPr>
                      <w:sz w:val="28"/>
                      <w:szCs w:val="28"/>
                    </w:rPr>
                  </w:pPr>
                  <w:r>
                    <w:rPr>
                      <w:sz w:val="23"/>
                      <w:szCs w:val="23"/>
                    </w:rPr>
                    <w:t>3-5 ошибок, 30-35 сл.</w:t>
                  </w:r>
                </w:p>
              </w:tc>
              <w:tc>
                <w:tcPr>
                  <w:tcW w:w="576" w:type="dxa"/>
                </w:tcPr>
                <w:p w:rsidR="00D222A1" w:rsidRDefault="00D222A1" w:rsidP="00A60047">
                  <w:pPr>
                    <w:pStyle w:val="Default"/>
                    <w:jc w:val="center"/>
                    <w:rPr>
                      <w:sz w:val="28"/>
                      <w:szCs w:val="28"/>
                    </w:rPr>
                  </w:pPr>
                  <w:r>
                    <w:rPr>
                      <w:sz w:val="28"/>
                      <w:szCs w:val="28"/>
                    </w:rPr>
                    <w:t>3</w:t>
                  </w:r>
                </w:p>
              </w:tc>
              <w:tc>
                <w:tcPr>
                  <w:tcW w:w="3008" w:type="dxa"/>
                </w:tcPr>
                <w:p w:rsidR="00D222A1" w:rsidRDefault="00D222A1" w:rsidP="00D222A1">
                  <w:pPr>
                    <w:pStyle w:val="Default"/>
                    <w:jc w:val="both"/>
                    <w:rPr>
                      <w:sz w:val="28"/>
                      <w:szCs w:val="28"/>
                    </w:rPr>
                  </w:pPr>
                  <w:r>
                    <w:rPr>
                      <w:sz w:val="23"/>
                      <w:szCs w:val="23"/>
                    </w:rPr>
                    <w:t>3-5 ошибок, 30 –40 сл.</w:t>
                  </w:r>
                </w:p>
              </w:tc>
            </w:tr>
            <w:tr w:rsidR="00D222A1" w:rsidTr="00D26AF7">
              <w:tc>
                <w:tcPr>
                  <w:tcW w:w="1413" w:type="dxa"/>
                  <w:vMerge/>
                </w:tcPr>
                <w:p w:rsidR="00D222A1" w:rsidRDefault="00D222A1" w:rsidP="00A60047">
                  <w:pPr>
                    <w:pStyle w:val="Default"/>
                    <w:jc w:val="center"/>
                    <w:rPr>
                      <w:sz w:val="28"/>
                      <w:szCs w:val="28"/>
                    </w:rPr>
                  </w:pPr>
                </w:p>
              </w:tc>
              <w:tc>
                <w:tcPr>
                  <w:tcW w:w="992" w:type="dxa"/>
                </w:tcPr>
                <w:p w:rsidR="00D222A1" w:rsidRDefault="00D222A1" w:rsidP="00A60047">
                  <w:pPr>
                    <w:pStyle w:val="Default"/>
                    <w:jc w:val="center"/>
                    <w:rPr>
                      <w:sz w:val="28"/>
                      <w:szCs w:val="28"/>
                    </w:rPr>
                  </w:pPr>
                  <w:r>
                    <w:rPr>
                      <w:sz w:val="28"/>
                      <w:szCs w:val="28"/>
                    </w:rPr>
                    <w:t>2</w:t>
                  </w:r>
                </w:p>
              </w:tc>
              <w:tc>
                <w:tcPr>
                  <w:tcW w:w="2968" w:type="dxa"/>
                </w:tcPr>
                <w:p w:rsidR="00D222A1" w:rsidRDefault="00D222A1" w:rsidP="00D222A1">
                  <w:pPr>
                    <w:pStyle w:val="Default"/>
                    <w:jc w:val="both"/>
                    <w:rPr>
                      <w:sz w:val="28"/>
                      <w:szCs w:val="28"/>
                    </w:rPr>
                  </w:pPr>
                  <w:r>
                    <w:rPr>
                      <w:sz w:val="23"/>
                      <w:szCs w:val="23"/>
                    </w:rPr>
                    <w:t>6 и более ошибок, менее 30 сл.</w:t>
                  </w:r>
                </w:p>
              </w:tc>
              <w:tc>
                <w:tcPr>
                  <w:tcW w:w="576" w:type="dxa"/>
                </w:tcPr>
                <w:p w:rsidR="00D222A1" w:rsidRDefault="00D222A1" w:rsidP="00A60047">
                  <w:pPr>
                    <w:pStyle w:val="Default"/>
                    <w:jc w:val="center"/>
                    <w:rPr>
                      <w:sz w:val="28"/>
                      <w:szCs w:val="28"/>
                    </w:rPr>
                  </w:pPr>
                  <w:r>
                    <w:rPr>
                      <w:sz w:val="28"/>
                      <w:szCs w:val="28"/>
                    </w:rPr>
                    <w:t>2</w:t>
                  </w:r>
                </w:p>
              </w:tc>
              <w:tc>
                <w:tcPr>
                  <w:tcW w:w="3008" w:type="dxa"/>
                </w:tcPr>
                <w:p w:rsidR="00D222A1" w:rsidRDefault="00D222A1" w:rsidP="00D222A1">
                  <w:pPr>
                    <w:pStyle w:val="Default"/>
                    <w:jc w:val="both"/>
                    <w:rPr>
                      <w:sz w:val="28"/>
                      <w:szCs w:val="28"/>
                    </w:rPr>
                  </w:pPr>
                  <w:r>
                    <w:rPr>
                      <w:sz w:val="23"/>
                      <w:szCs w:val="23"/>
                    </w:rPr>
                    <w:t>6 и более ошибок, менее 30 сл.</w:t>
                  </w:r>
                </w:p>
              </w:tc>
            </w:tr>
            <w:tr w:rsidR="00EB24D6" w:rsidTr="00D26AF7">
              <w:tc>
                <w:tcPr>
                  <w:tcW w:w="1413" w:type="dxa"/>
                </w:tcPr>
                <w:p w:rsidR="00EB24D6" w:rsidRDefault="00EB24D6" w:rsidP="00A60047">
                  <w:pPr>
                    <w:pStyle w:val="Default"/>
                    <w:jc w:val="center"/>
                    <w:rPr>
                      <w:sz w:val="28"/>
                      <w:szCs w:val="28"/>
                    </w:rPr>
                  </w:pPr>
                  <w:r>
                    <w:rPr>
                      <w:sz w:val="28"/>
                      <w:szCs w:val="28"/>
                    </w:rPr>
                    <w:t>4 класс</w:t>
                  </w:r>
                </w:p>
              </w:tc>
              <w:tc>
                <w:tcPr>
                  <w:tcW w:w="992" w:type="dxa"/>
                </w:tcPr>
                <w:p w:rsidR="00EB24D6" w:rsidRDefault="00EB24D6" w:rsidP="00A60047">
                  <w:pPr>
                    <w:pStyle w:val="Default"/>
                    <w:jc w:val="center"/>
                    <w:rPr>
                      <w:sz w:val="28"/>
                      <w:szCs w:val="28"/>
                    </w:rPr>
                  </w:pPr>
                </w:p>
              </w:tc>
              <w:tc>
                <w:tcPr>
                  <w:tcW w:w="2968" w:type="dxa"/>
                </w:tcPr>
                <w:p w:rsidR="00EB24D6" w:rsidRDefault="00EB24D6" w:rsidP="00C559A3">
                  <w:pPr>
                    <w:pStyle w:val="Default"/>
                    <w:jc w:val="center"/>
                    <w:rPr>
                      <w:sz w:val="28"/>
                      <w:szCs w:val="28"/>
                    </w:rPr>
                  </w:pPr>
                  <w:r>
                    <w:rPr>
                      <w:b/>
                      <w:bCs/>
                      <w:sz w:val="23"/>
                      <w:szCs w:val="23"/>
                    </w:rPr>
                    <w:t>1 полугодие</w:t>
                  </w:r>
                </w:p>
              </w:tc>
              <w:tc>
                <w:tcPr>
                  <w:tcW w:w="576" w:type="dxa"/>
                </w:tcPr>
                <w:p w:rsidR="00EB24D6" w:rsidRDefault="00EB24D6" w:rsidP="00C559A3">
                  <w:pPr>
                    <w:pStyle w:val="Default"/>
                    <w:jc w:val="center"/>
                    <w:rPr>
                      <w:sz w:val="28"/>
                      <w:szCs w:val="28"/>
                    </w:rPr>
                  </w:pPr>
                </w:p>
              </w:tc>
              <w:tc>
                <w:tcPr>
                  <w:tcW w:w="3008" w:type="dxa"/>
                </w:tcPr>
                <w:p w:rsidR="00EB24D6" w:rsidRDefault="00EB24D6" w:rsidP="00C559A3">
                  <w:pPr>
                    <w:pStyle w:val="Default"/>
                    <w:jc w:val="center"/>
                    <w:rPr>
                      <w:sz w:val="28"/>
                      <w:szCs w:val="28"/>
                    </w:rPr>
                  </w:pPr>
                  <w:r>
                    <w:rPr>
                      <w:b/>
                      <w:bCs/>
                      <w:sz w:val="23"/>
                      <w:szCs w:val="23"/>
                    </w:rPr>
                    <w:t>2 полугодие</w:t>
                  </w:r>
                </w:p>
              </w:tc>
            </w:tr>
            <w:tr w:rsidR="00D222A1" w:rsidTr="00D26AF7">
              <w:tc>
                <w:tcPr>
                  <w:tcW w:w="1413" w:type="dxa"/>
                  <w:vMerge w:val="restart"/>
                </w:tcPr>
                <w:p w:rsidR="00D222A1" w:rsidRDefault="00D222A1" w:rsidP="00A60047">
                  <w:pPr>
                    <w:pStyle w:val="Default"/>
                    <w:jc w:val="center"/>
                    <w:rPr>
                      <w:sz w:val="28"/>
                      <w:szCs w:val="28"/>
                    </w:rPr>
                  </w:pPr>
                </w:p>
              </w:tc>
              <w:tc>
                <w:tcPr>
                  <w:tcW w:w="992" w:type="dxa"/>
                </w:tcPr>
                <w:p w:rsidR="00D222A1" w:rsidRDefault="00D222A1" w:rsidP="00A60047">
                  <w:pPr>
                    <w:pStyle w:val="Default"/>
                    <w:jc w:val="center"/>
                    <w:rPr>
                      <w:sz w:val="28"/>
                      <w:szCs w:val="28"/>
                    </w:rPr>
                  </w:pPr>
                  <w:r>
                    <w:rPr>
                      <w:sz w:val="28"/>
                      <w:szCs w:val="28"/>
                    </w:rPr>
                    <w:t>5</w:t>
                  </w:r>
                </w:p>
              </w:tc>
              <w:tc>
                <w:tcPr>
                  <w:tcW w:w="2968" w:type="dxa"/>
                </w:tcPr>
                <w:p w:rsidR="00D222A1" w:rsidRDefault="00D222A1" w:rsidP="00D222A1">
                  <w:pPr>
                    <w:pStyle w:val="Default"/>
                    <w:jc w:val="both"/>
                    <w:rPr>
                      <w:sz w:val="28"/>
                      <w:szCs w:val="28"/>
                    </w:rPr>
                  </w:pPr>
                  <w:r>
                    <w:rPr>
                      <w:sz w:val="23"/>
                      <w:szCs w:val="23"/>
                    </w:rPr>
                    <w:t>Без ошибок; 60-75 сл. в мин.</w:t>
                  </w:r>
                </w:p>
              </w:tc>
              <w:tc>
                <w:tcPr>
                  <w:tcW w:w="576" w:type="dxa"/>
                </w:tcPr>
                <w:p w:rsidR="00D222A1" w:rsidRDefault="00D222A1" w:rsidP="00A60047">
                  <w:pPr>
                    <w:pStyle w:val="Default"/>
                    <w:jc w:val="center"/>
                    <w:rPr>
                      <w:sz w:val="28"/>
                      <w:szCs w:val="28"/>
                    </w:rPr>
                  </w:pPr>
                  <w:r>
                    <w:rPr>
                      <w:sz w:val="28"/>
                      <w:szCs w:val="28"/>
                    </w:rPr>
                    <w:t>5</w:t>
                  </w:r>
                </w:p>
              </w:tc>
              <w:tc>
                <w:tcPr>
                  <w:tcW w:w="3008" w:type="dxa"/>
                </w:tcPr>
                <w:p w:rsidR="00D222A1" w:rsidRDefault="00D222A1" w:rsidP="00D222A1">
                  <w:pPr>
                    <w:pStyle w:val="Default"/>
                    <w:jc w:val="both"/>
                    <w:rPr>
                      <w:sz w:val="28"/>
                      <w:szCs w:val="28"/>
                    </w:rPr>
                  </w:pPr>
                  <w:r>
                    <w:rPr>
                      <w:sz w:val="23"/>
                      <w:szCs w:val="23"/>
                    </w:rPr>
                    <w:t>70-80 сл. без ошибок, бегло с соблюдением орфоэпических норм, делать паузы, логические ударения.</w:t>
                  </w:r>
                </w:p>
              </w:tc>
            </w:tr>
            <w:tr w:rsidR="00D222A1" w:rsidTr="00D26AF7">
              <w:tc>
                <w:tcPr>
                  <w:tcW w:w="1413" w:type="dxa"/>
                  <w:vMerge/>
                </w:tcPr>
                <w:p w:rsidR="00D222A1" w:rsidRDefault="00D222A1" w:rsidP="00A60047">
                  <w:pPr>
                    <w:pStyle w:val="Default"/>
                    <w:jc w:val="center"/>
                    <w:rPr>
                      <w:sz w:val="28"/>
                      <w:szCs w:val="28"/>
                    </w:rPr>
                  </w:pPr>
                </w:p>
              </w:tc>
              <w:tc>
                <w:tcPr>
                  <w:tcW w:w="992" w:type="dxa"/>
                </w:tcPr>
                <w:p w:rsidR="00D222A1" w:rsidRDefault="00D222A1" w:rsidP="00A60047">
                  <w:pPr>
                    <w:pStyle w:val="Default"/>
                    <w:jc w:val="center"/>
                    <w:rPr>
                      <w:sz w:val="28"/>
                      <w:szCs w:val="28"/>
                    </w:rPr>
                  </w:pPr>
                  <w:r>
                    <w:rPr>
                      <w:sz w:val="28"/>
                      <w:szCs w:val="28"/>
                    </w:rPr>
                    <w:t>4</w:t>
                  </w:r>
                </w:p>
              </w:tc>
              <w:tc>
                <w:tcPr>
                  <w:tcW w:w="2968" w:type="dxa"/>
                </w:tcPr>
                <w:p w:rsidR="00D222A1" w:rsidRDefault="00D222A1" w:rsidP="00D222A1">
                  <w:pPr>
                    <w:pStyle w:val="Default"/>
                    <w:jc w:val="both"/>
                    <w:rPr>
                      <w:sz w:val="28"/>
                      <w:szCs w:val="28"/>
                    </w:rPr>
                  </w:pPr>
                  <w:r>
                    <w:rPr>
                      <w:sz w:val="23"/>
                      <w:szCs w:val="23"/>
                    </w:rPr>
                    <w:t>1-2 ошибки,55-60 сл.</w:t>
                  </w:r>
                </w:p>
              </w:tc>
              <w:tc>
                <w:tcPr>
                  <w:tcW w:w="576" w:type="dxa"/>
                </w:tcPr>
                <w:p w:rsidR="00D222A1" w:rsidRDefault="00D222A1" w:rsidP="00A60047">
                  <w:pPr>
                    <w:pStyle w:val="Default"/>
                    <w:jc w:val="center"/>
                    <w:rPr>
                      <w:sz w:val="28"/>
                      <w:szCs w:val="28"/>
                    </w:rPr>
                  </w:pPr>
                  <w:r>
                    <w:rPr>
                      <w:sz w:val="28"/>
                      <w:szCs w:val="28"/>
                    </w:rPr>
                    <w:t>4</w:t>
                  </w:r>
                </w:p>
              </w:tc>
              <w:tc>
                <w:tcPr>
                  <w:tcW w:w="3008" w:type="dxa"/>
                </w:tcPr>
                <w:p w:rsidR="00D222A1" w:rsidRDefault="00D222A1" w:rsidP="00D222A1">
                  <w:pPr>
                    <w:pStyle w:val="Default"/>
                    <w:jc w:val="both"/>
                    <w:rPr>
                      <w:sz w:val="28"/>
                      <w:szCs w:val="28"/>
                    </w:rPr>
                  </w:pPr>
                  <w:r>
                    <w:rPr>
                      <w:sz w:val="23"/>
                      <w:szCs w:val="23"/>
                    </w:rPr>
                    <w:t>1-2 ошибки, 60-70 сл.</w:t>
                  </w:r>
                </w:p>
              </w:tc>
            </w:tr>
            <w:tr w:rsidR="00D222A1" w:rsidTr="00D26AF7">
              <w:tc>
                <w:tcPr>
                  <w:tcW w:w="1413" w:type="dxa"/>
                  <w:vMerge/>
                </w:tcPr>
                <w:p w:rsidR="00D222A1" w:rsidRDefault="00D222A1" w:rsidP="00A60047">
                  <w:pPr>
                    <w:pStyle w:val="Default"/>
                    <w:jc w:val="center"/>
                    <w:rPr>
                      <w:sz w:val="28"/>
                      <w:szCs w:val="28"/>
                    </w:rPr>
                  </w:pPr>
                </w:p>
              </w:tc>
              <w:tc>
                <w:tcPr>
                  <w:tcW w:w="992" w:type="dxa"/>
                </w:tcPr>
                <w:p w:rsidR="00D222A1" w:rsidRDefault="00D222A1" w:rsidP="00A60047">
                  <w:pPr>
                    <w:pStyle w:val="Default"/>
                    <w:jc w:val="center"/>
                    <w:rPr>
                      <w:sz w:val="28"/>
                      <w:szCs w:val="28"/>
                    </w:rPr>
                  </w:pPr>
                  <w:r>
                    <w:rPr>
                      <w:sz w:val="28"/>
                      <w:szCs w:val="28"/>
                    </w:rPr>
                    <w:t>3</w:t>
                  </w:r>
                </w:p>
              </w:tc>
              <w:tc>
                <w:tcPr>
                  <w:tcW w:w="2968" w:type="dxa"/>
                </w:tcPr>
                <w:p w:rsidR="00D222A1" w:rsidRDefault="00D222A1" w:rsidP="00D222A1">
                  <w:pPr>
                    <w:pStyle w:val="Default"/>
                    <w:jc w:val="both"/>
                    <w:rPr>
                      <w:sz w:val="28"/>
                      <w:szCs w:val="28"/>
                    </w:rPr>
                  </w:pPr>
                  <w:r>
                    <w:rPr>
                      <w:sz w:val="23"/>
                      <w:szCs w:val="23"/>
                    </w:rPr>
                    <w:t>3-5 ошибок, 50-55 сл.</w:t>
                  </w:r>
                </w:p>
              </w:tc>
              <w:tc>
                <w:tcPr>
                  <w:tcW w:w="576" w:type="dxa"/>
                </w:tcPr>
                <w:p w:rsidR="00D222A1" w:rsidRDefault="00D222A1" w:rsidP="00A60047">
                  <w:pPr>
                    <w:pStyle w:val="Default"/>
                    <w:jc w:val="center"/>
                    <w:rPr>
                      <w:sz w:val="28"/>
                      <w:szCs w:val="28"/>
                    </w:rPr>
                  </w:pPr>
                  <w:r>
                    <w:rPr>
                      <w:sz w:val="28"/>
                      <w:szCs w:val="28"/>
                    </w:rPr>
                    <w:t>3</w:t>
                  </w:r>
                </w:p>
              </w:tc>
              <w:tc>
                <w:tcPr>
                  <w:tcW w:w="3008" w:type="dxa"/>
                </w:tcPr>
                <w:p w:rsidR="00D222A1" w:rsidRDefault="00D222A1" w:rsidP="00D222A1">
                  <w:pPr>
                    <w:pStyle w:val="Default"/>
                    <w:jc w:val="both"/>
                    <w:rPr>
                      <w:sz w:val="28"/>
                      <w:szCs w:val="28"/>
                    </w:rPr>
                  </w:pPr>
                  <w:r>
                    <w:rPr>
                      <w:sz w:val="23"/>
                      <w:szCs w:val="23"/>
                    </w:rPr>
                    <w:t>3-5 ошибок, 55 –60 сл.</w:t>
                  </w:r>
                </w:p>
              </w:tc>
            </w:tr>
            <w:tr w:rsidR="00D222A1" w:rsidTr="00D26AF7">
              <w:tc>
                <w:tcPr>
                  <w:tcW w:w="1413" w:type="dxa"/>
                  <w:vMerge/>
                </w:tcPr>
                <w:p w:rsidR="00D222A1" w:rsidRDefault="00D222A1" w:rsidP="00A60047">
                  <w:pPr>
                    <w:pStyle w:val="Default"/>
                    <w:jc w:val="center"/>
                    <w:rPr>
                      <w:sz w:val="28"/>
                      <w:szCs w:val="28"/>
                    </w:rPr>
                  </w:pPr>
                </w:p>
              </w:tc>
              <w:tc>
                <w:tcPr>
                  <w:tcW w:w="992" w:type="dxa"/>
                </w:tcPr>
                <w:p w:rsidR="00D222A1" w:rsidRDefault="00D222A1" w:rsidP="00A60047">
                  <w:pPr>
                    <w:pStyle w:val="Default"/>
                    <w:jc w:val="center"/>
                    <w:rPr>
                      <w:sz w:val="28"/>
                      <w:szCs w:val="28"/>
                    </w:rPr>
                  </w:pPr>
                  <w:r>
                    <w:rPr>
                      <w:sz w:val="28"/>
                      <w:szCs w:val="28"/>
                    </w:rPr>
                    <w:t>2</w:t>
                  </w:r>
                </w:p>
              </w:tc>
              <w:tc>
                <w:tcPr>
                  <w:tcW w:w="2968" w:type="dxa"/>
                </w:tcPr>
                <w:p w:rsidR="00D222A1" w:rsidRDefault="00D222A1" w:rsidP="00D222A1">
                  <w:pPr>
                    <w:pStyle w:val="Default"/>
                    <w:jc w:val="both"/>
                    <w:rPr>
                      <w:sz w:val="23"/>
                      <w:szCs w:val="23"/>
                    </w:rPr>
                  </w:pPr>
                  <w:r>
                    <w:rPr>
                      <w:sz w:val="23"/>
                      <w:szCs w:val="23"/>
                    </w:rPr>
                    <w:t>6 и более ошибок, менее 50 сл.</w:t>
                  </w:r>
                </w:p>
              </w:tc>
              <w:tc>
                <w:tcPr>
                  <w:tcW w:w="576" w:type="dxa"/>
                </w:tcPr>
                <w:p w:rsidR="00D222A1" w:rsidRDefault="00D222A1" w:rsidP="00A60047">
                  <w:pPr>
                    <w:pStyle w:val="Default"/>
                    <w:jc w:val="center"/>
                    <w:rPr>
                      <w:sz w:val="28"/>
                      <w:szCs w:val="28"/>
                    </w:rPr>
                  </w:pPr>
                  <w:r>
                    <w:rPr>
                      <w:sz w:val="28"/>
                      <w:szCs w:val="28"/>
                    </w:rPr>
                    <w:t>2</w:t>
                  </w:r>
                </w:p>
              </w:tc>
              <w:tc>
                <w:tcPr>
                  <w:tcW w:w="3008" w:type="dxa"/>
                </w:tcPr>
                <w:p w:rsidR="00D222A1" w:rsidRDefault="00D222A1" w:rsidP="00D222A1">
                  <w:pPr>
                    <w:pStyle w:val="Default"/>
                    <w:jc w:val="both"/>
                    <w:rPr>
                      <w:sz w:val="28"/>
                      <w:szCs w:val="28"/>
                    </w:rPr>
                  </w:pPr>
                  <w:r>
                    <w:rPr>
                      <w:sz w:val="23"/>
                      <w:szCs w:val="23"/>
                    </w:rPr>
                    <w:t>6 и более ошибок, менее 55 сл.</w:t>
                  </w:r>
                </w:p>
              </w:tc>
            </w:tr>
          </w:tbl>
          <w:p w:rsidR="00D26AF7" w:rsidRPr="00D26AF7" w:rsidRDefault="00D26AF7" w:rsidP="00A60047">
            <w:pPr>
              <w:pStyle w:val="Default"/>
              <w:jc w:val="center"/>
              <w:rPr>
                <w:sz w:val="28"/>
                <w:szCs w:val="28"/>
              </w:rPr>
            </w:pPr>
          </w:p>
        </w:tc>
      </w:tr>
      <w:tr w:rsidR="00A60047">
        <w:trPr>
          <w:trHeight w:val="463"/>
        </w:trPr>
        <w:tc>
          <w:tcPr>
            <w:tcW w:w="1837" w:type="dxa"/>
          </w:tcPr>
          <w:p w:rsidR="00A60047" w:rsidRDefault="00A60047">
            <w:pPr>
              <w:pStyle w:val="Default"/>
              <w:rPr>
                <w:sz w:val="23"/>
                <w:szCs w:val="23"/>
              </w:rPr>
            </w:pPr>
          </w:p>
        </w:tc>
        <w:tc>
          <w:tcPr>
            <w:tcW w:w="1837" w:type="dxa"/>
          </w:tcPr>
          <w:p w:rsidR="00A60047" w:rsidRDefault="00A60047">
            <w:pPr>
              <w:pStyle w:val="Default"/>
              <w:rPr>
                <w:sz w:val="23"/>
                <w:szCs w:val="23"/>
              </w:rPr>
            </w:pPr>
          </w:p>
        </w:tc>
        <w:tc>
          <w:tcPr>
            <w:tcW w:w="1837" w:type="dxa"/>
          </w:tcPr>
          <w:p w:rsidR="00A60047" w:rsidRDefault="00A60047">
            <w:pPr>
              <w:pStyle w:val="Default"/>
              <w:rPr>
                <w:sz w:val="23"/>
                <w:szCs w:val="23"/>
              </w:rPr>
            </w:pPr>
          </w:p>
        </w:tc>
        <w:tc>
          <w:tcPr>
            <w:tcW w:w="1837" w:type="dxa"/>
          </w:tcPr>
          <w:p w:rsidR="00A60047" w:rsidRDefault="00A60047">
            <w:pPr>
              <w:pStyle w:val="Default"/>
              <w:rPr>
                <w:sz w:val="23"/>
                <w:szCs w:val="23"/>
              </w:rPr>
            </w:pPr>
          </w:p>
        </w:tc>
        <w:tc>
          <w:tcPr>
            <w:tcW w:w="1837" w:type="dxa"/>
          </w:tcPr>
          <w:p w:rsidR="00A60047" w:rsidRDefault="00A60047">
            <w:pPr>
              <w:pStyle w:val="Default"/>
              <w:rPr>
                <w:sz w:val="23"/>
                <w:szCs w:val="23"/>
              </w:rPr>
            </w:pPr>
          </w:p>
        </w:tc>
      </w:tr>
      <w:tr w:rsidR="00A60047">
        <w:trPr>
          <w:trHeight w:val="659"/>
        </w:trPr>
        <w:tc>
          <w:tcPr>
            <w:tcW w:w="9188" w:type="dxa"/>
            <w:gridSpan w:val="5"/>
          </w:tcPr>
          <w:p w:rsidR="009E6F41" w:rsidRPr="009E6F41" w:rsidRDefault="009E6F41" w:rsidP="009E6F41">
            <w:pPr>
              <w:pStyle w:val="Default"/>
              <w:rPr>
                <w:sz w:val="28"/>
                <w:szCs w:val="28"/>
              </w:rPr>
            </w:pPr>
            <w:r w:rsidRPr="009E6F41">
              <w:rPr>
                <w:b/>
                <w:bCs/>
                <w:sz w:val="28"/>
                <w:szCs w:val="28"/>
              </w:rPr>
              <w:t>Русский язык.</w:t>
            </w:r>
          </w:p>
          <w:p w:rsidR="00A60047" w:rsidRDefault="009E6F41" w:rsidP="009E6F41">
            <w:pPr>
              <w:pStyle w:val="Default"/>
              <w:rPr>
                <w:sz w:val="23"/>
                <w:szCs w:val="23"/>
              </w:rPr>
            </w:pPr>
            <w:r w:rsidRPr="009E6F41">
              <w:rPr>
                <w:b/>
                <w:bCs/>
                <w:sz w:val="28"/>
                <w:szCs w:val="28"/>
              </w:rPr>
              <w:t>Объем диктанта и текста для списывания</w:t>
            </w:r>
            <w:r w:rsidRPr="009E6F41">
              <w:rPr>
                <w:sz w:val="28"/>
                <w:szCs w:val="28"/>
              </w:rPr>
              <w:t>:</w:t>
            </w:r>
          </w:p>
        </w:tc>
      </w:tr>
    </w:tbl>
    <w:tbl>
      <w:tblPr>
        <w:tblStyle w:val="aff8"/>
        <w:tblW w:w="0" w:type="auto"/>
        <w:tblLook w:val="04A0"/>
      </w:tblPr>
      <w:tblGrid>
        <w:gridCol w:w="1914"/>
        <w:gridCol w:w="1914"/>
        <w:gridCol w:w="1914"/>
        <w:gridCol w:w="1914"/>
        <w:gridCol w:w="1915"/>
      </w:tblGrid>
      <w:tr w:rsidR="009E6F41" w:rsidRPr="005662FD" w:rsidTr="00C559A3">
        <w:tc>
          <w:tcPr>
            <w:tcW w:w="1914" w:type="dxa"/>
            <w:vMerge w:val="restart"/>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Классы</w:t>
            </w:r>
          </w:p>
        </w:tc>
        <w:tc>
          <w:tcPr>
            <w:tcW w:w="7657" w:type="dxa"/>
            <w:gridSpan w:val="4"/>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Четверти</w:t>
            </w:r>
          </w:p>
        </w:tc>
      </w:tr>
      <w:tr w:rsidR="009E6F41" w:rsidRPr="005662FD" w:rsidTr="00C559A3">
        <w:tc>
          <w:tcPr>
            <w:tcW w:w="1914" w:type="dxa"/>
            <w:vMerge/>
          </w:tcPr>
          <w:p w:rsidR="009E6F41" w:rsidRPr="005662FD" w:rsidRDefault="009E6F41" w:rsidP="00C559A3">
            <w:pPr>
              <w:rPr>
                <w:rFonts w:ascii="Times New Roman" w:hAnsi="Times New Roman" w:cs="Times New Roman"/>
                <w:sz w:val="24"/>
                <w:szCs w:val="24"/>
              </w:rPr>
            </w:pP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2</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3</w:t>
            </w:r>
          </w:p>
        </w:tc>
        <w:tc>
          <w:tcPr>
            <w:tcW w:w="1915"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4</w:t>
            </w:r>
          </w:p>
        </w:tc>
      </w:tr>
      <w:tr w:rsidR="009E6F41" w:rsidRPr="005662FD" w:rsidTr="00C559A3">
        <w:tc>
          <w:tcPr>
            <w:tcW w:w="1914" w:type="dxa"/>
          </w:tcPr>
          <w:p w:rsidR="009E6F41" w:rsidRDefault="009E6F41" w:rsidP="00C559A3">
            <w:pPr>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w:t>
            </w:r>
          </w:p>
        </w:tc>
        <w:tc>
          <w:tcPr>
            <w:tcW w:w="1915"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15-17</w:t>
            </w:r>
          </w:p>
        </w:tc>
      </w:tr>
      <w:tr w:rsidR="009E6F41" w:rsidRPr="005662FD" w:rsidTr="00C559A3">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2</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15-20</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20-25</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25-30</w:t>
            </w:r>
          </w:p>
        </w:tc>
        <w:tc>
          <w:tcPr>
            <w:tcW w:w="1915"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30-35</w:t>
            </w:r>
          </w:p>
        </w:tc>
      </w:tr>
      <w:tr w:rsidR="009E6F41" w:rsidRPr="005662FD" w:rsidTr="00C559A3">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3</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40-45</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45-50</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50-55</w:t>
            </w:r>
          </w:p>
        </w:tc>
        <w:tc>
          <w:tcPr>
            <w:tcW w:w="1915"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55-60</w:t>
            </w:r>
          </w:p>
        </w:tc>
      </w:tr>
      <w:tr w:rsidR="009E6F41" w:rsidRPr="005662FD" w:rsidTr="00C559A3">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4</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60-65</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65-70</w:t>
            </w:r>
          </w:p>
        </w:tc>
        <w:tc>
          <w:tcPr>
            <w:tcW w:w="1914"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70-75</w:t>
            </w:r>
          </w:p>
        </w:tc>
        <w:tc>
          <w:tcPr>
            <w:tcW w:w="1915" w:type="dxa"/>
          </w:tcPr>
          <w:p w:rsidR="009E6F41" w:rsidRPr="005662FD" w:rsidRDefault="009E6F41" w:rsidP="00C559A3">
            <w:pPr>
              <w:rPr>
                <w:rFonts w:ascii="Times New Roman" w:hAnsi="Times New Roman" w:cs="Times New Roman"/>
                <w:sz w:val="24"/>
                <w:szCs w:val="24"/>
              </w:rPr>
            </w:pPr>
            <w:r>
              <w:rPr>
                <w:rFonts w:ascii="Times New Roman" w:hAnsi="Times New Roman" w:cs="Times New Roman"/>
                <w:sz w:val="24"/>
                <w:szCs w:val="24"/>
              </w:rPr>
              <w:t>75-80</w:t>
            </w:r>
          </w:p>
        </w:tc>
      </w:tr>
    </w:tbl>
    <w:p w:rsidR="003E31B7" w:rsidRPr="003E31B7" w:rsidRDefault="009E6F41" w:rsidP="003E31B7">
      <w:pPr>
        <w:tabs>
          <w:tab w:val="left" w:pos="0"/>
          <w:tab w:val="right" w:leader="dot" w:pos="9639"/>
        </w:tabs>
        <w:spacing w:after="0" w:line="240" w:lineRule="auto"/>
        <w:ind w:firstLine="709"/>
        <w:jc w:val="both"/>
        <w:rPr>
          <w:rFonts w:ascii="Times New Roman" w:hAnsi="Times New Roman" w:cs="Times New Roman"/>
          <w:sz w:val="28"/>
          <w:szCs w:val="28"/>
        </w:rPr>
      </w:pPr>
      <w:r w:rsidRPr="009E6F41">
        <w:rPr>
          <w:rFonts w:ascii="Times New Roman" w:hAnsi="Times New Roman" w:cs="Times New Roman"/>
          <w:sz w:val="28"/>
          <w:szCs w:val="28"/>
        </w:rPr>
        <w:t>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w:t>
      </w:r>
      <w:r w:rsidR="003E31B7">
        <w:rPr>
          <w:rFonts w:ascii="Times New Roman" w:hAnsi="Times New Roman" w:cs="Times New Roman"/>
          <w:sz w:val="28"/>
          <w:szCs w:val="28"/>
        </w:rPr>
        <w:t xml:space="preserve"> </w:t>
      </w:r>
      <w:r w:rsidR="003E31B7" w:rsidRPr="003E31B7">
        <w:rPr>
          <w:rFonts w:ascii="Times New Roman" w:hAnsi="Times New Roman" w:cs="Times New Roman"/>
          <w:sz w:val="28"/>
          <w:szCs w:val="28"/>
        </w:rPr>
        <w:t xml:space="preserve">грамматических разборов используются контрольные работы, в содержание которых вводится не более 2 видов грамматического разбора. </w:t>
      </w:r>
      <w:r w:rsidR="00A61E02">
        <w:rPr>
          <w:rFonts w:ascii="Times New Roman" w:hAnsi="Times New Roman" w:cs="Times New Roman"/>
          <w:sz w:val="28"/>
          <w:szCs w:val="28"/>
        </w:rPr>
        <w:t xml:space="preserve"> </w:t>
      </w:r>
      <w:r w:rsidR="003E31B7" w:rsidRPr="003E31B7">
        <w:rPr>
          <w:rFonts w:ascii="Times New Roman" w:hAnsi="Times New Roman" w:cs="Times New Roman"/>
          <w:sz w:val="28"/>
          <w:szCs w:val="28"/>
        </w:rPr>
        <w:t xml:space="preserve">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 </w:t>
      </w:r>
    </w:p>
    <w:p w:rsidR="009E6F41" w:rsidRPr="009E6F41" w:rsidRDefault="003E31B7" w:rsidP="003E31B7">
      <w:pPr>
        <w:tabs>
          <w:tab w:val="left" w:pos="0"/>
          <w:tab w:val="right" w:leader="dot" w:pos="9639"/>
        </w:tabs>
        <w:spacing w:after="0" w:line="240" w:lineRule="auto"/>
        <w:ind w:firstLine="709"/>
        <w:jc w:val="both"/>
        <w:rPr>
          <w:rFonts w:ascii="Times New Roman" w:hAnsi="Times New Roman" w:cs="Times New Roman"/>
          <w:b/>
          <w:sz w:val="28"/>
          <w:szCs w:val="28"/>
        </w:rPr>
      </w:pPr>
      <w:r w:rsidRPr="003E31B7">
        <w:rPr>
          <w:rFonts w:ascii="Times New Roman" w:hAnsi="Times New Roman" w:cs="Times New Roman"/>
          <w:sz w:val="28"/>
          <w:szCs w:val="28"/>
        </w:rPr>
        <w:t>При выполнении грамматических заданий следует руководствоваться следующими нормами оценок.</w:t>
      </w:r>
    </w:p>
    <w:p w:rsidR="009E6F41" w:rsidRPr="003E31B7" w:rsidRDefault="003E31B7" w:rsidP="00044399">
      <w:pPr>
        <w:tabs>
          <w:tab w:val="left" w:pos="0"/>
          <w:tab w:val="right" w:leader="dot" w:pos="9639"/>
        </w:tabs>
        <w:spacing w:after="0" w:line="240" w:lineRule="auto"/>
        <w:ind w:firstLine="709"/>
        <w:jc w:val="both"/>
        <w:rPr>
          <w:rFonts w:ascii="Times New Roman" w:hAnsi="Times New Roman" w:cs="Times New Roman"/>
          <w:b/>
          <w:sz w:val="28"/>
          <w:szCs w:val="28"/>
        </w:rPr>
      </w:pPr>
      <w:r w:rsidRPr="003E31B7">
        <w:rPr>
          <w:rFonts w:ascii="Times New Roman" w:hAnsi="Times New Roman" w:cs="Times New Roman"/>
          <w:b/>
          <w:bCs/>
          <w:sz w:val="28"/>
          <w:szCs w:val="28"/>
        </w:rPr>
        <w:t>Оценка за грамматические задания</w:t>
      </w:r>
    </w:p>
    <w:tbl>
      <w:tblPr>
        <w:tblStyle w:val="aff8"/>
        <w:tblW w:w="0" w:type="auto"/>
        <w:tblLook w:val="04A0"/>
      </w:tblPr>
      <w:tblGrid>
        <w:gridCol w:w="1970"/>
        <w:gridCol w:w="1971"/>
        <w:gridCol w:w="1971"/>
        <w:gridCol w:w="1971"/>
        <w:gridCol w:w="1971"/>
      </w:tblGrid>
      <w:tr w:rsidR="00910731" w:rsidRPr="00910731" w:rsidTr="00910731">
        <w:tc>
          <w:tcPr>
            <w:tcW w:w="1970" w:type="dxa"/>
          </w:tcPr>
          <w:p w:rsidR="00910731" w:rsidRPr="00910731"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910731">
              <w:rPr>
                <w:rFonts w:ascii="Times New Roman" w:hAnsi="Times New Roman" w:cs="Times New Roman"/>
                <w:sz w:val="24"/>
                <w:szCs w:val="24"/>
              </w:rPr>
              <w:t>Оценка</w:t>
            </w:r>
          </w:p>
        </w:tc>
        <w:tc>
          <w:tcPr>
            <w:tcW w:w="1971" w:type="dxa"/>
          </w:tcPr>
          <w:p w:rsidR="00910731" w:rsidRPr="00910731"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910731">
              <w:rPr>
                <w:rFonts w:ascii="Times New Roman" w:hAnsi="Times New Roman" w:cs="Times New Roman"/>
                <w:sz w:val="24"/>
                <w:szCs w:val="24"/>
              </w:rPr>
              <w:t>5</w:t>
            </w:r>
          </w:p>
        </w:tc>
        <w:tc>
          <w:tcPr>
            <w:tcW w:w="1971" w:type="dxa"/>
          </w:tcPr>
          <w:p w:rsidR="00910731" w:rsidRPr="00910731"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910731">
              <w:rPr>
                <w:rFonts w:ascii="Times New Roman" w:hAnsi="Times New Roman" w:cs="Times New Roman"/>
                <w:sz w:val="24"/>
                <w:szCs w:val="24"/>
              </w:rPr>
              <w:t>4</w:t>
            </w:r>
          </w:p>
        </w:tc>
        <w:tc>
          <w:tcPr>
            <w:tcW w:w="1971" w:type="dxa"/>
          </w:tcPr>
          <w:p w:rsidR="00910731" w:rsidRPr="00910731"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910731">
              <w:rPr>
                <w:rFonts w:ascii="Times New Roman" w:hAnsi="Times New Roman" w:cs="Times New Roman"/>
                <w:sz w:val="24"/>
                <w:szCs w:val="24"/>
              </w:rPr>
              <w:t>3</w:t>
            </w:r>
          </w:p>
        </w:tc>
        <w:tc>
          <w:tcPr>
            <w:tcW w:w="1971" w:type="dxa"/>
          </w:tcPr>
          <w:p w:rsidR="00910731" w:rsidRPr="00910731"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910731">
              <w:rPr>
                <w:rFonts w:ascii="Times New Roman" w:hAnsi="Times New Roman" w:cs="Times New Roman"/>
                <w:sz w:val="24"/>
                <w:szCs w:val="24"/>
              </w:rPr>
              <w:t>2</w:t>
            </w:r>
          </w:p>
        </w:tc>
      </w:tr>
      <w:tr w:rsidR="00910731" w:rsidRPr="00910731" w:rsidTr="00910731">
        <w:tc>
          <w:tcPr>
            <w:tcW w:w="1970" w:type="dxa"/>
          </w:tcPr>
          <w:p w:rsidR="00910731" w:rsidRPr="00910731" w:rsidRDefault="00910731" w:rsidP="00044399">
            <w:pPr>
              <w:tabs>
                <w:tab w:val="left" w:pos="0"/>
                <w:tab w:val="right" w:leader="dot" w:pos="9639"/>
              </w:tabs>
              <w:spacing w:after="0" w:line="240" w:lineRule="auto"/>
              <w:jc w:val="both"/>
              <w:rPr>
                <w:rFonts w:ascii="Times New Roman" w:hAnsi="Times New Roman" w:cs="Times New Roman"/>
                <w:sz w:val="24"/>
                <w:szCs w:val="24"/>
              </w:rPr>
            </w:pPr>
            <w:r w:rsidRPr="00910731">
              <w:rPr>
                <w:rFonts w:ascii="Times New Roman" w:hAnsi="Times New Roman" w:cs="Times New Roman"/>
                <w:sz w:val="24"/>
                <w:szCs w:val="24"/>
              </w:rPr>
              <w:t>Уровень выполнения задания</w:t>
            </w:r>
          </w:p>
        </w:tc>
        <w:tc>
          <w:tcPr>
            <w:tcW w:w="1971" w:type="dxa"/>
          </w:tcPr>
          <w:p w:rsidR="00910731" w:rsidRPr="00910731" w:rsidRDefault="00910731" w:rsidP="00C559A3">
            <w:pPr>
              <w:pStyle w:val="Default"/>
              <w:jc w:val="both"/>
            </w:pPr>
            <w:r w:rsidRPr="00910731">
              <w:t xml:space="preserve">ставится за </w:t>
            </w:r>
            <w:proofErr w:type="spellStart"/>
            <w:r w:rsidRPr="00910731">
              <w:t>безо-шибочное</w:t>
            </w:r>
            <w:proofErr w:type="spellEnd"/>
            <w:r w:rsidRPr="00910731">
              <w:t xml:space="preserve"> </w:t>
            </w:r>
            <w:proofErr w:type="spellStart"/>
            <w:r w:rsidRPr="00910731">
              <w:t>вы-полнение</w:t>
            </w:r>
            <w:proofErr w:type="spellEnd"/>
            <w:r w:rsidRPr="00910731">
              <w:t xml:space="preserve"> всех заданий, когда обучающийся </w:t>
            </w:r>
            <w:r w:rsidRPr="00910731">
              <w:lastRenderedPageBreak/>
              <w:t xml:space="preserve">обнаруживает осознанное усвоение </w:t>
            </w:r>
            <w:proofErr w:type="spellStart"/>
            <w:r w:rsidRPr="00910731">
              <w:t>опре-делений</w:t>
            </w:r>
            <w:proofErr w:type="spellEnd"/>
            <w:r w:rsidRPr="00910731">
              <w:t xml:space="preserve">, правил и умение </w:t>
            </w:r>
            <w:proofErr w:type="spellStart"/>
            <w:r w:rsidRPr="00910731">
              <w:t>самос-тоятельно</w:t>
            </w:r>
            <w:proofErr w:type="spellEnd"/>
            <w:r w:rsidRPr="00910731">
              <w:t xml:space="preserve"> </w:t>
            </w:r>
            <w:proofErr w:type="spellStart"/>
            <w:r w:rsidRPr="00910731">
              <w:t>при-менять</w:t>
            </w:r>
            <w:proofErr w:type="spellEnd"/>
            <w:r w:rsidRPr="00910731">
              <w:t xml:space="preserve"> знания при выполнении</w:t>
            </w:r>
          </w:p>
        </w:tc>
        <w:tc>
          <w:tcPr>
            <w:tcW w:w="1971" w:type="dxa"/>
          </w:tcPr>
          <w:p w:rsidR="00910731" w:rsidRPr="00910731" w:rsidRDefault="00910731" w:rsidP="00910731">
            <w:pPr>
              <w:pStyle w:val="Default"/>
              <w:jc w:val="both"/>
            </w:pPr>
            <w:r w:rsidRPr="00910731">
              <w:lastRenderedPageBreak/>
              <w:t xml:space="preserve">ставится, если обучающийся обнаруживает осознанное усвоение </w:t>
            </w:r>
            <w:proofErr w:type="spellStart"/>
            <w:r w:rsidRPr="00910731">
              <w:t>пра-</w:t>
            </w:r>
            <w:r w:rsidRPr="00910731">
              <w:lastRenderedPageBreak/>
              <w:t>вил</w:t>
            </w:r>
            <w:proofErr w:type="spellEnd"/>
            <w:r w:rsidRPr="00910731">
              <w:t xml:space="preserve">, умеет </w:t>
            </w:r>
            <w:proofErr w:type="spellStart"/>
            <w:r w:rsidRPr="00910731">
              <w:t>при-менять</w:t>
            </w:r>
            <w:proofErr w:type="spellEnd"/>
            <w:r w:rsidRPr="00910731">
              <w:t xml:space="preserve"> свои </w:t>
            </w:r>
            <w:proofErr w:type="spellStart"/>
            <w:r w:rsidRPr="00910731">
              <w:t>зна-ния</w:t>
            </w:r>
            <w:proofErr w:type="spellEnd"/>
            <w:r w:rsidRPr="00910731">
              <w:t xml:space="preserve"> в ходе разбора слов и предложений и правил не менее ¾ заданий </w:t>
            </w:r>
          </w:p>
          <w:p w:rsidR="00910731" w:rsidRPr="00910731" w:rsidRDefault="00910731" w:rsidP="00044399">
            <w:pPr>
              <w:tabs>
                <w:tab w:val="left" w:pos="0"/>
                <w:tab w:val="right" w:leader="dot" w:pos="9639"/>
              </w:tabs>
              <w:spacing w:after="0" w:line="240" w:lineRule="auto"/>
              <w:jc w:val="both"/>
              <w:rPr>
                <w:rFonts w:ascii="Times New Roman" w:hAnsi="Times New Roman" w:cs="Times New Roman"/>
                <w:sz w:val="24"/>
                <w:szCs w:val="24"/>
              </w:rPr>
            </w:pPr>
          </w:p>
        </w:tc>
        <w:tc>
          <w:tcPr>
            <w:tcW w:w="1971" w:type="dxa"/>
          </w:tcPr>
          <w:p w:rsidR="00910731" w:rsidRPr="00910731" w:rsidRDefault="00910731" w:rsidP="00910731">
            <w:pPr>
              <w:pStyle w:val="Default"/>
              <w:jc w:val="both"/>
            </w:pPr>
            <w:r w:rsidRPr="00910731">
              <w:lastRenderedPageBreak/>
              <w:t xml:space="preserve">ставится, если обучающий </w:t>
            </w:r>
            <w:proofErr w:type="spellStart"/>
            <w:r w:rsidRPr="00910731">
              <w:t>обнарживает</w:t>
            </w:r>
            <w:proofErr w:type="spellEnd"/>
            <w:r w:rsidRPr="00910731">
              <w:t xml:space="preserve"> усвоение </w:t>
            </w:r>
            <w:proofErr w:type="spellStart"/>
            <w:r w:rsidRPr="00910731">
              <w:t>опре-деленной</w:t>
            </w:r>
            <w:proofErr w:type="spellEnd"/>
            <w:r w:rsidRPr="00910731">
              <w:t xml:space="preserve"> части </w:t>
            </w:r>
            <w:r w:rsidRPr="00910731">
              <w:lastRenderedPageBreak/>
              <w:t xml:space="preserve">из изученного материала, </w:t>
            </w:r>
          </w:p>
          <w:p w:rsidR="00910731" w:rsidRPr="00910731" w:rsidRDefault="00910731" w:rsidP="00910731">
            <w:pPr>
              <w:tabs>
                <w:tab w:val="left" w:pos="0"/>
                <w:tab w:val="right" w:leader="dot" w:pos="9639"/>
              </w:tabs>
              <w:spacing w:after="0" w:line="240" w:lineRule="auto"/>
              <w:jc w:val="both"/>
              <w:rPr>
                <w:rFonts w:ascii="Times New Roman" w:hAnsi="Times New Roman" w:cs="Times New Roman"/>
                <w:sz w:val="24"/>
                <w:szCs w:val="24"/>
              </w:rPr>
            </w:pPr>
            <w:r w:rsidRPr="00910731">
              <w:rPr>
                <w:rFonts w:ascii="Times New Roman" w:hAnsi="Times New Roman" w:cs="Times New Roman"/>
                <w:sz w:val="24"/>
                <w:szCs w:val="24"/>
              </w:rPr>
              <w:t xml:space="preserve">в работе правильно выполнил не менее ½ заданий </w:t>
            </w:r>
          </w:p>
        </w:tc>
        <w:tc>
          <w:tcPr>
            <w:tcW w:w="1971" w:type="dxa"/>
          </w:tcPr>
          <w:p w:rsidR="00910731" w:rsidRPr="00910731" w:rsidRDefault="00910731" w:rsidP="00910731">
            <w:pPr>
              <w:pStyle w:val="Default"/>
              <w:jc w:val="both"/>
            </w:pPr>
            <w:r w:rsidRPr="00910731">
              <w:lastRenderedPageBreak/>
              <w:t xml:space="preserve">ставится, если обучающийся обнаруживает плохое знание учебного </w:t>
            </w:r>
            <w:proofErr w:type="spellStart"/>
            <w:r w:rsidRPr="00910731">
              <w:t>мате-</w:t>
            </w:r>
            <w:r w:rsidRPr="00910731">
              <w:lastRenderedPageBreak/>
              <w:t>риала</w:t>
            </w:r>
            <w:proofErr w:type="spellEnd"/>
            <w:r w:rsidRPr="00910731">
              <w:t xml:space="preserve">, не справляется с большинством грамматических заданий </w:t>
            </w:r>
          </w:p>
          <w:p w:rsidR="00910731" w:rsidRPr="00910731" w:rsidRDefault="00910731" w:rsidP="00044399">
            <w:pPr>
              <w:tabs>
                <w:tab w:val="left" w:pos="0"/>
                <w:tab w:val="right" w:leader="dot" w:pos="9639"/>
              </w:tabs>
              <w:spacing w:after="0" w:line="240" w:lineRule="auto"/>
              <w:jc w:val="both"/>
              <w:rPr>
                <w:rFonts w:ascii="Times New Roman" w:hAnsi="Times New Roman" w:cs="Times New Roman"/>
                <w:sz w:val="24"/>
                <w:szCs w:val="24"/>
              </w:rPr>
            </w:pPr>
          </w:p>
        </w:tc>
      </w:tr>
    </w:tbl>
    <w:p w:rsidR="009E6F41" w:rsidRDefault="009E6F41" w:rsidP="00044399">
      <w:pPr>
        <w:tabs>
          <w:tab w:val="left" w:pos="0"/>
          <w:tab w:val="right" w:leader="dot" w:pos="9639"/>
        </w:tabs>
        <w:spacing w:after="0" w:line="240" w:lineRule="auto"/>
        <w:ind w:firstLine="709"/>
        <w:jc w:val="both"/>
        <w:rPr>
          <w:rFonts w:ascii="Times New Roman" w:hAnsi="Times New Roman" w:cs="Times New Roman"/>
          <w:b/>
          <w:sz w:val="28"/>
          <w:szCs w:val="28"/>
        </w:rPr>
      </w:pPr>
    </w:p>
    <w:p w:rsidR="00C559A3" w:rsidRDefault="00C559A3" w:rsidP="00044399">
      <w:pPr>
        <w:tabs>
          <w:tab w:val="left" w:pos="0"/>
          <w:tab w:val="right" w:leader="dot" w:pos="9639"/>
        </w:tabs>
        <w:spacing w:after="0" w:line="240" w:lineRule="auto"/>
        <w:ind w:firstLine="709"/>
        <w:jc w:val="both"/>
        <w:rPr>
          <w:rFonts w:ascii="Times New Roman" w:hAnsi="Times New Roman" w:cs="Times New Roman"/>
          <w:b/>
          <w:bCs/>
          <w:sz w:val="28"/>
          <w:szCs w:val="28"/>
        </w:rPr>
      </w:pPr>
      <w:r w:rsidRPr="00C559A3">
        <w:rPr>
          <w:rFonts w:ascii="Times New Roman" w:hAnsi="Times New Roman" w:cs="Times New Roman"/>
          <w:b/>
          <w:bCs/>
          <w:sz w:val="28"/>
          <w:szCs w:val="28"/>
        </w:rPr>
        <w:t>Объем словарного диктанта:</w:t>
      </w:r>
    </w:p>
    <w:tbl>
      <w:tblPr>
        <w:tblStyle w:val="aff8"/>
        <w:tblW w:w="0" w:type="auto"/>
        <w:tblLook w:val="04A0"/>
      </w:tblPr>
      <w:tblGrid>
        <w:gridCol w:w="1101"/>
        <w:gridCol w:w="2126"/>
      </w:tblGrid>
      <w:tr w:rsidR="00C559A3" w:rsidRPr="00C559A3" w:rsidTr="00C559A3">
        <w:tc>
          <w:tcPr>
            <w:tcW w:w="1101"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классы</w:t>
            </w:r>
          </w:p>
        </w:tc>
        <w:tc>
          <w:tcPr>
            <w:tcW w:w="2126"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количество слов</w:t>
            </w:r>
          </w:p>
        </w:tc>
      </w:tr>
      <w:tr w:rsidR="00C559A3" w:rsidRPr="00C559A3" w:rsidTr="00C559A3">
        <w:tc>
          <w:tcPr>
            <w:tcW w:w="1101"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7-8</w:t>
            </w:r>
          </w:p>
        </w:tc>
      </w:tr>
      <w:tr w:rsidR="00C559A3" w:rsidRPr="00C559A3" w:rsidTr="00C559A3">
        <w:tc>
          <w:tcPr>
            <w:tcW w:w="1101"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10-12</w:t>
            </w:r>
          </w:p>
        </w:tc>
      </w:tr>
      <w:tr w:rsidR="00C559A3" w:rsidRPr="00C559A3" w:rsidTr="00C559A3">
        <w:tc>
          <w:tcPr>
            <w:tcW w:w="1101"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12-15</w:t>
            </w:r>
          </w:p>
        </w:tc>
      </w:tr>
      <w:tr w:rsidR="00C559A3" w:rsidRPr="00C559A3" w:rsidTr="00C559A3">
        <w:tc>
          <w:tcPr>
            <w:tcW w:w="1101"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до 20</w:t>
            </w:r>
          </w:p>
        </w:tc>
      </w:tr>
    </w:tbl>
    <w:p w:rsidR="00C559A3" w:rsidRDefault="00C559A3" w:rsidP="00044399">
      <w:pPr>
        <w:tabs>
          <w:tab w:val="left" w:pos="0"/>
          <w:tab w:val="right" w:leader="dot" w:pos="9639"/>
        </w:tabs>
        <w:spacing w:after="0" w:line="240" w:lineRule="auto"/>
        <w:ind w:firstLine="709"/>
        <w:jc w:val="both"/>
        <w:rPr>
          <w:rFonts w:ascii="Times New Roman" w:hAnsi="Times New Roman" w:cs="Times New Roman"/>
          <w:b/>
          <w:sz w:val="28"/>
          <w:szCs w:val="28"/>
        </w:rPr>
      </w:pPr>
    </w:p>
    <w:p w:rsidR="00C559A3" w:rsidRDefault="00C559A3" w:rsidP="00044399">
      <w:pPr>
        <w:tabs>
          <w:tab w:val="left" w:pos="0"/>
          <w:tab w:val="right" w:leader="dot" w:pos="9639"/>
        </w:tabs>
        <w:spacing w:after="0" w:line="240" w:lineRule="auto"/>
        <w:ind w:firstLine="709"/>
        <w:jc w:val="both"/>
        <w:rPr>
          <w:rFonts w:ascii="Times New Roman" w:hAnsi="Times New Roman" w:cs="Times New Roman"/>
          <w:b/>
          <w:bCs/>
          <w:sz w:val="28"/>
          <w:szCs w:val="28"/>
        </w:rPr>
      </w:pPr>
      <w:r w:rsidRPr="00C559A3">
        <w:rPr>
          <w:rFonts w:ascii="Times New Roman" w:hAnsi="Times New Roman" w:cs="Times New Roman"/>
          <w:b/>
          <w:bCs/>
          <w:sz w:val="28"/>
          <w:szCs w:val="28"/>
        </w:rPr>
        <w:t>Оценки за словарный диктант</w:t>
      </w:r>
      <w:r>
        <w:rPr>
          <w:rFonts w:ascii="Times New Roman" w:hAnsi="Times New Roman" w:cs="Times New Roman"/>
          <w:b/>
          <w:bCs/>
          <w:sz w:val="28"/>
          <w:szCs w:val="28"/>
        </w:rPr>
        <w:t>:</w:t>
      </w:r>
    </w:p>
    <w:tbl>
      <w:tblPr>
        <w:tblStyle w:val="aff8"/>
        <w:tblW w:w="0" w:type="auto"/>
        <w:tblLook w:val="04A0"/>
      </w:tblPr>
      <w:tblGrid>
        <w:gridCol w:w="534"/>
        <w:gridCol w:w="4677"/>
      </w:tblGrid>
      <w:tr w:rsidR="00C559A3" w:rsidRPr="00C559A3" w:rsidTr="00C559A3">
        <w:tc>
          <w:tcPr>
            <w:tcW w:w="534"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5</w:t>
            </w:r>
          </w:p>
        </w:tc>
        <w:tc>
          <w:tcPr>
            <w:tcW w:w="4677" w:type="dxa"/>
          </w:tcPr>
          <w:p w:rsidR="00C559A3" w:rsidRPr="00C559A3" w:rsidRDefault="00C559A3" w:rsidP="00C559A3">
            <w:pPr>
              <w:pStyle w:val="Default"/>
              <w:jc w:val="both"/>
            </w:pPr>
            <w:r w:rsidRPr="00C559A3">
              <w:t xml:space="preserve">нет ошибок </w:t>
            </w:r>
          </w:p>
        </w:tc>
      </w:tr>
      <w:tr w:rsidR="00C559A3" w:rsidRPr="00C559A3" w:rsidTr="00C559A3">
        <w:tc>
          <w:tcPr>
            <w:tcW w:w="534"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4</w:t>
            </w:r>
          </w:p>
        </w:tc>
        <w:tc>
          <w:tcPr>
            <w:tcW w:w="4677" w:type="dxa"/>
          </w:tcPr>
          <w:p w:rsidR="00C559A3" w:rsidRPr="00C559A3" w:rsidRDefault="00C559A3" w:rsidP="00C559A3">
            <w:pPr>
              <w:pStyle w:val="Default"/>
              <w:jc w:val="both"/>
            </w:pPr>
            <w:r w:rsidRPr="00C559A3">
              <w:t xml:space="preserve">1-2 ошибки или 1 исправление (1-й класс); </w:t>
            </w:r>
          </w:p>
          <w:p w:rsidR="00C559A3" w:rsidRPr="00C559A3" w:rsidRDefault="00C559A3" w:rsidP="00C559A3">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 xml:space="preserve">1 ошибка или 1 исправление (2-4 классы) </w:t>
            </w:r>
          </w:p>
        </w:tc>
      </w:tr>
      <w:tr w:rsidR="00C559A3" w:rsidRPr="00C559A3" w:rsidTr="00C559A3">
        <w:tc>
          <w:tcPr>
            <w:tcW w:w="534"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3</w:t>
            </w:r>
          </w:p>
        </w:tc>
        <w:tc>
          <w:tcPr>
            <w:tcW w:w="4677" w:type="dxa"/>
          </w:tcPr>
          <w:p w:rsidR="00C559A3" w:rsidRPr="00C559A3" w:rsidRDefault="00C559A3" w:rsidP="00C559A3">
            <w:pPr>
              <w:pStyle w:val="Default"/>
              <w:jc w:val="both"/>
            </w:pPr>
            <w:r w:rsidRPr="00C559A3">
              <w:t xml:space="preserve">3 ошибки и 1 исправление (1-й класс); </w:t>
            </w:r>
          </w:p>
          <w:p w:rsidR="00C559A3" w:rsidRPr="00C559A3" w:rsidRDefault="00C559A3" w:rsidP="00C559A3">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 xml:space="preserve">2 ошибки и 1 исправление (2-4 классы) </w:t>
            </w:r>
          </w:p>
        </w:tc>
      </w:tr>
      <w:tr w:rsidR="00C559A3" w:rsidRPr="00C559A3" w:rsidTr="00C559A3">
        <w:tc>
          <w:tcPr>
            <w:tcW w:w="534"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2</w:t>
            </w:r>
          </w:p>
        </w:tc>
        <w:tc>
          <w:tcPr>
            <w:tcW w:w="4677" w:type="dxa"/>
          </w:tcPr>
          <w:p w:rsidR="00C559A3" w:rsidRPr="00C559A3" w:rsidRDefault="00C559A3" w:rsidP="00C559A3">
            <w:pPr>
              <w:pStyle w:val="Default"/>
              <w:jc w:val="both"/>
            </w:pPr>
            <w:r w:rsidRPr="00C559A3">
              <w:t xml:space="preserve">4 ошибки (1-й класс); </w:t>
            </w:r>
          </w:p>
          <w:p w:rsidR="00C559A3" w:rsidRPr="00C559A3" w:rsidRDefault="00C559A3" w:rsidP="00C559A3">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 xml:space="preserve">3 ошибки (2-4 классы) </w:t>
            </w:r>
          </w:p>
        </w:tc>
      </w:tr>
    </w:tbl>
    <w:p w:rsidR="00C559A3" w:rsidRDefault="00C559A3" w:rsidP="00044399">
      <w:pPr>
        <w:tabs>
          <w:tab w:val="left" w:pos="0"/>
          <w:tab w:val="right" w:leader="dot" w:pos="9639"/>
        </w:tabs>
        <w:spacing w:after="0" w:line="240" w:lineRule="auto"/>
        <w:ind w:firstLine="709"/>
        <w:jc w:val="both"/>
        <w:rPr>
          <w:rFonts w:ascii="Times New Roman" w:hAnsi="Times New Roman" w:cs="Times New Roman"/>
          <w:b/>
          <w:sz w:val="28"/>
          <w:szCs w:val="28"/>
        </w:rPr>
      </w:pPr>
    </w:p>
    <w:p w:rsidR="00C559A3" w:rsidRDefault="00C559A3" w:rsidP="00044399">
      <w:pPr>
        <w:tabs>
          <w:tab w:val="left" w:pos="0"/>
          <w:tab w:val="right" w:leader="dot" w:pos="9639"/>
        </w:tabs>
        <w:spacing w:after="0" w:line="240" w:lineRule="auto"/>
        <w:ind w:firstLine="709"/>
        <w:jc w:val="both"/>
        <w:rPr>
          <w:rFonts w:ascii="Times New Roman" w:hAnsi="Times New Roman" w:cs="Times New Roman"/>
          <w:b/>
          <w:bCs/>
          <w:sz w:val="28"/>
          <w:szCs w:val="28"/>
        </w:rPr>
      </w:pPr>
      <w:r w:rsidRPr="00C559A3">
        <w:rPr>
          <w:rFonts w:ascii="Times New Roman" w:hAnsi="Times New Roman" w:cs="Times New Roman"/>
          <w:b/>
          <w:bCs/>
          <w:sz w:val="28"/>
          <w:szCs w:val="28"/>
        </w:rPr>
        <w:t>Оценивание письменных работ обучающихся с ЗПР начальной школы</w:t>
      </w:r>
    </w:p>
    <w:tbl>
      <w:tblPr>
        <w:tblStyle w:val="aff8"/>
        <w:tblW w:w="0" w:type="auto"/>
        <w:tblLook w:val="04A0"/>
      </w:tblPr>
      <w:tblGrid>
        <w:gridCol w:w="1101"/>
        <w:gridCol w:w="4110"/>
        <w:gridCol w:w="4643"/>
      </w:tblGrid>
      <w:tr w:rsidR="00C559A3" w:rsidRPr="00C559A3" w:rsidTr="00C559A3">
        <w:tc>
          <w:tcPr>
            <w:tcW w:w="1101"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Отметка</w:t>
            </w:r>
          </w:p>
        </w:tc>
        <w:tc>
          <w:tcPr>
            <w:tcW w:w="4110" w:type="dxa"/>
          </w:tcPr>
          <w:tbl>
            <w:tblPr>
              <w:tblW w:w="0" w:type="auto"/>
              <w:tblBorders>
                <w:top w:val="nil"/>
                <w:left w:val="nil"/>
                <w:bottom w:val="nil"/>
                <w:right w:val="nil"/>
              </w:tblBorders>
              <w:tblLook w:val="0000"/>
            </w:tblPr>
            <w:tblGrid>
              <w:gridCol w:w="3894"/>
            </w:tblGrid>
            <w:tr w:rsidR="00C559A3" w:rsidRPr="00C559A3">
              <w:trPr>
                <w:trHeight w:val="499"/>
              </w:trPr>
              <w:tc>
                <w:tcPr>
                  <w:tcW w:w="0" w:type="auto"/>
                </w:tcPr>
                <w:p w:rsidR="00C559A3" w:rsidRPr="00C559A3" w:rsidRDefault="00C559A3">
                  <w:pPr>
                    <w:pStyle w:val="Default"/>
                  </w:pPr>
                  <w:r w:rsidRPr="00C559A3">
                    <w:rPr>
                      <w:b/>
                      <w:bCs/>
                    </w:rPr>
                    <w:t xml:space="preserve">Программы общеобразовательной </w:t>
                  </w:r>
                </w:p>
                <w:p w:rsidR="00C559A3" w:rsidRPr="00C559A3" w:rsidRDefault="00C559A3">
                  <w:pPr>
                    <w:pStyle w:val="Default"/>
                  </w:pPr>
                  <w:r w:rsidRPr="00C559A3">
                    <w:rPr>
                      <w:b/>
                      <w:bCs/>
                    </w:rPr>
                    <w:t xml:space="preserve">школы </w:t>
                  </w:r>
                </w:p>
              </w:tc>
            </w:tr>
          </w:tbl>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p>
        </w:tc>
        <w:tc>
          <w:tcPr>
            <w:tcW w:w="4643" w:type="dxa"/>
          </w:tcPr>
          <w:p w:rsidR="00C559A3" w:rsidRPr="00C559A3" w:rsidRDefault="00C559A3" w:rsidP="00C559A3">
            <w:pPr>
              <w:pStyle w:val="Default"/>
              <w:jc w:val="both"/>
            </w:pPr>
            <w:r w:rsidRPr="00C559A3">
              <w:rPr>
                <w:b/>
                <w:bCs/>
              </w:rPr>
              <w:t xml:space="preserve">Адаптированная основная общеобразовательная программа для обучающихся с ЗПР </w:t>
            </w:r>
          </w:p>
        </w:tc>
      </w:tr>
      <w:tr w:rsidR="00C559A3" w:rsidRPr="00C559A3" w:rsidTr="00C559A3">
        <w:tc>
          <w:tcPr>
            <w:tcW w:w="1101"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5</w:t>
            </w:r>
          </w:p>
        </w:tc>
        <w:tc>
          <w:tcPr>
            <w:tcW w:w="4110" w:type="dxa"/>
          </w:tcPr>
          <w:p w:rsidR="00C559A3" w:rsidRPr="00C559A3" w:rsidRDefault="00C559A3" w:rsidP="00C559A3">
            <w:pPr>
              <w:pStyle w:val="Default"/>
              <w:jc w:val="both"/>
            </w:pPr>
            <w:r w:rsidRPr="00C559A3">
              <w:t xml:space="preserve">Не ставится при трёх исправлениях, но при одной негрубой ошибке можно ставить </w:t>
            </w:r>
          </w:p>
        </w:tc>
        <w:tc>
          <w:tcPr>
            <w:tcW w:w="4643" w:type="dxa"/>
          </w:tcPr>
          <w:p w:rsidR="00C559A3" w:rsidRPr="00C559A3" w:rsidRDefault="00C559A3" w:rsidP="00C559A3">
            <w:pPr>
              <w:pStyle w:val="Default"/>
              <w:jc w:val="both"/>
            </w:pPr>
            <w:r w:rsidRPr="00C559A3">
              <w:t xml:space="preserve">Допущены 1 негрубая ошибка или 1-2 </w:t>
            </w:r>
            <w:proofErr w:type="spellStart"/>
            <w:r w:rsidRPr="00C559A3">
              <w:t>дисграфических</w:t>
            </w:r>
            <w:proofErr w:type="spellEnd"/>
            <w:r w:rsidRPr="00C559A3">
              <w:t xml:space="preserve"> ошибок, работа написана аккуратно </w:t>
            </w:r>
          </w:p>
        </w:tc>
      </w:tr>
      <w:tr w:rsidR="00C559A3" w:rsidRPr="00C559A3" w:rsidTr="00C559A3">
        <w:tc>
          <w:tcPr>
            <w:tcW w:w="1101"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4</w:t>
            </w:r>
          </w:p>
        </w:tc>
        <w:tc>
          <w:tcPr>
            <w:tcW w:w="4110" w:type="dxa"/>
          </w:tcPr>
          <w:tbl>
            <w:tblPr>
              <w:tblW w:w="0" w:type="auto"/>
              <w:tblBorders>
                <w:top w:val="nil"/>
                <w:left w:val="nil"/>
                <w:bottom w:val="nil"/>
                <w:right w:val="nil"/>
              </w:tblBorders>
              <w:tblLook w:val="0000"/>
            </w:tblPr>
            <w:tblGrid>
              <w:gridCol w:w="3672"/>
              <w:gridCol w:w="222"/>
            </w:tblGrid>
            <w:tr w:rsidR="00C559A3" w:rsidRPr="00C559A3">
              <w:trPr>
                <w:trHeight w:val="743"/>
              </w:trPr>
              <w:tc>
                <w:tcPr>
                  <w:tcW w:w="0" w:type="auto"/>
                </w:tcPr>
                <w:p w:rsidR="00C559A3" w:rsidRPr="00C559A3" w:rsidRDefault="00C559A3">
                  <w:pPr>
                    <w:pStyle w:val="Default"/>
                  </w:pPr>
                  <w:r w:rsidRPr="00C559A3">
                    <w:t xml:space="preserve">Допущены орфографические и 2 пунктуационные ошибки или 1 орфографическая и 3 пунктуационные ошибки </w:t>
                  </w:r>
                </w:p>
              </w:tc>
              <w:tc>
                <w:tcPr>
                  <w:tcW w:w="0" w:type="auto"/>
                </w:tcPr>
                <w:p w:rsidR="00C559A3" w:rsidRPr="00C559A3" w:rsidRDefault="00C559A3">
                  <w:pPr>
                    <w:pStyle w:val="Default"/>
                  </w:pPr>
                </w:p>
              </w:tc>
            </w:tr>
          </w:tbl>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p>
        </w:tc>
        <w:tc>
          <w:tcPr>
            <w:tcW w:w="4643"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 xml:space="preserve">Допущены 1-2 орфографические ошибки, 1-3 пунктуационных и 1-3 </w:t>
            </w:r>
            <w:proofErr w:type="spellStart"/>
            <w:r w:rsidRPr="00C559A3">
              <w:rPr>
                <w:rFonts w:ascii="Times New Roman" w:hAnsi="Times New Roman" w:cs="Times New Roman"/>
                <w:sz w:val="24"/>
                <w:szCs w:val="24"/>
              </w:rPr>
              <w:t>дисграфических</w:t>
            </w:r>
            <w:proofErr w:type="spellEnd"/>
            <w:r w:rsidRPr="00C559A3">
              <w:rPr>
                <w:rFonts w:ascii="Times New Roman" w:hAnsi="Times New Roman" w:cs="Times New Roman"/>
                <w:sz w:val="24"/>
                <w:szCs w:val="24"/>
              </w:rPr>
              <w:t xml:space="preserve"> ошибок, работа написана аккуратно, но допущены 1-2 исправления</w:t>
            </w:r>
          </w:p>
        </w:tc>
      </w:tr>
      <w:tr w:rsidR="00C559A3" w:rsidRPr="00C559A3" w:rsidTr="00C559A3">
        <w:tc>
          <w:tcPr>
            <w:tcW w:w="1101"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3</w:t>
            </w:r>
          </w:p>
        </w:tc>
        <w:tc>
          <w:tcPr>
            <w:tcW w:w="4110" w:type="dxa"/>
          </w:tcPr>
          <w:tbl>
            <w:tblPr>
              <w:tblW w:w="0" w:type="auto"/>
              <w:tblBorders>
                <w:top w:val="nil"/>
                <w:left w:val="nil"/>
                <w:bottom w:val="nil"/>
                <w:right w:val="nil"/>
              </w:tblBorders>
              <w:tblLook w:val="0000"/>
            </w:tblPr>
            <w:tblGrid>
              <w:gridCol w:w="3672"/>
              <w:gridCol w:w="222"/>
            </w:tblGrid>
            <w:tr w:rsidR="00C559A3" w:rsidRPr="00C559A3">
              <w:trPr>
                <w:trHeight w:val="585"/>
              </w:trPr>
              <w:tc>
                <w:tcPr>
                  <w:tcW w:w="0" w:type="auto"/>
                </w:tcPr>
                <w:p w:rsidR="00C559A3" w:rsidRPr="00C559A3" w:rsidRDefault="00C559A3">
                  <w:pPr>
                    <w:pStyle w:val="Default"/>
                  </w:pPr>
                  <w:r w:rsidRPr="00C559A3">
                    <w:t xml:space="preserve">Допущены 3-4 орфографические ошибки и 4 пунктуационные ошибки или 5 орфографических ошибок </w:t>
                  </w:r>
                </w:p>
              </w:tc>
              <w:tc>
                <w:tcPr>
                  <w:tcW w:w="0" w:type="auto"/>
                </w:tcPr>
                <w:p w:rsidR="00C559A3" w:rsidRPr="00C559A3" w:rsidRDefault="00C559A3">
                  <w:pPr>
                    <w:pStyle w:val="Default"/>
                  </w:pPr>
                </w:p>
              </w:tc>
            </w:tr>
          </w:tbl>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p>
        </w:tc>
        <w:tc>
          <w:tcPr>
            <w:tcW w:w="4643"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 xml:space="preserve">Допущены 3-5 орфографических ошибок, 3-4 пунктуационных, 4-5 </w:t>
            </w:r>
            <w:proofErr w:type="spellStart"/>
            <w:r w:rsidRPr="00C559A3">
              <w:rPr>
                <w:rFonts w:ascii="Times New Roman" w:hAnsi="Times New Roman" w:cs="Times New Roman"/>
                <w:sz w:val="24"/>
                <w:szCs w:val="24"/>
              </w:rPr>
              <w:t>дисграфических</w:t>
            </w:r>
            <w:proofErr w:type="spellEnd"/>
            <w:r w:rsidRPr="00C559A3">
              <w:rPr>
                <w:rFonts w:ascii="Times New Roman" w:hAnsi="Times New Roman" w:cs="Times New Roman"/>
                <w:sz w:val="24"/>
                <w:szCs w:val="24"/>
              </w:rPr>
              <w:t>. Допущены 1-2 исправления</w:t>
            </w:r>
          </w:p>
        </w:tc>
      </w:tr>
      <w:tr w:rsidR="00C559A3" w:rsidRPr="00C559A3" w:rsidTr="00C559A3">
        <w:tc>
          <w:tcPr>
            <w:tcW w:w="1101"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2</w:t>
            </w:r>
          </w:p>
        </w:tc>
        <w:tc>
          <w:tcPr>
            <w:tcW w:w="4110" w:type="dxa"/>
          </w:tcPr>
          <w:tbl>
            <w:tblPr>
              <w:tblW w:w="0" w:type="auto"/>
              <w:tblBorders>
                <w:top w:val="nil"/>
                <w:left w:val="nil"/>
                <w:bottom w:val="nil"/>
                <w:right w:val="nil"/>
              </w:tblBorders>
              <w:tblLook w:val="0000"/>
            </w:tblPr>
            <w:tblGrid>
              <w:gridCol w:w="3672"/>
              <w:gridCol w:w="222"/>
            </w:tblGrid>
            <w:tr w:rsidR="00C559A3" w:rsidRPr="00C559A3">
              <w:trPr>
                <w:trHeight w:val="267"/>
              </w:trPr>
              <w:tc>
                <w:tcPr>
                  <w:tcW w:w="0" w:type="auto"/>
                </w:tcPr>
                <w:p w:rsidR="00C559A3" w:rsidRPr="00C559A3" w:rsidRDefault="00C559A3">
                  <w:pPr>
                    <w:pStyle w:val="Default"/>
                  </w:pPr>
                  <w:r w:rsidRPr="00C559A3">
                    <w:t xml:space="preserve">Допущены 5-8 орфографических ошибок </w:t>
                  </w:r>
                </w:p>
              </w:tc>
              <w:tc>
                <w:tcPr>
                  <w:tcW w:w="0" w:type="auto"/>
                </w:tcPr>
                <w:p w:rsidR="00C559A3" w:rsidRPr="00C559A3" w:rsidRDefault="00C559A3">
                  <w:pPr>
                    <w:pStyle w:val="Default"/>
                  </w:pPr>
                </w:p>
              </w:tc>
            </w:tr>
          </w:tbl>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p>
        </w:tc>
        <w:tc>
          <w:tcPr>
            <w:tcW w:w="4643" w:type="dxa"/>
          </w:tcPr>
          <w:p w:rsidR="00C559A3" w:rsidRPr="00C559A3" w:rsidRDefault="00C559A3" w:rsidP="00044399">
            <w:pPr>
              <w:tabs>
                <w:tab w:val="left" w:pos="0"/>
                <w:tab w:val="right" w:leader="dot" w:pos="9639"/>
              </w:tabs>
              <w:spacing w:after="0" w:line="240" w:lineRule="auto"/>
              <w:jc w:val="both"/>
              <w:rPr>
                <w:rFonts w:ascii="Times New Roman" w:hAnsi="Times New Roman" w:cs="Times New Roman"/>
                <w:sz w:val="24"/>
                <w:szCs w:val="24"/>
              </w:rPr>
            </w:pPr>
            <w:r w:rsidRPr="00C559A3">
              <w:rPr>
                <w:rFonts w:ascii="Times New Roman" w:hAnsi="Times New Roman" w:cs="Times New Roman"/>
                <w:sz w:val="24"/>
                <w:szCs w:val="24"/>
              </w:rPr>
              <w:t xml:space="preserve">Допущено более 8 орфографических, 4 и более </w:t>
            </w:r>
            <w:proofErr w:type="spellStart"/>
            <w:r w:rsidRPr="00C559A3">
              <w:rPr>
                <w:rFonts w:ascii="Times New Roman" w:hAnsi="Times New Roman" w:cs="Times New Roman"/>
                <w:sz w:val="24"/>
                <w:szCs w:val="24"/>
              </w:rPr>
              <w:t>дисграфических</w:t>
            </w:r>
            <w:proofErr w:type="spellEnd"/>
            <w:r w:rsidRPr="00C559A3">
              <w:rPr>
                <w:rFonts w:ascii="Times New Roman" w:hAnsi="Times New Roman" w:cs="Times New Roman"/>
                <w:sz w:val="24"/>
                <w:szCs w:val="24"/>
              </w:rPr>
              <w:t xml:space="preserve"> ошибок.</w:t>
            </w:r>
          </w:p>
        </w:tc>
      </w:tr>
    </w:tbl>
    <w:p w:rsidR="00C559A3" w:rsidRPr="00C559A3" w:rsidRDefault="00C559A3" w:rsidP="00C559A3">
      <w:pPr>
        <w:tabs>
          <w:tab w:val="left" w:pos="0"/>
          <w:tab w:val="right" w:leader="dot" w:pos="9639"/>
        </w:tabs>
        <w:spacing w:after="0" w:line="240" w:lineRule="auto"/>
        <w:ind w:firstLine="709"/>
        <w:jc w:val="both"/>
        <w:rPr>
          <w:rFonts w:ascii="Times New Roman" w:hAnsi="Times New Roman" w:cs="Times New Roman"/>
          <w:b/>
          <w:sz w:val="28"/>
          <w:szCs w:val="28"/>
        </w:rPr>
      </w:pPr>
    </w:p>
    <w:p w:rsidR="00C559A3" w:rsidRPr="00C559A3" w:rsidRDefault="00C559A3" w:rsidP="00C559A3">
      <w:pPr>
        <w:pStyle w:val="Default"/>
        <w:ind w:firstLine="709"/>
        <w:jc w:val="both"/>
        <w:rPr>
          <w:sz w:val="28"/>
          <w:szCs w:val="28"/>
        </w:rPr>
      </w:pPr>
      <w:r w:rsidRPr="00C559A3">
        <w:rPr>
          <w:b/>
          <w:bCs/>
          <w:sz w:val="28"/>
          <w:szCs w:val="28"/>
        </w:rPr>
        <w:t xml:space="preserve">Классификация ошибок: </w:t>
      </w:r>
    </w:p>
    <w:p w:rsidR="00C559A3" w:rsidRPr="00C559A3" w:rsidRDefault="00C559A3" w:rsidP="00C559A3">
      <w:pPr>
        <w:pStyle w:val="Default"/>
        <w:ind w:firstLine="709"/>
        <w:jc w:val="both"/>
        <w:rPr>
          <w:sz w:val="28"/>
          <w:szCs w:val="28"/>
        </w:rPr>
      </w:pPr>
      <w:r w:rsidRPr="00C559A3">
        <w:rPr>
          <w:b/>
          <w:bCs/>
          <w:sz w:val="28"/>
          <w:szCs w:val="28"/>
        </w:rPr>
        <w:t xml:space="preserve">Ошибкой в диктанте </w:t>
      </w:r>
      <w:r w:rsidRPr="00C559A3">
        <w:rPr>
          <w:sz w:val="28"/>
          <w:szCs w:val="28"/>
        </w:rPr>
        <w:t xml:space="preserve">следует считать: </w:t>
      </w:r>
    </w:p>
    <w:p w:rsidR="00C559A3" w:rsidRPr="00C559A3" w:rsidRDefault="00C559A3" w:rsidP="00C559A3">
      <w:pPr>
        <w:pStyle w:val="Default"/>
        <w:ind w:firstLine="709"/>
        <w:jc w:val="both"/>
        <w:rPr>
          <w:sz w:val="28"/>
          <w:szCs w:val="28"/>
        </w:rPr>
      </w:pPr>
      <w:r w:rsidRPr="00C559A3">
        <w:rPr>
          <w:sz w:val="28"/>
          <w:szCs w:val="28"/>
        </w:rPr>
        <w:t>-</w:t>
      </w:r>
      <w:r>
        <w:rPr>
          <w:sz w:val="28"/>
          <w:szCs w:val="28"/>
        </w:rPr>
        <w:t xml:space="preserve"> </w:t>
      </w:r>
      <w:r w:rsidRPr="00C559A3">
        <w:rPr>
          <w:sz w:val="28"/>
          <w:szCs w:val="28"/>
        </w:rPr>
        <w:t xml:space="preserve">нарушение правил орфографии при написании слов; </w:t>
      </w:r>
    </w:p>
    <w:p w:rsidR="00C559A3" w:rsidRPr="00C559A3" w:rsidRDefault="00C559A3" w:rsidP="00C559A3">
      <w:pPr>
        <w:pStyle w:val="Default"/>
        <w:ind w:firstLine="709"/>
        <w:jc w:val="both"/>
        <w:rPr>
          <w:sz w:val="28"/>
          <w:szCs w:val="28"/>
        </w:rPr>
      </w:pPr>
      <w:r w:rsidRPr="00C559A3">
        <w:rPr>
          <w:sz w:val="28"/>
          <w:szCs w:val="28"/>
        </w:rPr>
        <w:t>-</w:t>
      </w:r>
      <w:r>
        <w:rPr>
          <w:sz w:val="28"/>
          <w:szCs w:val="28"/>
        </w:rPr>
        <w:t xml:space="preserve"> </w:t>
      </w:r>
      <w:r w:rsidRPr="00C559A3">
        <w:rPr>
          <w:sz w:val="28"/>
          <w:szCs w:val="28"/>
        </w:rPr>
        <w:t xml:space="preserve">пропуск и искажение букв в словах; </w:t>
      </w:r>
    </w:p>
    <w:p w:rsidR="00C559A3" w:rsidRPr="00C559A3" w:rsidRDefault="00C559A3" w:rsidP="00C559A3">
      <w:pPr>
        <w:pStyle w:val="Default"/>
        <w:ind w:firstLine="709"/>
        <w:jc w:val="both"/>
        <w:rPr>
          <w:sz w:val="28"/>
          <w:szCs w:val="28"/>
        </w:rPr>
      </w:pPr>
      <w:r w:rsidRPr="00C559A3">
        <w:rPr>
          <w:sz w:val="28"/>
          <w:szCs w:val="28"/>
        </w:rPr>
        <w:t>-</w:t>
      </w:r>
      <w:r>
        <w:rPr>
          <w:sz w:val="28"/>
          <w:szCs w:val="28"/>
        </w:rPr>
        <w:t xml:space="preserve"> </w:t>
      </w:r>
      <w:r w:rsidRPr="00C559A3">
        <w:rPr>
          <w:sz w:val="28"/>
          <w:szCs w:val="28"/>
        </w:rPr>
        <w:t xml:space="preserve">замену слов; </w:t>
      </w:r>
    </w:p>
    <w:p w:rsidR="00C559A3" w:rsidRPr="00C559A3" w:rsidRDefault="00C559A3" w:rsidP="00C559A3">
      <w:pPr>
        <w:pStyle w:val="Default"/>
        <w:ind w:firstLine="709"/>
        <w:jc w:val="both"/>
        <w:rPr>
          <w:sz w:val="28"/>
          <w:szCs w:val="28"/>
        </w:rPr>
      </w:pPr>
      <w:r w:rsidRPr="00C559A3">
        <w:rPr>
          <w:sz w:val="28"/>
          <w:szCs w:val="28"/>
        </w:rPr>
        <w:lastRenderedPageBreak/>
        <w:t>-</w:t>
      </w:r>
      <w:r>
        <w:rPr>
          <w:sz w:val="28"/>
          <w:szCs w:val="28"/>
        </w:rPr>
        <w:t xml:space="preserve"> </w:t>
      </w:r>
      <w:r w:rsidRPr="00C559A3">
        <w:rPr>
          <w:sz w:val="28"/>
          <w:szCs w:val="28"/>
        </w:rPr>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C559A3" w:rsidRPr="00C559A3" w:rsidRDefault="00C559A3" w:rsidP="00C559A3">
      <w:pPr>
        <w:pStyle w:val="Default"/>
        <w:ind w:firstLine="709"/>
        <w:jc w:val="both"/>
        <w:rPr>
          <w:sz w:val="28"/>
          <w:szCs w:val="28"/>
        </w:rPr>
      </w:pPr>
      <w:r w:rsidRPr="00C559A3">
        <w:rPr>
          <w:b/>
          <w:bCs/>
          <w:sz w:val="28"/>
          <w:szCs w:val="28"/>
        </w:rPr>
        <w:t xml:space="preserve">За ошибку в диктанте не считаются: </w:t>
      </w:r>
    </w:p>
    <w:p w:rsidR="00C559A3" w:rsidRPr="00C559A3" w:rsidRDefault="00C559A3" w:rsidP="00C559A3">
      <w:pPr>
        <w:pStyle w:val="Default"/>
        <w:ind w:firstLine="709"/>
        <w:jc w:val="both"/>
        <w:rPr>
          <w:sz w:val="28"/>
          <w:szCs w:val="28"/>
        </w:rPr>
      </w:pPr>
      <w:r w:rsidRPr="00C559A3">
        <w:rPr>
          <w:sz w:val="28"/>
          <w:szCs w:val="28"/>
        </w:rPr>
        <w:t xml:space="preserve">-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rsidR="00C559A3" w:rsidRPr="00C559A3" w:rsidRDefault="00C559A3" w:rsidP="00C559A3">
      <w:pPr>
        <w:pStyle w:val="Default"/>
        <w:ind w:firstLine="709"/>
        <w:jc w:val="both"/>
        <w:rPr>
          <w:sz w:val="28"/>
          <w:szCs w:val="28"/>
        </w:rPr>
      </w:pPr>
      <w:r w:rsidRPr="00C559A3">
        <w:rPr>
          <w:sz w:val="28"/>
          <w:szCs w:val="28"/>
        </w:rPr>
        <w:t>-</w:t>
      </w:r>
      <w:r>
        <w:rPr>
          <w:sz w:val="28"/>
          <w:szCs w:val="28"/>
        </w:rPr>
        <w:t xml:space="preserve"> </w:t>
      </w:r>
      <w:r w:rsidRPr="00C559A3">
        <w:rPr>
          <w:sz w:val="28"/>
          <w:szCs w:val="28"/>
        </w:rPr>
        <w:t xml:space="preserve">единичный пропуск точки в конце предложения, если первое слово следующего предложения написано с заглавной буквы; </w:t>
      </w:r>
    </w:p>
    <w:p w:rsidR="00C559A3" w:rsidRPr="00C559A3" w:rsidRDefault="00C559A3" w:rsidP="00C559A3">
      <w:pPr>
        <w:pStyle w:val="Default"/>
        <w:ind w:firstLine="709"/>
        <w:jc w:val="both"/>
        <w:rPr>
          <w:sz w:val="28"/>
          <w:szCs w:val="28"/>
        </w:rPr>
      </w:pPr>
      <w:r w:rsidRPr="00C559A3">
        <w:rPr>
          <w:sz w:val="28"/>
          <w:szCs w:val="28"/>
        </w:rPr>
        <w:t>-</w:t>
      </w:r>
      <w:r>
        <w:rPr>
          <w:sz w:val="28"/>
          <w:szCs w:val="28"/>
        </w:rPr>
        <w:t xml:space="preserve"> </w:t>
      </w:r>
      <w:r w:rsidRPr="00C559A3">
        <w:rPr>
          <w:sz w:val="28"/>
          <w:szCs w:val="28"/>
        </w:rPr>
        <w:t xml:space="preserve">единичный случай замены одного слова без искажения смысла. </w:t>
      </w:r>
    </w:p>
    <w:p w:rsidR="00C559A3" w:rsidRPr="00C559A3" w:rsidRDefault="00C559A3" w:rsidP="00C559A3">
      <w:pPr>
        <w:pStyle w:val="Default"/>
        <w:ind w:firstLine="709"/>
        <w:jc w:val="both"/>
        <w:rPr>
          <w:sz w:val="28"/>
          <w:szCs w:val="28"/>
        </w:rPr>
      </w:pPr>
      <w:r w:rsidRPr="00C559A3">
        <w:rPr>
          <w:b/>
          <w:bCs/>
          <w:sz w:val="28"/>
          <w:szCs w:val="28"/>
        </w:rPr>
        <w:t xml:space="preserve">За одну ошибку в диктанте считаются: </w:t>
      </w:r>
    </w:p>
    <w:p w:rsidR="00C559A3" w:rsidRPr="00C559A3" w:rsidRDefault="00C559A3" w:rsidP="00C559A3">
      <w:pPr>
        <w:pStyle w:val="Default"/>
        <w:ind w:firstLine="709"/>
        <w:jc w:val="both"/>
        <w:rPr>
          <w:sz w:val="28"/>
          <w:szCs w:val="28"/>
        </w:rPr>
      </w:pPr>
      <w:r w:rsidRPr="00C559A3">
        <w:rPr>
          <w:sz w:val="28"/>
          <w:szCs w:val="28"/>
        </w:rPr>
        <w:t xml:space="preserve">- два исправления; </w:t>
      </w:r>
    </w:p>
    <w:p w:rsidR="00C559A3" w:rsidRPr="00C559A3" w:rsidRDefault="00C559A3" w:rsidP="00C559A3">
      <w:pPr>
        <w:pStyle w:val="Default"/>
        <w:ind w:firstLine="709"/>
        <w:jc w:val="both"/>
        <w:rPr>
          <w:sz w:val="28"/>
          <w:szCs w:val="28"/>
        </w:rPr>
      </w:pPr>
      <w:r w:rsidRPr="00C559A3">
        <w:rPr>
          <w:sz w:val="28"/>
          <w:szCs w:val="28"/>
        </w:rPr>
        <w:t xml:space="preserve">- две пунктуационные ошибки; </w:t>
      </w:r>
    </w:p>
    <w:p w:rsidR="00C559A3" w:rsidRDefault="00C559A3" w:rsidP="00C559A3">
      <w:pPr>
        <w:tabs>
          <w:tab w:val="left" w:pos="0"/>
          <w:tab w:val="right" w:leader="dot" w:pos="9639"/>
        </w:tabs>
        <w:spacing w:after="0" w:line="240" w:lineRule="auto"/>
        <w:ind w:firstLine="709"/>
        <w:jc w:val="both"/>
        <w:rPr>
          <w:rFonts w:ascii="Times New Roman" w:hAnsi="Times New Roman" w:cs="Times New Roman"/>
          <w:sz w:val="28"/>
          <w:szCs w:val="28"/>
        </w:rPr>
      </w:pPr>
      <w:r w:rsidRPr="00C559A3">
        <w:rPr>
          <w:rFonts w:ascii="Times New Roman" w:hAnsi="Times New Roman" w:cs="Times New Roman"/>
          <w:sz w:val="28"/>
          <w:szCs w:val="28"/>
        </w:rPr>
        <w:t>-</w:t>
      </w:r>
      <w:r>
        <w:rPr>
          <w:rFonts w:ascii="Times New Roman" w:hAnsi="Times New Roman" w:cs="Times New Roman"/>
          <w:sz w:val="28"/>
          <w:szCs w:val="28"/>
        </w:rPr>
        <w:t xml:space="preserve"> </w:t>
      </w:r>
      <w:r w:rsidRPr="00C559A3">
        <w:rPr>
          <w:rFonts w:ascii="Times New Roman" w:hAnsi="Times New Roman" w:cs="Times New Roman"/>
          <w:sz w:val="28"/>
          <w:szCs w:val="28"/>
        </w:rPr>
        <w:t>повторение ошибок в одном и том же слове (например, в слове «ножи» дважды написано в конце «</w:t>
      </w:r>
      <w:proofErr w:type="spellStart"/>
      <w:r w:rsidRPr="00C559A3">
        <w:rPr>
          <w:rFonts w:ascii="Times New Roman" w:hAnsi="Times New Roman" w:cs="Times New Roman"/>
          <w:sz w:val="28"/>
          <w:szCs w:val="28"/>
        </w:rPr>
        <w:t>ы</w:t>
      </w:r>
      <w:proofErr w:type="spellEnd"/>
      <w:r w:rsidRPr="00C559A3">
        <w:rPr>
          <w:rFonts w:ascii="Times New Roman" w:hAnsi="Times New Roman" w:cs="Times New Roman"/>
          <w:sz w:val="28"/>
          <w:szCs w:val="28"/>
        </w:rPr>
        <w:t>»).</w:t>
      </w:r>
    </w:p>
    <w:p w:rsidR="00C559A3" w:rsidRPr="00C559A3" w:rsidRDefault="00C559A3" w:rsidP="00C559A3">
      <w:pPr>
        <w:pStyle w:val="Default"/>
        <w:ind w:firstLine="709"/>
        <w:jc w:val="both"/>
        <w:rPr>
          <w:sz w:val="28"/>
          <w:szCs w:val="28"/>
        </w:rPr>
      </w:pPr>
      <w:r w:rsidRPr="00C559A3">
        <w:rPr>
          <w:sz w:val="28"/>
          <w:szCs w:val="28"/>
        </w:rPr>
        <w:t xml:space="preserve">Если же подобная ошибка встречается в другом слове, она считается за ошибку; </w:t>
      </w:r>
    </w:p>
    <w:p w:rsidR="00C559A3" w:rsidRPr="00C559A3" w:rsidRDefault="00C559A3" w:rsidP="00C559A3">
      <w:pPr>
        <w:pStyle w:val="Default"/>
        <w:ind w:firstLine="709"/>
        <w:jc w:val="both"/>
        <w:rPr>
          <w:sz w:val="28"/>
          <w:szCs w:val="28"/>
        </w:rPr>
      </w:pPr>
      <w:r w:rsidRPr="00C559A3">
        <w:rPr>
          <w:sz w:val="28"/>
          <w:szCs w:val="28"/>
        </w:rPr>
        <w:t>-</w:t>
      </w:r>
      <w:r w:rsidR="000A13A7">
        <w:rPr>
          <w:sz w:val="28"/>
          <w:szCs w:val="28"/>
        </w:rPr>
        <w:t xml:space="preserve"> </w:t>
      </w:r>
      <w:r w:rsidRPr="00C559A3">
        <w:rPr>
          <w:sz w:val="28"/>
          <w:szCs w:val="28"/>
        </w:rPr>
        <w:t xml:space="preserve">при выставлении оценки все однотипные ошибки приравниваются к одной орфографической ошибке. </w:t>
      </w:r>
    </w:p>
    <w:p w:rsidR="00C559A3" w:rsidRPr="00C559A3" w:rsidRDefault="00C559A3" w:rsidP="00C559A3">
      <w:pPr>
        <w:pStyle w:val="Default"/>
        <w:ind w:firstLine="709"/>
        <w:jc w:val="both"/>
        <w:rPr>
          <w:sz w:val="28"/>
          <w:szCs w:val="28"/>
        </w:rPr>
      </w:pPr>
      <w:r w:rsidRPr="00C559A3">
        <w:rPr>
          <w:b/>
          <w:bCs/>
          <w:sz w:val="28"/>
          <w:szCs w:val="28"/>
        </w:rPr>
        <w:t xml:space="preserve">Негрубыми ошибками считается: </w:t>
      </w:r>
    </w:p>
    <w:p w:rsidR="00C559A3" w:rsidRPr="00C559A3" w:rsidRDefault="00C559A3" w:rsidP="00C559A3">
      <w:pPr>
        <w:pStyle w:val="Default"/>
        <w:ind w:firstLine="709"/>
        <w:jc w:val="both"/>
        <w:rPr>
          <w:sz w:val="28"/>
          <w:szCs w:val="28"/>
        </w:rPr>
      </w:pPr>
      <w:r w:rsidRPr="00C559A3">
        <w:rPr>
          <w:sz w:val="28"/>
          <w:szCs w:val="28"/>
        </w:rPr>
        <w:t>-</w:t>
      </w:r>
      <w:r w:rsidR="000A13A7">
        <w:rPr>
          <w:sz w:val="28"/>
          <w:szCs w:val="28"/>
        </w:rPr>
        <w:t xml:space="preserve"> </w:t>
      </w:r>
      <w:r w:rsidRPr="00C559A3">
        <w:rPr>
          <w:sz w:val="28"/>
          <w:szCs w:val="28"/>
        </w:rPr>
        <w:t xml:space="preserve">повторение одной и той же буквы в слове; </w:t>
      </w:r>
    </w:p>
    <w:p w:rsidR="00C559A3" w:rsidRPr="00C559A3" w:rsidRDefault="00C559A3" w:rsidP="00C559A3">
      <w:pPr>
        <w:pStyle w:val="Default"/>
        <w:ind w:firstLine="709"/>
        <w:jc w:val="both"/>
        <w:rPr>
          <w:sz w:val="28"/>
          <w:szCs w:val="28"/>
        </w:rPr>
      </w:pPr>
      <w:r w:rsidRPr="00C559A3">
        <w:rPr>
          <w:sz w:val="28"/>
          <w:szCs w:val="28"/>
        </w:rPr>
        <w:t>-</w:t>
      </w:r>
      <w:r w:rsidR="000A13A7">
        <w:rPr>
          <w:sz w:val="28"/>
          <w:szCs w:val="28"/>
        </w:rPr>
        <w:t xml:space="preserve"> </w:t>
      </w:r>
      <w:r w:rsidRPr="00C559A3">
        <w:rPr>
          <w:sz w:val="28"/>
          <w:szCs w:val="28"/>
        </w:rPr>
        <w:t xml:space="preserve">недописанное слово; </w:t>
      </w:r>
    </w:p>
    <w:p w:rsidR="00C559A3" w:rsidRPr="00C559A3" w:rsidRDefault="00C559A3" w:rsidP="00C559A3">
      <w:pPr>
        <w:pStyle w:val="Default"/>
        <w:ind w:firstLine="709"/>
        <w:jc w:val="both"/>
        <w:rPr>
          <w:sz w:val="28"/>
          <w:szCs w:val="28"/>
        </w:rPr>
      </w:pPr>
      <w:r w:rsidRPr="00C559A3">
        <w:rPr>
          <w:sz w:val="28"/>
          <w:szCs w:val="28"/>
        </w:rPr>
        <w:t>-</w:t>
      </w:r>
      <w:r w:rsidR="000A13A7">
        <w:rPr>
          <w:sz w:val="28"/>
          <w:szCs w:val="28"/>
        </w:rPr>
        <w:t xml:space="preserve"> </w:t>
      </w:r>
      <w:r w:rsidRPr="00C559A3">
        <w:rPr>
          <w:sz w:val="28"/>
          <w:szCs w:val="28"/>
        </w:rPr>
        <w:t xml:space="preserve">перенос слова, одна часть которого написана на одной строке, а вторая опущена; </w:t>
      </w:r>
    </w:p>
    <w:p w:rsidR="00C559A3" w:rsidRPr="00C559A3" w:rsidRDefault="00C559A3" w:rsidP="00C559A3">
      <w:pPr>
        <w:pStyle w:val="Default"/>
        <w:ind w:firstLine="709"/>
        <w:jc w:val="both"/>
        <w:rPr>
          <w:sz w:val="28"/>
          <w:szCs w:val="28"/>
        </w:rPr>
      </w:pPr>
      <w:r w:rsidRPr="00C559A3">
        <w:rPr>
          <w:sz w:val="28"/>
          <w:szCs w:val="28"/>
        </w:rPr>
        <w:t>-</w:t>
      </w:r>
      <w:r w:rsidR="000A13A7">
        <w:rPr>
          <w:sz w:val="28"/>
          <w:szCs w:val="28"/>
        </w:rPr>
        <w:t xml:space="preserve"> </w:t>
      </w:r>
      <w:r w:rsidRPr="00C559A3">
        <w:rPr>
          <w:sz w:val="28"/>
          <w:szCs w:val="28"/>
        </w:rPr>
        <w:t xml:space="preserve">дважды записанное одно и то же слово в предложении; </w:t>
      </w:r>
    </w:p>
    <w:p w:rsidR="00C559A3" w:rsidRPr="00C559A3" w:rsidRDefault="00C559A3" w:rsidP="00C559A3">
      <w:pPr>
        <w:pStyle w:val="Default"/>
        <w:ind w:firstLine="709"/>
        <w:jc w:val="both"/>
        <w:rPr>
          <w:sz w:val="28"/>
          <w:szCs w:val="28"/>
        </w:rPr>
      </w:pPr>
      <w:r w:rsidRPr="00C559A3">
        <w:rPr>
          <w:sz w:val="28"/>
          <w:szCs w:val="28"/>
        </w:rPr>
        <w:t>-</w:t>
      </w:r>
      <w:r w:rsidR="000A13A7">
        <w:rPr>
          <w:sz w:val="28"/>
          <w:szCs w:val="28"/>
        </w:rPr>
        <w:t xml:space="preserve"> </w:t>
      </w:r>
      <w:r w:rsidRPr="00C559A3">
        <w:rPr>
          <w:sz w:val="28"/>
          <w:szCs w:val="28"/>
        </w:rPr>
        <w:t xml:space="preserve">3 негрубые ошибки = 1 ошибке. </w:t>
      </w:r>
    </w:p>
    <w:p w:rsidR="00C559A3" w:rsidRPr="00C559A3" w:rsidRDefault="00C559A3" w:rsidP="00C559A3">
      <w:pPr>
        <w:pStyle w:val="Default"/>
        <w:ind w:firstLine="709"/>
        <w:jc w:val="both"/>
        <w:rPr>
          <w:sz w:val="28"/>
          <w:szCs w:val="28"/>
        </w:rPr>
      </w:pPr>
      <w:r w:rsidRPr="00C559A3">
        <w:rPr>
          <w:b/>
          <w:bCs/>
          <w:sz w:val="28"/>
          <w:szCs w:val="28"/>
        </w:rPr>
        <w:t xml:space="preserve">Однотипные ошибки: </w:t>
      </w:r>
    </w:p>
    <w:p w:rsidR="00C559A3" w:rsidRPr="00C559A3" w:rsidRDefault="00C559A3" w:rsidP="000A13A7">
      <w:pPr>
        <w:pStyle w:val="Default"/>
        <w:ind w:firstLine="709"/>
        <w:jc w:val="both"/>
        <w:rPr>
          <w:sz w:val="28"/>
          <w:szCs w:val="28"/>
        </w:rPr>
      </w:pPr>
      <w:r w:rsidRPr="00C559A3">
        <w:rPr>
          <w:sz w:val="28"/>
          <w:szCs w:val="28"/>
        </w:rPr>
        <w:t>-</w:t>
      </w:r>
      <w:r w:rsidR="000A13A7">
        <w:rPr>
          <w:sz w:val="28"/>
          <w:szCs w:val="28"/>
        </w:rPr>
        <w:t xml:space="preserve"> </w:t>
      </w:r>
      <w:r w:rsidRPr="00C559A3">
        <w:rPr>
          <w:sz w:val="28"/>
          <w:szCs w:val="28"/>
        </w:rPr>
        <w:t xml:space="preserve">первые три однотипные ошибки = 1 ошибке, но каждая следующая подобная считается за отдельную ошибку; </w:t>
      </w:r>
    </w:p>
    <w:p w:rsidR="00C559A3" w:rsidRPr="00C559A3" w:rsidRDefault="00C559A3" w:rsidP="000A13A7">
      <w:pPr>
        <w:pStyle w:val="Default"/>
        <w:ind w:firstLine="709"/>
        <w:jc w:val="both"/>
        <w:rPr>
          <w:sz w:val="28"/>
          <w:szCs w:val="28"/>
        </w:rPr>
      </w:pPr>
      <w:r w:rsidRPr="00C559A3">
        <w:rPr>
          <w:sz w:val="28"/>
          <w:szCs w:val="28"/>
        </w:rPr>
        <w:t>-</w:t>
      </w:r>
      <w:r w:rsidR="000A13A7">
        <w:rPr>
          <w:sz w:val="28"/>
          <w:szCs w:val="28"/>
        </w:rPr>
        <w:t xml:space="preserve"> </w:t>
      </w:r>
      <w:r w:rsidRPr="00C559A3">
        <w:rPr>
          <w:sz w:val="28"/>
          <w:szCs w:val="28"/>
        </w:rPr>
        <w:t xml:space="preserve">при 5 поправках оценка снижается на 1 балл. </w:t>
      </w:r>
    </w:p>
    <w:p w:rsidR="00C559A3" w:rsidRPr="00C559A3" w:rsidRDefault="00C559A3" w:rsidP="000A13A7">
      <w:pPr>
        <w:pStyle w:val="Default"/>
        <w:ind w:firstLine="709"/>
        <w:jc w:val="both"/>
        <w:rPr>
          <w:sz w:val="28"/>
          <w:szCs w:val="28"/>
        </w:rPr>
      </w:pPr>
      <w:r w:rsidRPr="00C559A3">
        <w:rPr>
          <w:b/>
          <w:bCs/>
          <w:sz w:val="28"/>
          <w:szCs w:val="28"/>
        </w:rPr>
        <w:t>Перечень специфических (</w:t>
      </w:r>
      <w:proofErr w:type="spellStart"/>
      <w:r w:rsidRPr="00C559A3">
        <w:rPr>
          <w:b/>
          <w:bCs/>
          <w:sz w:val="28"/>
          <w:szCs w:val="28"/>
        </w:rPr>
        <w:t>дисграфических</w:t>
      </w:r>
      <w:proofErr w:type="spellEnd"/>
      <w:r w:rsidRPr="00C559A3">
        <w:rPr>
          <w:b/>
          <w:bCs/>
          <w:sz w:val="28"/>
          <w:szCs w:val="28"/>
        </w:rPr>
        <w:t xml:space="preserve">) ошибок учащихся с указанием вида речевого нарушения: </w:t>
      </w:r>
    </w:p>
    <w:p w:rsidR="00C559A3" w:rsidRPr="00C559A3" w:rsidRDefault="00C559A3" w:rsidP="000A13A7">
      <w:pPr>
        <w:pStyle w:val="Default"/>
        <w:ind w:firstLine="709"/>
        <w:jc w:val="both"/>
        <w:rPr>
          <w:sz w:val="28"/>
          <w:szCs w:val="28"/>
        </w:rPr>
      </w:pPr>
      <w:r w:rsidRPr="00C559A3">
        <w:rPr>
          <w:sz w:val="28"/>
          <w:szCs w:val="28"/>
        </w:rPr>
        <w:t xml:space="preserve">1. Ошибки, обусловленные </w:t>
      </w:r>
      <w:proofErr w:type="spellStart"/>
      <w:r w:rsidRPr="00C559A3">
        <w:rPr>
          <w:sz w:val="28"/>
          <w:szCs w:val="28"/>
        </w:rPr>
        <w:t>несформированностью</w:t>
      </w:r>
      <w:proofErr w:type="spellEnd"/>
      <w:r w:rsidRPr="00C559A3">
        <w:rPr>
          <w:sz w:val="28"/>
          <w:szCs w:val="28"/>
        </w:rPr>
        <w:t xml:space="preserve"> фонематических процессов, навыков звукового анализа и синтеза: </w:t>
      </w:r>
    </w:p>
    <w:p w:rsidR="00C559A3" w:rsidRPr="00C559A3" w:rsidRDefault="00C559A3" w:rsidP="000A13A7">
      <w:pPr>
        <w:pStyle w:val="Default"/>
        <w:ind w:firstLine="709"/>
        <w:jc w:val="both"/>
        <w:rPr>
          <w:sz w:val="28"/>
          <w:szCs w:val="28"/>
        </w:rPr>
      </w:pPr>
      <w:r w:rsidRPr="00C559A3">
        <w:rPr>
          <w:sz w:val="28"/>
          <w:szCs w:val="28"/>
        </w:rPr>
        <w:t>• пропуск букв и слогов – «</w:t>
      </w:r>
      <w:proofErr w:type="spellStart"/>
      <w:r w:rsidRPr="00C559A3">
        <w:rPr>
          <w:sz w:val="28"/>
          <w:szCs w:val="28"/>
        </w:rPr>
        <w:t>прощла</w:t>
      </w:r>
      <w:proofErr w:type="spellEnd"/>
      <w:r w:rsidRPr="00C559A3">
        <w:rPr>
          <w:sz w:val="28"/>
          <w:szCs w:val="28"/>
        </w:rPr>
        <w:t>» (прощала), «</w:t>
      </w:r>
      <w:proofErr w:type="spellStart"/>
      <w:r w:rsidRPr="00C559A3">
        <w:rPr>
          <w:sz w:val="28"/>
          <w:szCs w:val="28"/>
        </w:rPr>
        <w:t>жадые</w:t>
      </w:r>
      <w:proofErr w:type="spellEnd"/>
      <w:r w:rsidRPr="00C559A3">
        <w:rPr>
          <w:sz w:val="28"/>
          <w:szCs w:val="28"/>
        </w:rPr>
        <w:t>» (жадные), «</w:t>
      </w:r>
      <w:proofErr w:type="spellStart"/>
      <w:r w:rsidRPr="00C559A3">
        <w:rPr>
          <w:sz w:val="28"/>
          <w:szCs w:val="28"/>
        </w:rPr>
        <w:t>ишка</w:t>
      </w:r>
      <w:proofErr w:type="spellEnd"/>
      <w:r w:rsidRPr="00C559A3">
        <w:rPr>
          <w:sz w:val="28"/>
          <w:szCs w:val="28"/>
        </w:rPr>
        <w:t xml:space="preserve">» (игрушка); </w:t>
      </w:r>
    </w:p>
    <w:p w:rsidR="00C559A3" w:rsidRPr="00C559A3" w:rsidRDefault="00C559A3" w:rsidP="000A13A7">
      <w:pPr>
        <w:pStyle w:val="Default"/>
        <w:ind w:firstLine="709"/>
        <w:jc w:val="both"/>
        <w:rPr>
          <w:sz w:val="28"/>
          <w:szCs w:val="28"/>
        </w:rPr>
      </w:pPr>
      <w:r w:rsidRPr="00C559A3">
        <w:rPr>
          <w:sz w:val="28"/>
          <w:szCs w:val="28"/>
        </w:rPr>
        <w:t>• перестановка букв и слогов – «</w:t>
      </w:r>
      <w:proofErr w:type="spellStart"/>
      <w:r w:rsidRPr="00C559A3">
        <w:rPr>
          <w:sz w:val="28"/>
          <w:szCs w:val="28"/>
        </w:rPr>
        <w:t>онко</w:t>
      </w:r>
      <w:proofErr w:type="spellEnd"/>
      <w:r w:rsidRPr="00C559A3">
        <w:rPr>
          <w:sz w:val="28"/>
          <w:szCs w:val="28"/>
        </w:rPr>
        <w:t>» (окно), «</w:t>
      </w:r>
      <w:proofErr w:type="spellStart"/>
      <w:r w:rsidRPr="00C559A3">
        <w:rPr>
          <w:sz w:val="28"/>
          <w:szCs w:val="28"/>
        </w:rPr>
        <w:t>звял</w:t>
      </w:r>
      <w:proofErr w:type="spellEnd"/>
      <w:r w:rsidRPr="00C559A3">
        <w:rPr>
          <w:sz w:val="28"/>
          <w:szCs w:val="28"/>
        </w:rPr>
        <w:t>» (взял), «переписал» (переписал), «</w:t>
      </w:r>
      <w:proofErr w:type="spellStart"/>
      <w:r w:rsidRPr="00C559A3">
        <w:rPr>
          <w:sz w:val="28"/>
          <w:szCs w:val="28"/>
        </w:rPr>
        <w:t>натуспила</w:t>
      </w:r>
      <w:proofErr w:type="spellEnd"/>
      <w:r w:rsidRPr="00C559A3">
        <w:rPr>
          <w:sz w:val="28"/>
          <w:szCs w:val="28"/>
        </w:rPr>
        <w:t xml:space="preserve">» (наступила); </w:t>
      </w:r>
    </w:p>
    <w:p w:rsidR="00C559A3" w:rsidRPr="00C559A3" w:rsidRDefault="00C559A3" w:rsidP="000A13A7">
      <w:pPr>
        <w:pStyle w:val="Default"/>
        <w:ind w:firstLine="709"/>
        <w:jc w:val="both"/>
        <w:rPr>
          <w:sz w:val="28"/>
          <w:szCs w:val="28"/>
        </w:rPr>
      </w:pPr>
      <w:r w:rsidRPr="00C559A3">
        <w:rPr>
          <w:sz w:val="28"/>
          <w:szCs w:val="28"/>
        </w:rPr>
        <w:t xml:space="preserve">• </w:t>
      </w:r>
      <w:proofErr w:type="spellStart"/>
      <w:r w:rsidRPr="00C559A3">
        <w:rPr>
          <w:sz w:val="28"/>
          <w:szCs w:val="28"/>
        </w:rPr>
        <w:t>недописывание</w:t>
      </w:r>
      <w:proofErr w:type="spellEnd"/>
      <w:r w:rsidRPr="00C559A3">
        <w:rPr>
          <w:sz w:val="28"/>
          <w:szCs w:val="28"/>
        </w:rPr>
        <w:t xml:space="preserve"> букв и слогов – «дела» (делала), «лопат» (лопата), «</w:t>
      </w:r>
      <w:proofErr w:type="spellStart"/>
      <w:r w:rsidRPr="00C559A3">
        <w:rPr>
          <w:sz w:val="28"/>
          <w:szCs w:val="28"/>
        </w:rPr>
        <w:t>набухл</w:t>
      </w:r>
      <w:proofErr w:type="spellEnd"/>
      <w:r w:rsidRPr="00C559A3">
        <w:rPr>
          <w:sz w:val="28"/>
          <w:szCs w:val="28"/>
        </w:rPr>
        <w:t xml:space="preserve">» (набухли); </w:t>
      </w:r>
    </w:p>
    <w:p w:rsidR="00C559A3" w:rsidRPr="00C559A3" w:rsidRDefault="00C559A3" w:rsidP="000A13A7">
      <w:pPr>
        <w:pStyle w:val="Default"/>
        <w:ind w:firstLine="709"/>
        <w:jc w:val="both"/>
        <w:rPr>
          <w:sz w:val="28"/>
          <w:szCs w:val="28"/>
        </w:rPr>
      </w:pPr>
      <w:r w:rsidRPr="00C559A3">
        <w:rPr>
          <w:sz w:val="28"/>
          <w:szCs w:val="28"/>
        </w:rPr>
        <w:t>• наращивание слова лишними буквами и слогами – «</w:t>
      </w:r>
      <w:proofErr w:type="spellStart"/>
      <w:r w:rsidRPr="00C559A3">
        <w:rPr>
          <w:sz w:val="28"/>
          <w:szCs w:val="28"/>
        </w:rPr>
        <w:t>тарава</w:t>
      </w:r>
      <w:proofErr w:type="spellEnd"/>
      <w:r w:rsidRPr="00C559A3">
        <w:rPr>
          <w:sz w:val="28"/>
          <w:szCs w:val="28"/>
        </w:rPr>
        <w:t>» (трава), «</w:t>
      </w:r>
      <w:proofErr w:type="spellStart"/>
      <w:r w:rsidRPr="00C559A3">
        <w:rPr>
          <w:sz w:val="28"/>
          <w:szCs w:val="28"/>
        </w:rPr>
        <w:t>катораые</w:t>
      </w:r>
      <w:proofErr w:type="spellEnd"/>
      <w:r w:rsidRPr="00C559A3">
        <w:rPr>
          <w:sz w:val="28"/>
          <w:szCs w:val="28"/>
        </w:rPr>
        <w:t>» (которые), «</w:t>
      </w:r>
      <w:proofErr w:type="spellStart"/>
      <w:r w:rsidRPr="00C559A3">
        <w:rPr>
          <w:sz w:val="28"/>
          <w:szCs w:val="28"/>
        </w:rPr>
        <w:t>бабабушка</w:t>
      </w:r>
      <w:proofErr w:type="spellEnd"/>
      <w:r w:rsidRPr="00C559A3">
        <w:rPr>
          <w:sz w:val="28"/>
          <w:szCs w:val="28"/>
        </w:rPr>
        <w:t>» (бабушка), «</w:t>
      </w:r>
      <w:proofErr w:type="spellStart"/>
      <w:r w:rsidRPr="00C559A3">
        <w:rPr>
          <w:sz w:val="28"/>
          <w:szCs w:val="28"/>
        </w:rPr>
        <w:t>клюкиква</w:t>
      </w:r>
      <w:proofErr w:type="spellEnd"/>
      <w:r w:rsidRPr="00C559A3">
        <w:rPr>
          <w:sz w:val="28"/>
          <w:szCs w:val="28"/>
        </w:rPr>
        <w:t xml:space="preserve">» (клюква); </w:t>
      </w:r>
    </w:p>
    <w:p w:rsidR="00C559A3" w:rsidRPr="00C559A3" w:rsidRDefault="00C559A3" w:rsidP="000A13A7">
      <w:pPr>
        <w:pStyle w:val="Default"/>
        <w:ind w:firstLine="709"/>
        <w:jc w:val="both"/>
        <w:rPr>
          <w:sz w:val="28"/>
          <w:szCs w:val="28"/>
        </w:rPr>
      </w:pPr>
      <w:r w:rsidRPr="00C559A3">
        <w:rPr>
          <w:sz w:val="28"/>
          <w:szCs w:val="28"/>
        </w:rPr>
        <w:lastRenderedPageBreak/>
        <w:t>• искажение слова – «</w:t>
      </w:r>
      <w:proofErr w:type="spellStart"/>
      <w:r w:rsidRPr="00C559A3">
        <w:rPr>
          <w:sz w:val="28"/>
          <w:szCs w:val="28"/>
        </w:rPr>
        <w:t>наотух</w:t>
      </w:r>
      <w:proofErr w:type="spellEnd"/>
      <w:r w:rsidRPr="00C559A3">
        <w:rPr>
          <w:sz w:val="28"/>
          <w:szCs w:val="28"/>
        </w:rPr>
        <w:t>» (на охоту), «</w:t>
      </w:r>
      <w:proofErr w:type="spellStart"/>
      <w:r w:rsidRPr="00C559A3">
        <w:rPr>
          <w:sz w:val="28"/>
          <w:szCs w:val="28"/>
        </w:rPr>
        <w:t>хабаб</w:t>
      </w:r>
      <w:proofErr w:type="spellEnd"/>
      <w:r w:rsidRPr="00C559A3">
        <w:rPr>
          <w:sz w:val="28"/>
          <w:szCs w:val="28"/>
        </w:rPr>
        <w:t xml:space="preserve">» (храбрый), «щуки» (щеки), «спеки» (с пенька); </w:t>
      </w:r>
    </w:p>
    <w:p w:rsidR="00C559A3" w:rsidRPr="00C559A3" w:rsidRDefault="00C559A3" w:rsidP="000A13A7">
      <w:pPr>
        <w:pStyle w:val="Default"/>
        <w:ind w:firstLine="709"/>
        <w:jc w:val="both"/>
        <w:rPr>
          <w:sz w:val="28"/>
          <w:szCs w:val="28"/>
        </w:rPr>
      </w:pPr>
      <w:r w:rsidRPr="00C559A3">
        <w:rPr>
          <w:sz w:val="28"/>
          <w:szCs w:val="28"/>
        </w:rPr>
        <w:t>• слитное написание слов и их произвольное деление – «</w:t>
      </w:r>
      <w:proofErr w:type="spellStart"/>
      <w:r w:rsidRPr="00C559A3">
        <w:rPr>
          <w:sz w:val="28"/>
          <w:szCs w:val="28"/>
        </w:rPr>
        <w:t>насто</w:t>
      </w:r>
      <w:proofErr w:type="spellEnd"/>
      <w:r w:rsidRPr="00C559A3">
        <w:rPr>
          <w:sz w:val="28"/>
          <w:szCs w:val="28"/>
        </w:rPr>
        <w:t>» (на сто), «</w:t>
      </w:r>
      <w:proofErr w:type="spellStart"/>
      <w:r w:rsidRPr="00C559A3">
        <w:rPr>
          <w:sz w:val="28"/>
          <w:szCs w:val="28"/>
        </w:rPr>
        <w:t>виситнастне</w:t>
      </w:r>
      <w:proofErr w:type="spellEnd"/>
      <w:r w:rsidRPr="00C559A3">
        <w:rPr>
          <w:sz w:val="28"/>
          <w:szCs w:val="28"/>
        </w:rPr>
        <w:t xml:space="preserve">» (висит на стене); </w:t>
      </w:r>
    </w:p>
    <w:p w:rsidR="00C559A3" w:rsidRPr="00C559A3" w:rsidRDefault="00C559A3" w:rsidP="000A13A7">
      <w:pPr>
        <w:pStyle w:val="Default"/>
        <w:ind w:firstLine="709"/>
        <w:jc w:val="both"/>
        <w:rPr>
          <w:sz w:val="28"/>
          <w:szCs w:val="28"/>
        </w:rPr>
      </w:pPr>
      <w:r w:rsidRPr="00C559A3">
        <w:rPr>
          <w:sz w:val="28"/>
          <w:szCs w:val="28"/>
        </w:rPr>
        <w:t xml:space="preserve">•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 </w:t>
      </w:r>
    </w:p>
    <w:p w:rsidR="00C559A3" w:rsidRPr="00C559A3" w:rsidRDefault="00C559A3" w:rsidP="000A13A7">
      <w:pPr>
        <w:pStyle w:val="Default"/>
        <w:ind w:firstLine="709"/>
        <w:jc w:val="both"/>
        <w:rPr>
          <w:sz w:val="28"/>
          <w:szCs w:val="28"/>
        </w:rPr>
      </w:pPr>
      <w:r w:rsidRPr="00C559A3">
        <w:rPr>
          <w:sz w:val="28"/>
          <w:szCs w:val="28"/>
        </w:rPr>
        <w:t>• замена одной буквы на другую – «</w:t>
      </w:r>
      <w:proofErr w:type="spellStart"/>
      <w:r w:rsidRPr="00C559A3">
        <w:rPr>
          <w:sz w:val="28"/>
          <w:szCs w:val="28"/>
        </w:rPr>
        <w:t>трюх</w:t>
      </w:r>
      <w:proofErr w:type="spellEnd"/>
      <w:r w:rsidRPr="00C559A3">
        <w:rPr>
          <w:sz w:val="28"/>
          <w:szCs w:val="28"/>
        </w:rPr>
        <w:t xml:space="preserve">» (трёх), «у </w:t>
      </w:r>
      <w:proofErr w:type="spellStart"/>
      <w:r w:rsidRPr="00C559A3">
        <w:rPr>
          <w:sz w:val="28"/>
          <w:szCs w:val="28"/>
        </w:rPr>
        <w:t>глеста</w:t>
      </w:r>
      <w:proofErr w:type="spellEnd"/>
      <w:r w:rsidRPr="00C559A3">
        <w:rPr>
          <w:sz w:val="28"/>
          <w:szCs w:val="28"/>
        </w:rPr>
        <w:t>» (у клеста), «</w:t>
      </w:r>
      <w:proofErr w:type="spellStart"/>
      <w:r w:rsidRPr="00C559A3">
        <w:rPr>
          <w:sz w:val="28"/>
          <w:szCs w:val="28"/>
        </w:rPr>
        <w:t>тельпан</w:t>
      </w:r>
      <w:proofErr w:type="spellEnd"/>
      <w:r w:rsidRPr="00C559A3">
        <w:rPr>
          <w:sz w:val="28"/>
          <w:szCs w:val="28"/>
        </w:rPr>
        <w:t>» (тюльпан), «</w:t>
      </w:r>
      <w:proofErr w:type="spellStart"/>
      <w:r w:rsidRPr="00C559A3">
        <w:rPr>
          <w:sz w:val="28"/>
          <w:szCs w:val="28"/>
        </w:rPr>
        <w:t>шапаги</w:t>
      </w:r>
      <w:proofErr w:type="spellEnd"/>
      <w:r w:rsidRPr="00C559A3">
        <w:rPr>
          <w:sz w:val="28"/>
          <w:szCs w:val="28"/>
        </w:rPr>
        <w:t>» (сапоги), «</w:t>
      </w:r>
      <w:proofErr w:type="spellStart"/>
      <w:r w:rsidRPr="00C559A3">
        <w:rPr>
          <w:sz w:val="28"/>
          <w:szCs w:val="28"/>
        </w:rPr>
        <w:t>чветы</w:t>
      </w:r>
      <w:proofErr w:type="spellEnd"/>
      <w:r w:rsidRPr="00C559A3">
        <w:rPr>
          <w:sz w:val="28"/>
          <w:szCs w:val="28"/>
        </w:rPr>
        <w:t xml:space="preserve">» (цветы); </w:t>
      </w:r>
    </w:p>
    <w:p w:rsidR="00C559A3" w:rsidRPr="00C559A3" w:rsidRDefault="00C559A3" w:rsidP="000A13A7">
      <w:pPr>
        <w:pStyle w:val="Default"/>
        <w:ind w:firstLine="709"/>
        <w:jc w:val="both"/>
        <w:rPr>
          <w:sz w:val="28"/>
          <w:szCs w:val="28"/>
        </w:rPr>
      </w:pPr>
      <w:r w:rsidRPr="00C559A3">
        <w:rPr>
          <w:sz w:val="28"/>
          <w:szCs w:val="28"/>
        </w:rPr>
        <w:t>• нарушение смягчения согласных – «</w:t>
      </w:r>
      <w:proofErr w:type="spellStart"/>
      <w:r w:rsidRPr="00C559A3">
        <w:rPr>
          <w:sz w:val="28"/>
          <w:szCs w:val="28"/>
        </w:rPr>
        <w:t>васелки</w:t>
      </w:r>
      <w:proofErr w:type="spellEnd"/>
      <w:r w:rsidRPr="00C559A3">
        <w:rPr>
          <w:sz w:val="28"/>
          <w:szCs w:val="28"/>
        </w:rPr>
        <w:t>» (васильки), «</w:t>
      </w:r>
      <w:proofErr w:type="spellStart"/>
      <w:r w:rsidRPr="00C559A3">
        <w:rPr>
          <w:sz w:val="28"/>
          <w:szCs w:val="28"/>
        </w:rPr>
        <w:t>смали</w:t>
      </w:r>
      <w:proofErr w:type="spellEnd"/>
      <w:r w:rsidRPr="00C559A3">
        <w:rPr>
          <w:sz w:val="28"/>
          <w:szCs w:val="28"/>
        </w:rPr>
        <w:t>» (смяли), «кон» (конь), «</w:t>
      </w:r>
      <w:proofErr w:type="spellStart"/>
      <w:r w:rsidRPr="00C559A3">
        <w:rPr>
          <w:sz w:val="28"/>
          <w:szCs w:val="28"/>
        </w:rPr>
        <w:t>лублу</w:t>
      </w:r>
      <w:proofErr w:type="spellEnd"/>
      <w:r w:rsidRPr="00C559A3">
        <w:rPr>
          <w:sz w:val="28"/>
          <w:szCs w:val="28"/>
        </w:rPr>
        <w:t xml:space="preserve">» (люблю). </w:t>
      </w:r>
    </w:p>
    <w:p w:rsidR="00C559A3" w:rsidRPr="00C559A3" w:rsidRDefault="00C559A3" w:rsidP="000A13A7">
      <w:pPr>
        <w:pStyle w:val="Default"/>
        <w:ind w:firstLine="709"/>
        <w:jc w:val="both"/>
        <w:rPr>
          <w:sz w:val="28"/>
          <w:szCs w:val="28"/>
        </w:rPr>
      </w:pPr>
      <w:r w:rsidRPr="00C559A3">
        <w:rPr>
          <w:sz w:val="28"/>
          <w:szCs w:val="28"/>
        </w:rPr>
        <w:t xml:space="preserve">2. Ошибки, обусловленные </w:t>
      </w:r>
      <w:proofErr w:type="spellStart"/>
      <w:r w:rsidRPr="00C559A3">
        <w:rPr>
          <w:sz w:val="28"/>
          <w:szCs w:val="28"/>
        </w:rPr>
        <w:t>несформированностью</w:t>
      </w:r>
      <w:proofErr w:type="spellEnd"/>
      <w:r w:rsidRPr="00C559A3">
        <w:rPr>
          <w:sz w:val="28"/>
          <w:szCs w:val="28"/>
        </w:rPr>
        <w:t xml:space="preserve"> кинетической и динамической стороны двигательного акта: </w:t>
      </w:r>
    </w:p>
    <w:p w:rsidR="00C559A3" w:rsidRPr="00C559A3" w:rsidRDefault="00C559A3" w:rsidP="000A13A7">
      <w:pPr>
        <w:pStyle w:val="Default"/>
        <w:ind w:firstLine="709"/>
        <w:jc w:val="both"/>
        <w:rPr>
          <w:sz w:val="28"/>
          <w:szCs w:val="28"/>
        </w:rPr>
      </w:pPr>
      <w:r w:rsidRPr="00C559A3">
        <w:rPr>
          <w:sz w:val="28"/>
          <w:szCs w:val="28"/>
        </w:rPr>
        <w:t xml:space="preserve">• смешения букв по кинетическому сходству – </w:t>
      </w:r>
      <w:proofErr w:type="spellStart"/>
      <w:r w:rsidRPr="00C559A3">
        <w:rPr>
          <w:sz w:val="28"/>
          <w:szCs w:val="28"/>
        </w:rPr>
        <w:t>о-а</w:t>
      </w:r>
      <w:proofErr w:type="spellEnd"/>
      <w:r w:rsidRPr="00C559A3">
        <w:rPr>
          <w:sz w:val="28"/>
          <w:szCs w:val="28"/>
        </w:rPr>
        <w:t xml:space="preserve"> «</w:t>
      </w:r>
      <w:proofErr w:type="spellStart"/>
      <w:r w:rsidRPr="00C559A3">
        <w:rPr>
          <w:sz w:val="28"/>
          <w:szCs w:val="28"/>
        </w:rPr>
        <w:t>бонт</w:t>
      </w:r>
      <w:proofErr w:type="spellEnd"/>
      <w:r w:rsidRPr="00C559A3">
        <w:rPr>
          <w:sz w:val="28"/>
          <w:szCs w:val="28"/>
        </w:rPr>
        <w:t xml:space="preserve">» (бант), </w:t>
      </w:r>
      <w:proofErr w:type="spellStart"/>
      <w:r w:rsidRPr="00C559A3">
        <w:rPr>
          <w:sz w:val="28"/>
          <w:szCs w:val="28"/>
        </w:rPr>
        <w:t>б-д</w:t>
      </w:r>
      <w:proofErr w:type="spellEnd"/>
      <w:r w:rsidRPr="00C559A3">
        <w:rPr>
          <w:sz w:val="28"/>
          <w:szCs w:val="28"/>
        </w:rPr>
        <w:t xml:space="preserve"> «</w:t>
      </w:r>
      <w:proofErr w:type="spellStart"/>
      <w:r w:rsidRPr="00C559A3">
        <w:rPr>
          <w:sz w:val="28"/>
          <w:szCs w:val="28"/>
        </w:rPr>
        <w:t>убача</w:t>
      </w:r>
      <w:proofErr w:type="spellEnd"/>
      <w:r w:rsidRPr="00C559A3">
        <w:rPr>
          <w:sz w:val="28"/>
          <w:szCs w:val="28"/>
        </w:rPr>
        <w:t xml:space="preserve">» (удача), </w:t>
      </w:r>
      <w:proofErr w:type="spellStart"/>
      <w:r w:rsidRPr="00C559A3">
        <w:rPr>
          <w:sz w:val="28"/>
          <w:szCs w:val="28"/>
        </w:rPr>
        <w:t>и-у</w:t>
      </w:r>
      <w:proofErr w:type="spellEnd"/>
      <w:r w:rsidRPr="00C559A3">
        <w:rPr>
          <w:sz w:val="28"/>
          <w:szCs w:val="28"/>
        </w:rPr>
        <w:t xml:space="preserve"> «</w:t>
      </w:r>
      <w:proofErr w:type="spellStart"/>
      <w:r w:rsidRPr="00C559A3">
        <w:rPr>
          <w:sz w:val="28"/>
          <w:szCs w:val="28"/>
        </w:rPr>
        <w:t>прурода</w:t>
      </w:r>
      <w:proofErr w:type="spellEnd"/>
      <w:r w:rsidRPr="00C559A3">
        <w:rPr>
          <w:sz w:val="28"/>
          <w:szCs w:val="28"/>
        </w:rPr>
        <w:t xml:space="preserve">» (природа), </w:t>
      </w:r>
    </w:p>
    <w:p w:rsidR="00C559A3" w:rsidRPr="00C559A3" w:rsidRDefault="00C559A3" w:rsidP="000A13A7">
      <w:pPr>
        <w:pStyle w:val="Default"/>
        <w:ind w:firstLine="709"/>
        <w:jc w:val="both"/>
        <w:rPr>
          <w:sz w:val="28"/>
          <w:szCs w:val="28"/>
        </w:rPr>
      </w:pPr>
      <w:proofErr w:type="spellStart"/>
      <w:r w:rsidRPr="00C559A3">
        <w:rPr>
          <w:sz w:val="28"/>
          <w:szCs w:val="28"/>
        </w:rPr>
        <w:t>п-т</w:t>
      </w:r>
      <w:proofErr w:type="spellEnd"/>
      <w:r w:rsidRPr="00C559A3">
        <w:rPr>
          <w:sz w:val="28"/>
          <w:szCs w:val="28"/>
        </w:rPr>
        <w:t xml:space="preserve"> «</w:t>
      </w:r>
      <w:proofErr w:type="spellStart"/>
      <w:r w:rsidRPr="00C559A3">
        <w:rPr>
          <w:sz w:val="28"/>
          <w:szCs w:val="28"/>
        </w:rPr>
        <w:t>спанция</w:t>
      </w:r>
      <w:proofErr w:type="spellEnd"/>
      <w:r w:rsidRPr="00C559A3">
        <w:rPr>
          <w:sz w:val="28"/>
          <w:szCs w:val="28"/>
        </w:rPr>
        <w:t xml:space="preserve">» (станция), </w:t>
      </w:r>
      <w:proofErr w:type="spellStart"/>
      <w:r w:rsidRPr="00C559A3">
        <w:rPr>
          <w:sz w:val="28"/>
          <w:szCs w:val="28"/>
        </w:rPr>
        <w:t>х-ж</w:t>
      </w:r>
      <w:proofErr w:type="spellEnd"/>
      <w:r w:rsidRPr="00C559A3">
        <w:rPr>
          <w:sz w:val="28"/>
          <w:szCs w:val="28"/>
        </w:rPr>
        <w:t xml:space="preserve"> «</w:t>
      </w:r>
      <w:proofErr w:type="spellStart"/>
      <w:r w:rsidRPr="00C559A3">
        <w:rPr>
          <w:sz w:val="28"/>
          <w:szCs w:val="28"/>
        </w:rPr>
        <w:t>дорохки</w:t>
      </w:r>
      <w:proofErr w:type="spellEnd"/>
      <w:r w:rsidRPr="00C559A3">
        <w:rPr>
          <w:sz w:val="28"/>
          <w:szCs w:val="28"/>
        </w:rPr>
        <w:t xml:space="preserve">» (дорожки), </w:t>
      </w:r>
      <w:proofErr w:type="spellStart"/>
      <w:r w:rsidRPr="00C559A3">
        <w:rPr>
          <w:sz w:val="28"/>
          <w:szCs w:val="28"/>
        </w:rPr>
        <w:t>л-я</w:t>
      </w:r>
      <w:proofErr w:type="spellEnd"/>
      <w:r w:rsidRPr="00C559A3">
        <w:rPr>
          <w:sz w:val="28"/>
          <w:szCs w:val="28"/>
        </w:rPr>
        <w:t xml:space="preserve"> «</w:t>
      </w:r>
      <w:proofErr w:type="spellStart"/>
      <w:r w:rsidRPr="00C559A3">
        <w:rPr>
          <w:sz w:val="28"/>
          <w:szCs w:val="28"/>
        </w:rPr>
        <w:t>кяюч</w:t>
      </w:r>
      <w:proofErr w:type="spellEnd"/>
      <w:r w:rsidRPr="00C559A3">
        <w:rPr>
          <w:sz w:val="28"/>
          <w:szCs w:val="28"/>
        </w:rPr>
        <w:t xml:space="preserve">» (ключ), </w:t>
      </w:r>
      <w:proofErr w:type="spellStart"/>
      <w:r w:rsidRPr="00C559A3">
        <w:rPr>
          <w:sz w:val="28"/>
          <w:szCs w:val="28"/>
        </w:rPr>
        <w:t>л-м</w:t>
      </w:r>
      <w:proofErr w:type="spellEnd"/>
      <w:r w:rsidRPr="00C559A3">
        <w:rPr>
          <w:sz w:val="28"/>
          <w:szCs w:val="28"/>
        </w:rPr>
        <w:t xml:space="preserve"> «</w:t>
      </w:r>
      <w:proofErr w:type="spellStart"/>
      <w:r w:rsidRPr="00C559A3">
        <w:rPr>
          <w:sz w:val="28"/>
          <w:szCs w:val="28"/>
        </w:rPr>
        <w:t>полидор</w:t>
      </w:r>
      <w:proofErr w:type="spellEnd"/>
      <w:r w:rsidRPr="00C559A3">
        <w:rPr>
          <w:sz w:val="28"/>
          <w:szCs w:val="28"/>
        </w:rPr>
        <w:t xml:space="preserve">» (помидор), </w:t>
      </w:r>
      <w:proofErr w:type="spellStart"/>
      <w:r w:rsidRPr="00C559A3">
        <w:rPr>
          <w:sz w:val="28"/>
          <w:szCs w:val="28"/>
        </w:rPr>
        <w:t>и-ш</w:t>
      </w:r>
      <w:proofErr w:type="spellEnd"/>
      <w:r w:rsidRPr="00C559A3">
        <w:rPr>
          <w:sz w:val="28"/>
          <w:szCs w:val="28"/>
        </w:rPr>
        <w:t xml:space="preserve"> «</w:t>
      </w:r>
      <w:proofErr w:type="spellStart"/>
      <w:r w:rsidRPr="00C559A3">
        <w:rPr>
          <w:sz w:val="28"/>
          <w:szCs w:val="28"/>
        </w:rPr>
        <w:t>лягуика</w:t>
      </w:r>
      <w:proofErr w:type="spellEnd"/>
      <w:r w:rsidRPr="00C559A3">
        <w:rPr>
          <w:sz w:val="28"/>
          <w:szCs w:val="28"/>
        </w:rPr>
        <w:t xml:space="preserve">» (лягушка). </w:t>
      </w:r>
    </w:p>
    <w:p w:rsidR="00C559A3" w:rsidRPr="00C559A3" w:rsidRDefault="00C559A3" w:rsidP="000A13A7">
      <w:pPr>
        <w:pStyle w:val="Default"/>
        <w:ind w:firstLine="709"/>
        <w:jc w:val="both"/>
        <w:rPr>
          <w:sz w:val="28"/>
          <w:szCs w:val="28"/>
        </w:rPr>
      </w:pPr>
      <w:r w:rsidRPr="00C559A3">
        <w:rPr>
          <w:sz w:val="28"/>
          <w:szCs w:val="28"/>
        </w:rPr>
        <w:t xml:space="preserve">3. Ошибки, обусловленные </w:t>
      </w:r>
      <w:proofErr w:type="spellStart"/>
      <w:r w:rsidRPr="00C559A3">
        <w:rPr>
          <w:sz w:val="28"/>
          <w:szCs w:val="28"/>
        </w:rPr>
        <w:t>несформированностью</w:t>
      </w:r>
      <w:proofErr w:type="spellEnd"/>
      <w:r w:rsidRPr="00C559A3">
        <w:rPr>
          <w:sz w:val="28"/>
          <w:szCs w:val="28"/>
        </w:rPr>
        <w:t xml:space="preserve"> лексико-грамматической стороны речи: </w:t>
      </w:r>
    </w:p>
    <w:p w:rsidR="00C559A3" w:rsidRDefault="00C559A3" w:rsidP="000A13A7">
      <w:pPr>
        <w:tabs>
          <w:tab w:val="left" w:pos="0"/>
          <w:tab w:val="right" w:leader="dot" w:pos="9639"/>
        </w:tabs>
        <w:spacing w:after="0" w:line="240" w:lineRule="auto"/>
        <w:ind w:firstLine="709"/>
        <w:jc w:val="both"/>
        <w:rPr>
          <w:rFonts w:ascii="Times New Roman" w:hAnsi="Times New Roman" w:cs="Times New Roman"/>
          <w:sz w:val="28"/>
          <w:szCs w:val="28"/>
        </w:rPr>
      </w:pPr>
      <w:r w:rsidRPr="00C559A3">
        <w:rPr>
          <w:rFonts w:ascii="Times New Roman" w:hAnsi="Times New Roman" w:cs="Times New Roman"/>
          <w:sz w:val="28"/>
          <w:szCs w:val="28"/>
        </w:rPr>
        <w:t xml:space="preserve">• </w:t>
      </w:r>
      <w:proofErr w:type="spellStart"/>
      <w:r w:rsidRPr="00C559A3">
        <w:rPr>
          <w:rFonts w:ascii="Times New Roman" w:hAnsi="Times New Roman" w:cs="Times New Roman"/>
          <w:sz w:val="28"/>
          <w:szCs w:val="28"/>
        </w:rPr>
        <w:t>аграмматизмы</w:t>
      </w:r>
      <w:proofErr w:type="spellEnd"/>
      <w:r w:rsidRPr="00C559A3">
        <w:rPr>
          <w:rFonts w:ascii="Times New Roman" w:hAnsi="Times New Roman" w:cs="Times New Roman"/>
          <w:sz w:val="28"/>
          <w:szCs w:val="28"/>
        </w:rPr>
        <w:t xml:space="preserve"> – «Саша и Леня </w:t>
      </w:r>
      <w:proofErr w:type="spellStart"/>
      <w:r w:rsidRPr="00C559A3">
        <w:rPr>
          <w:rFonts w:ascii="Times New Roman" w:hAnsi="Times New Roman" w:cs="Times New Roman"/>
          <w:sz w:val="28"/>
          <w:szCs w:val="28"/>
        </w:rPr>
        <w:t>собираит</w:t>
      </w:r>
      <w:proofErr w:type="spellEnd"/>
      <w:r w:rsidRPr="00C559A3">
        <w:rPr>
          <w:rFonts w:ascii="Times New Roman" w:hAnsi="Times New Roman" w:cs="Times New Roman"/>
          <w:sz w:val="28"/>
          <w:szCs w:val="28"/>
        </w:rPr>
        <w:t xml:space="preserve"> цветы». «Дети сидели на большими стуль</w:t>
      </w:r>
      <w:r w:rsidR="000A13A7">
        <w:rPr>
          <w:rFonts w:ascii="Times New Roman" w:hAnsi="Times New Roman" w:cs="Times New Roman"/>
          <w:sz w:val="28"/>
          <w:szCs w:val="28"/>
        </w:rPr>
        <w:t xml:space="preserve">я». «Пять желтеньки </w:t>
      </w:r>
      <w:proofErr w:type="spellStart"/>
      <w:r w:rsidR="000A13A7">
        <w:rPr>
          <w:rFonts w:ascii="Times New Roman" w:hAnsi="Times New Roman" w:cs="Times New Roman"/>
          <w:sz w:val="28"/>
          <w:szCs w:val="28"/>
        </w:rPr>
        <w:t>спиленачки</w:t>
      </w:r>
      <w:proofErr w:type="spellEnd"/>
      <w:r w:rsidR="000A13A7">
        <w:rPr>
          <w:rFonts w:ascii="Times New Roman" w:hAnsi="Times New Roman" w:cs="Times New Roman"/>
          <w:sz w:val="28"/>
          <w:szCs w:val="28"/>
        </w:rPr>
        <w:t>»</w:t>
      </w:r>
      <w:r w:rsidRPr="00C559A3">
        <w:rPr>
          <w:rFonts w:ascii="Times New Roman" w:hAnsi="Times New Roman" w:cs="Times New Roman"/>
          <w:sz w:val="28"/>
          <w:szCs w:val="28"/>
        </w:rPr>
        <w:t>) пять желтеньких цыплят);</w:t>
      </w:r>
    </w:p>
    <w:p w:rsidR="000A13A7" w:rsidRDefault="000A13A7" w:rsidP="000A13A7">
      <w:pPr>
        <w:pStyle w:val="Default"/>
        <w:ind w:firstLine="709"/>
        <w:jc w:val="both"/>
        <w:rPr>
          <w:sz w:val="28"/>
          <w:szCs w:val="28"/>
        </w:rPr>
      </w:pPr>
      <w:r w:rsidRPr="000A13A7">
        <w:rPr>
          <w:sz w:val="28"/>
          <w:szCs w:val="28"/>
        </w:rPr>
        <w:t>• слитное написание предлогов и раздельное написание приставок – «</w:t>
      </w:r>
      <w:proofErr w:type="spellStart"/>
      <w:r w:rsidRPr="000A13A7">
        <w:rPr>
          <w:sz w:val="28"/>
          <w:szCs w:val="28"/>
        </w:rPr>
        <w:t>вкармане</w:t>
      </w:r>
      <w:proofErr w:type="spellEnd"/>
      <w:r w:rsidRPr="000A13A7">
        <w:rPr>
          <w:sz w:val="28"/>
          <w:szCs w:val="28"/>
        </w:rPr>
        <w:t xml:space="preserve">», «при летели», «в </w:t>
      </w:r>
      <w:proofErr w:type="spellStart"/>
      <w:r w:rsidRPr="000A13A7">
        <w:rPr>
          <w:sz w:val="28"/>
          <w:szCs w:val="28"/>
        </w:rPr>
        <w:t>зяля</w:t>
      </w:r>
      <w:proofErr w:type="spellEnd"/>
      <w:r w:rsidRPr="000A13A7">
        <w:rPr>
          <w:sz w:val="28"/>
          <w:szCs w:val="28"/>
        </w:rPr>
        <w:t xml:space="preserve">», «у </w:t>
      </w:r>
      <w:proofErr w:type="spellStart"/>
      <w:r w:rsidRPr="000A13A7">
        <w:rPr>
          <w:sz w:val="28"/>
          <w:szCs w:val="28"/>
        </w:rPr>
        <w:t>читель</w:t>
      </w:r>
      <w:proofErr w:type="spellEnd"/>
      <w:r w:rsidRPr="000A13A7">
        <w:rPr>
          <w:sz w:val="28"/>
          <w:szCs w:val="28"/>
        </w:rPr>
        <w:t xml:space="preserve">». </w:t>
      </w:r>
    </w:p>
    <w:p w:rsidR="000A13A7" w:rsidRPr="000A13A7" w:rsidRDefault="000A13A7" w:rsidP="000A13A7">
      <w:pPr>
        <w:pStyle w:val="Default"/>
        <w:ind w:firstLine="709"/>
        <w:jc w:val="both"/>
        <w:rPr>
          <w:sz w:val="28"/>
          <w:szCs w:val="28"/>
        </w:rPr>
      </w:pPr>
    </w:p>
    <w:p w:rsidR="000A13A7" w:rsidRPr="000A13A7" w:rsidRDefault="000A13A7" w:rsidP="000A13A7">
      <w:pPr>
        <w:pStyle w:val="Default"/>
        <w:ind w:firstLine="709"/>
        <w:jc w:val="both"/>
        <w:rPr>
          <w:sz w:val="28"/>
          <w:szCs w:val="28"/>
        </w:rPr>
      </w:pPr>
      <w:r w:rsidRPr="000A13A7">
        <w:rPr>
          <w:b/>
          <w:bCs/>
          <w:sz w:val="28"/>
          <w:szCs w:val="28"/>
        </w:rPr>
        <w:t>Математика.</w:t>
      </w:r>
    </w:p>
    <w:p w:rsidR="000A13A7" w:rsidRPr="000A13A7" w:rsidRDefault="000A13A7" w:rsidP="000A13A7">
      <w:pPr>
        <w:pStyle w:val="Default"/>
        <w:ind w:firstLine="709"/>
        <w:jc w:val="both"/>
        <w:rPr>
          <w:sz w:val="28"/>
          <w:szCs w:val="28"/>
        </w:rPr>
      </w:pPr>
      <w:r w:rsidRPr="000A13A7">
        <w:rPr>
          <w:sz w:val="28"/>
          <w:szCs w:val="28"/>
        </w:rPr>
        <w:t xml:space="preserve">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 </w:t>
      </w:r>
    </w:p>
    <w:p w:rsidR="000A13A7" w:rsidRPr="000A13A7" w:rsidRDefault="000A13A7" w:rsidP="000A13A7">
      <w:pPr>
        <w:pStyle w:val="Default"/>
        <w:ind w:firstLine="709"/>
        <w:jc w:val="both"/>
        <w:rPr>
          <w:sz w:val="28"/>
          <w:szCs w:val="28"/>
        </w:rPr>
      </w:pPr>
      <w:r w:rsidRPr="000A13A7">
        <w:rPr>
          <w:sz w:val="28"/>
          <w:szCs w:val="28"/>
        </w:rPr>
        <w:t>В качестве оценивания предметных результатов обучающихся 2-4 классов используется пятибалльная система оценивания</w:t>
      </w:r>
      <w:r w:rsidRPr="000A13A7">
        <w:rPr>
          <w:b/>
          <w:bCs/>
          <w:sz w:val="28"/>
          <w:szCs w:val="28"/>
        </w:rPr>
        <w:t>.</w:t>
      </w:r>
    </w:p>
    <w:p w:rsidR="000A13A7" w:rsidRPr="000A13A7" w:rsidRDefault="000A13A7" w:rsidP="000A13A7">
      <w:pPr>
        <w:pStyle w:val="Default"/>
        <w:ind w:firstLine="709"/>
        <w:jc w:val="both"/>
        <w:rPr>
          <w:sz w:val="28"/>
          <w:szCs w:val="28"/>
        </w:rPr>
      </w:pPr>
      <w:r w:rsidRPr="000A13A7">
        <w:rPr>
          <w:b/>
          <w:bCs/>
          <w:sz w:val="28"/>
          <w:szCs w:val="28"/>
        </w:rPr>
        <w:t xml:space="preserve">Оценивание устных ответов по математике </w:t>
      </w:r>
    </w:p>
    <w:p w:rsidR="000A13A7" w:rsidRPr="000A13A7" w:rsidRDefault="000A13A7" w:rsidP="000A13A7">
      <w:pPr>
        <w:pStyle w:val="Default"/>
        <w:ind w:firstLine="709"/>
        <w:jc w:val="both"/>
        <w:rPr>
          <w:sz w:val="28"/>
          <w:szCs w:val="28"/>
        </w:rPr>
      </w:pPr>
      <w:r w:rsidRPr="000A13A7">
        <w:rPr>
          <w:b/>
          <w:bCs/>
          <w:sz w:val="28"/>
          <w:szCs w:val="28"/>
        </w:rPr>
        <w:t xml:space="preserve">«5» </w:t>
      </w:r>
      <w:r w:rsidRPr="000A13A7">
        <w:rPr>
          <w:sz w:val="28"/>
          <w:szCs w:val="28"/>
        </w:rPr>
        <w:t xml:space="preserve">ставится обучающемуся, если он: </w:t>
      </w:r>
    </w:p>
    <w:p w:rsidR="000A13A7" w:rsidRPr="000A13A7" w:rsidRDefault="000A13A7" w:rsidP="000A13A7">
      <w:pPr>
        <w:pStyle w:val="Default"/>
        <w:ind w:firstLine="709"/>
        <w:jc w:val="both"/>
        <w:rPr>
          <w:sz w:val="28"/>
          <w:szCs w:val="28"/>
        </w:rPr>
      </w:pPr>
      <w:r w:rsidRPr="000A13A7">
        <w:rPr>
          <w:sz w:val="28"/>
          <w:szCs w:val="28"/>
        </w:rPr>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rsidR="000A13A7" w:rsidRPr="000A13A7" w:rsidRDefault="000A13A7" w:rsidP="000A13A7">
      <w:pPr>
        <w:pStyle w:val="Default"/>
        <w:ind w:firstLine="709"/>
        <w:jc w:val="both"/>
        <w:rPr>
          <w:sz w:val="28"/>
          <w:szCs w:val="28"/>
        </w:rPr>
      </w:pPr>
      <w:r w:rsidRPr="000A13A7">
        <w:rPr>
          <w:sz w:val="28"/>
          <w:szCs w:val="28"/>
        </w:rPr>
        <w:t xml:space="preserve">б) производит вычисления, правильно обнаруживая при этом знание изученных свойств действий; </w:t>
      </w:r>
    </w:p>
    <w:p w:rsidR="000A13A7" w:rsidRPr="000A13A7" w:rsidRDefault="000A13A7" w:rsidP="000A13A7">
      <w:pPr>
        <w:pStyle w:val="Default"/>
        <w:ind w:firstLine="709"/>
        <w:jc w:val="both"/>
        <w:rPr>
          <w:sz w:val="28"/>
          <w:szCs w:val="28"/>
        </w:rPr>
      </w:pPr>
      <w:r w:rsidRPr="000A13A7">
        <w:rPr>
          <w:sz w:val="28"/>
          <w:szCs w:val="28"/>
        </w:rPr>
        <w:t xml:space="preserve">в) умеет самостоятельно решить задачу и объяснить ход решения; </w:t>
      </w:r>
    </w:p>
    <w:p w:rsidR="000A13A7" w:rsidRPr="000A13A7" w:rsidRDefault="000A13A7" w:rsidP="000A13A7">
      <w:pPr>
        <w:pStyle w:val="Default"/>
        <w:ind w:firstLine="709"/>
        <w:jc w:val="both"/>
        <w:rPr>
          <w:sz w:val="28"/>
          <w:szCs w:val="28"/>
        </w:rPr>
      </w:pPr>
      <w:r w:rsidRPr="000A13A7">
        <w:rPr>
          <w:sz w:val="28"/>
          <w:szCs w:val="28"/>
        </w:rPr>
        <w:t xml:space="preserve">г) правильно выполняет работы по измерению и черчению; </w:t>
      </w:r>
    </w:p>
    <w:p w:rsidR="000A13A7" w:rsidRPr="000A13A7" w:rsidRDefault="000A13A7" w:rsidP="000A13A7">
      <w:pPr>
        <w:pStyle w:val="Default"/>
        <w:ind w:firstLine="709"/>
        <w:jc w:val="both"/>
        <w:rPr>
          <w:sz w:val="28"/>
          <w:szCs w:val="28"/>
        </w:rPr>
      </w:pPr>
      <w:proofErr w:type="spellStart"/>
      <w:r w:rsidRPr="000A13A7">
        <w:rPr>
          <w:sz w:val="28"/>
          <w:szCs w:val="28"/>
        </w:rPr>
        <w:t>д</w:t>
      </w:r>
      <w:proofErr w:type="spellEnd"/>
      <w:r w:rsidRPr="000A13A7">
        <w:rPr>
          <w:sz w:val="28"/>
          <w:szCs w:val="28"/>
        </w:rPr>
        <w:t xml:space="preserve">) узнает, правильно называет знакомые геометрические фигуры и их элементы; </w:t>
      </w:r>
    </w:p>
    <w:p w:rsidR="000A13A7" w:rsidRPr="000A13A7" w:rsidRDefault="000A13A7" w:rsidP="000A13A7">
      <w:pPr>
        <w:pStyle w:val="Default"/>
        <w:ind w:firstLine="709"/>
        <w:jc w:val="both"/>
        <w:rPr>
          <w:sz w:val="28"/>
          <w:szCs w:val="28"/>
        </w:rPr>
      </w:pPr>
      <w:r w:rsidRPr="000A13A7">
        <w:rPr>
          <w:sz w:val="28"/>
          <w:szCs w:val="28"/>
        </w:rPr>
        <w:lastRenderedPageBreak/>
        <w:t xml:space="preserve">е) умеет самостоятельно выполнять простейшие упражнения, связанные с использованием буквенной символики. </w:t>
      </w:r>
    </w:p>
    <w:p w:rsidR="000A13A7" w:rsidRPr="000A13A7" w:rsidRDefault="000A13A7" w:rsidP="000A13A7">
      <w:pPr>
        <w:pStyle w:val="Default"/>
        <w:ind w:firstLine="709"/>
        <w:jc w:val="both"/>
        <w:rPr>
          <w:sz w:val="28"/>
          <w:szCs w:val="28"/>
        </w:rPr>
      </w:pPr>
      <w:r w:rsidRPr="000A13A7">
        <w:rPr>
          <w:b/>
          <w:bCs/>
          <w:sz w:val="28"/>
          <w:szCs w:val="28"/>
        </w:rPr>
        <w:t xml:space="preserve">«4» </w:t>
      </w:r>
      <w:r w:rsidRPr="000A13A7">
        <w:rPr>
          <w:sz w:val="28"/>
          <w:szCs w:val="28"/>
        </w:rPr>
        <w:t xml:space="preserve">ставится обучающемуся в том случае, если ответ его в основном соответствует требованиям, установленным для оценки </w:t>
      </w:r>
      <w:r w:rsidRPr="000A13A7">
        <w:rPr>
          <w:b/>
          <w:bCs/>
          <w:sz w:val="28"/>
          <w:szCs w:val="28"/>
        </w:rPr>
        <w:t xml:space="preserve">«5», </w:t>
      </w:r>
      <w:r w:rsidRPr="000A13A7">
        <w:rPr>
          <w:sz w:val="28"/>
          <w:szCs w:val="28"/>
        </w:rPr>
        <w:t xml:space="preserve">но: </w:t>
      </w:r>
    </w:p>
    <w:p w:rsidR="000A13A7" w:rsidRPr="000A13A7" w:rsidRDefault="000A13A7" w:rsidP="000A13A7">
      <w:pPr>
        <w:pStyle w:val="Default"/>
        <w:ind w:firstLine="709"/>
        <w:jc w:val="both"/>
        <w:rPr>
          <w:sz w:val="28"/>
          <w:szCs w:val="28"/>
        </w:rPr>
      </w:pPr>
      <w:r w:rsidRPr="000A13A7">
        <w:rPr>
          <w:sz w:val="28"/>
          <w:szCs w:val="28"/>
        </w:rPr>
        <w:t xml:space="preserve">а) при ответе допускает отдельные неточности в формулировках или при обосновании выполняемых действий; </w:t>
      </w:r>
    </w:p>
    <w:p w:rsidR="000A13A7" w:rsidRPr="000A13A7" w:rsidRDefault="000A13A7" w:rsidP="000A13A7">
      <w:pPr>
        <w:pStyle w:val="Default"/>
        <w:ind w:firstLine="709"/>
        <w:jc w:val="both"/>
        <w:rPr>
          <w:sz w:val="28"/>
          <w:szCs w:val="28"/>
        </w:rPr>
      </w:pPr>
      <w:r w:rsidRPr="000A13A7">
        <w:rPr>
          <w:sz w:val="28"/>
          <w:szCs w:val="28"/>
        </w:rPr>
        <w:t xml:space="preserve">б) допускает в отдельных случаях негрубые ошибки; </w:t>
      </w:r>
    </w:p>
    <w:p w:rsidR="000A13A7" w:rsidRPr="000A13A7" w:rsidRDefault="000A13A7" w:rsidP="000A13A7">
      <w:pPr>
        <w:pStyle w:val="Default"/>
        <w:ind w:firstLine="709"/>
        <w:jc w:val="both"/>
        <w:rPr>
          <w:sz w:val="28"/>
          <w:szCs w:val="28"/>
        </w:rPr>
      </w:pPr>
      <w:r w:rsidRPr="000A13A7">
        <w:rPr>
          <w:sz w:val="28"/>
          <w:szCs w:val="28"/>
        </w:rPr>
        <w:t xml:space="preserve">в) при решении задач дает недостаточно точные объяснения хода решения, пояснения результатов выполняемых действий; </w:t>
      </w:r>
    </w:p>
    <w:p w:rsidR="000A13A7" w:rsidRPr="000A13A7" w:rsidRDefault="000A13A7" w:rsidP="000A13A7">
      <w:pPr>
        <w:pStyle w:val="Default"/>
        <w:ind w:firstLine="709"/>
        <w:jc w:val="both"/>
        <w:rPr>
          <w:sz w:val="28"/>
          <w:szCs w:val="28"/>
        </w:rPr>
      </w:pPr>
      <w:r w:rsidRPr="000A13A7">
        <w:rPr>
          <w:sz w:val="28"/>
          <w:szCs w:val="28"/>
        </w:rPr>
        <w:t xml:space="preserve">г) допускает единичные недочеты при выполнении измерений и черчения. </w:t>
      </w:r>
    </w:p>
    <w:p w:rsidR="000A13A7" w:rsidRPr="000A13A7" w:rsidRDefault="000A13A7" w:rsidP="000A13A7">
      <w:pPr>
        <w:pStyle w:val="Default"/>
        <w:ind w:firstLine="709"/>
        <w:jc w:val="both"/>
        <w:rPr>
          <w:sz w:val="28"/>
          <w:szCs w:val="28"/>
        </w:rPr>
      </w:pPr>
      <w:r w:rsidRPr="000A13A7">
        <w:rPr>
          <w:b/>
          <w:bCs/>
          <w:sz w:val="28"/>
          <w:szCs w:val="28"/>
        </w:rPr>
        <w:t xml:space="preserve">«3» </w:t>
      </w:r>
      <w:r w:rsidRPr="000A13A7">
        <w:rPr>
          <w:sz w:val="28"/>
          <w:szCs w:val="28"/>
        </w:rPr>
        <w:t xml:space="preserve">ставится обучающемуся, если он: </w:t>
      </w:r>
    </w:p>
    <w:p w:rsidR="000A13A7" w:rsidRPr="000A13A7" w:rsidRDefault="000A13A7" w:rsidP="000A13A7">
      <w:pPr>
        <w:pStyle w:val="Default"/>
        <w:ind w:firstLine="709"/>
        <w:jc w:val="both"/>
        <w:rPr>
          <w:sz w:val="28"/>
          <w:szCs w:val="28"/>
        </w:rPr>
      </w:pPr>
      <w:r w:rsidRPr="000A13A7">
        <w:rPr>
          <w:sz w:val="28"/>
          <w:szCs w:val="28"/>
        </w:rPr>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0A13A7" w:rsidRPr="000A13A7" w:rsidRDefault="000A13A7" w:rsidP="000A13A7">
      <w:pPr>
        <w:pStyle w:val="Default"/>
        <w:ind w:firstLine="709"/>
        <w:jc w:val="both"/>
        <w:rPr>
          <w:sz w:val="28"/>
          <w:szCs w:val="28"/>
        </w:rPr>
      </w:pPr>
      <w:r w:rsidRPr="000A13A7">
        <w:rPr>
          <w:sz w:val="28"/>
          <w:szCs w:val="28"/>
        </w:rPr>
        <w:t xml:space="preserve">б) при решении задачи или объяснении хода решения задачи допускает ошибки, но с помощью педагога справляется с решением. </w:t>
      </w:r>
    </w:p>
    <w:p w:rsidR="000A13A7" w:rsidRPr="000A13A7" w:rsidRDefault="000A13A7" w:rsidP="000A13A7">
      <w:pPr>
        <w:pStyle w:val="Default"/>
        <w:ind w:firstLine="709"/>
        <w:jc w:val="both"/>
        <w:rPr>
          <w:sz w:val="28"/>
          <w:szCs w:val="28"/>
        </w:rPr>
      </w:pPr>
      <w:r w:rsidRPr="000A13A7">
        <w:rPr>
          <w:b/>
          <w:bCs/>
          <w:sz w:val="28"/>
          <w:szCs w:val="28"/>
        </w:rPr>
        <w:t xml:space="preserve">«2» </w:t>
      </w:r>
      <w:r w:rsidRPr="000A13A7">
        <w:rPr>
          <w:sz w:val="28"/>
          <w:szCs w:val="28"/>
        </w:rPr>
        <w:t xml:space="preserve">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 </w:t>
      </w:r>
    </w:p>
    <w:p w:rsidR="000A13A7" w:rsidRDefault="000A13A7" w:rsidP="000A13A7">
      <w:pPr>
        <w:tabs>
          <w:tab w:val="left" w:pos="0"/>
          <w:tab w:val="right" w:leader="dot" w:pos="9639"/>
        </w:tabs>
        <w:spacing w:after="0" w:line="240" w:lineRule="auto"/>
        <w:ind w:firstLine="709"/>
        <w:jc w:val="both"/>
        <w:rPr>
          <w:rFonts w:ascii="Times New Roman" w:hAnsi="Times New Roman" w:cs="Times New Roman"/>
          <w:sz w:val="28"/>
          <w:szCs w:val="28"/>
        </w:rPr>
      </w:pPr>
      <w:r w:rsidRPr="000A13A7">
        <w:rPr>
          <w:rFonts w:ascii="Times New Roman" w:hAnsi="Times New Roman" w:cs="Times New Roman"/>
          <w:sz w:val="28"/>
          <w:szCs w:val="28"/>
        </w:rPr>
        <w:t xml:space="preserve">За </w:t>
      </w:r>
      <w:r w:rsidRPr="000A13A7">
        <w:rPr>
          <w:rFonts w:ascii="Times New Roman" w:hAnsi="Times New Roman" w:cs="Times New Roman"/>
          <w:i/>
          <w:iCs/>
          <w:sz w:val="28"/>
          <w:szCs w:val="28"/>
        </w:rPr>
        <w:t xml:space="preserve">комбинированную контрольную работу, </w:t>
      </w:r>
      <w:r w:rsidRPr="000A13A7">
        <w:rPr>
          <w:rFonts w:ascii="Times New Roman" w:hAnsi="Times New Roman" w:cs="Times New Roman"/>
          <w:sz w:val="28"/>
          <w:szCs w:val="28"/>
        </w:rPr>
        <w:t xml:space="preserve">содержащую, например, вычислительные примеры и арифметические задачи, </w:t>
      </w:r>
      <w:r w:rsidRPr="000A13A7">
        <w:rPr>
          <w:rFonts w:ascii="Times New Roman" w:hAnsi="Times New Roman" w:cs="Times New Roman"/>
          <w:i/>
          <w:iCs/>
          <w:sz w:val="28"/>
          <w:szCs w:val="28"/>
        </w:rPr>
        <w:t xml:space="preserve">целесообразно выставлять две отметки: одну - за вычисления, а другую - за решение задач, </w:t>
      </w:r>
      <w:r w:rsidRPr="000A13A7">
        <w:rPr>
          <w:rFonts w:ascii="Times New Roman" w:hAnsi="Times New Roman" w:cs="Times New Roman"/>
          <w:sz w:val="28"/>
          <w:szCs w:val="28"/>
        </w:rPr>
        <w:t xml:space="preserve">т.к. иначе невозможно получить правильное 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w:t>
      </w:r>
      <w:proofErr w:type="spellStart"/>
      <w:r w:rsidRPr="000A13A7">
        <w:rPr>
          <w:rFonts w:ascii="Times New Roman" w:hAnsi="Times New Roman" w:cs="Times New Roman"/>
          <w:sz w:val="28"/>
          <w:szCs w:val="28"/>
        </w:rPr>
        <w:t>несформированности</w:t>
      </w:r>
      <w:proofErr w:type="spellEnd"/>
      <w:r w:rsidRPr="000A13A7">
        <w:rPr>
          <w:rFonts w:ascii="Times New Roman" w:hAnsi="Times New Roman" w:cs="Times New Roman"/>
          <w:sz w:val="28"/>
          <w:szCs w:val="28"/>
        </w:rPr>
        <w:t xml:space="preserve"> умения решать арифметическую задачу данного типа.</w:t>
      </w:r>
    </w:p>
    <w:p w:rsidR="000A13A7" w:rsidRPr="000A13A7" w:rsidRDefault="000A13A7" w:rsidP="000A13A7">
      <w:pPr>
        <w:pStyle w:val="Default"/>
        <w:ind w:firstLine="709"/>
        <w:jc w:val="both"/>
        <w:rPr>
          <w:sz w:val="28"/>
          <w:szCs w:val="28"/>
        </w:rPr>
      </w:pPr>
      <w:r w:rsidRPr="000A13A7">
        <w:rPr>
          <w:sz w:val="28"/>
          <w:szCs w:val="28"/>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w:t>
      </w:r>
      <w:proofErr w:type="spellStart"/>
      <w:r w:rsidRPr="000A13A7">
        <w:rPr>
          <w:sz w:val="28"/>
          <w:szCs w:val="28"/>
        </w:rPr>
        <w:t>сформированности</w:t>
      </w:r>
      <w:proofErr w:type="spellEnd"/>
      <w:r w:rsidRPr="000A13A7">
        <w:rPr>
          <w:sz w:val="28"/>
          <w:szCs w:val="28"/>
        </w:rPr>
        <w:t xml:space="preserve"> навыка целесообразно произвести по такой шкале: </w:t>
      </w:r>
    </w:p>
    <w:p w:rsidR="000A13A7" w:rsidRPr="000A13A7" w:rsidRDefault="000A13A7" w:rsidP="000A13A7">
      <w:pPr>
        <w:pStyle w:val="Default"/>
        <w:ind w:firstLine="709"/>
        <w:jc w:val="both"/>
        <w:rPr>
          <w:sz w:val="28"/>
          <w:szCs w:val="28"/>
        </w:rPr>
      </w:pPr>
      <w:r w:rsidRPr="000A13A7">
        <w:rPr>
          <w:sz w:val="28"/>
          <w:szCs w:val="28"/>
        </w:rPr>
        <w:t xml:space="preserve">• 95-100% всех предложенных примеров решены верно - "5", </w:t>
      </w:r>
    </w:p>
    <w:p w:rsidR="000A13A7" w:rsidRPr="000A13A7" w:rsidRDefault="000A13A7" w:rsidP="000A13A7">
      <w:pPr>
        <w:pStyle w:val="Default"/>
        <w:ind w:firstLine="709"/>
        <w:jc w:val="both"/>
        <w:rPr>
          <w:sz w:val="28"/>
          <w:szCs w:val="28"/>
        </w:rPr>
      </w:pPr>
      <w:r w:rsidRPr="000A13A7">
        <w:rPr>
          <w:sz w:val="28"/>
          <w:szCs w:val="28"/>
        </w:rPr>
        <w:t xml:space="preserve">• 75-94 % - «4», </w:t>
      </w:r>
    </w:p>
    <w:p w:rsidR="000A13A7" w:rsidRPr="000A13A7" w:rsidRDefault="000A13A7" w:rsidP="000A13A7">
      <w:pPr>
        <w:pStyle w:val="Default"/>
        <w:ind w:firstLine="709"/>
        <w:jc w:val="both"/>
        <w:rPr>
          <w:sz w:val="28"/>
          <w:szCs w:val="28"/>
        </w:rPr>
      </w:pPr>
      <w:r w:rsidRPr="000A13A7">
        <w:rPr>
          <w:sz w:val="28"/>
          <w:szCs w:val="28"/>
        </w:rPr>
        <w:t xml:space="preserve">• 40-74 % - «3», </w:t>
      </w:r>
    </w:p>
    <w:p w:rsidR="000A13A7" w:rsidRPr="000A13A7" w:rsidRDefault="000A13A7" w:rsidP="000A13A7">
      <w:pPr>
        <w:pStyle w:val="Default"/>
        <w:ind w:firstLine="709"/>
        <w:jc w:val="both"/>
        <w:rPr>
          <w:sz w:val="28"/>
          <w:szCs w:val="28"/>
        </w:rPr>
      </w:pPr>
      <w:r w:rsidRPr="000A13A7">
        <w:rPr>
          <w:sz w:val="28"/>
          <w:szCs w:val="28"/>
        </w:rPr>
        <w:t xml:space="preserve">• ниже 40% -«2». </w:t>
      </w:r>
    </w:p>
    <w:p w:rsidR="000A13A7" w:rsidRPr="000A13A7" w:rsidRDefault="000A13A7" w:rsidP="000A13A7">
      <w:pPr>
        <w:pStyle w:val="Default"/>
        <w:ind w:firstLine="709"/>
        <w:jc w:val="both"/>
        <w:rPr>
          <w:sz w:val="28"/>
          <w:szCs w:val="28"/>
        </w:rPr>
      </w:pPr>
      <w:r w:rsidRPr="000A13A7">
        <w:rPr>
          <w:sz w:val="28"/>
          <w:szCs w:val="28"/>
        </w:rPr>
        <w:t xml:space="preserve">Если работа проводится </w:t>
      </w:r>
      <w:r w:rsidRPr="000A13A7">
        <w:rPr>
          <w:i/>
          <w:iCs/>
          <w:sz w:val="28"/>
          <w:szCs w:val="28"/>
        </w:rPr>
        <w:t xml:space="preserve">на этапе формирования навыка, </w:t>
      </w:r>
      <w:r w:rsidRPr="000A13A7">
        <w:rPr>
          <w:sz w:val="28"/>
          <w:szCs w:val="28"/>
        </w:rPr>
        <w:t xml:space="preserve">когда навык еще полностью не сформирован, шкала оценок должна быть несколько иной (процент правильных ответов может быть ниже): </w:t>
      </w:r>
    </w:p>
    <w:p w:rsidR="000A13A7" w:rsidRPr="000A13A7" w:rsidRDefault="000A13A7" w:rsidP="000A13A7">
      <w:pPr>
        <w:pStyle w:val="Default"/>
        <w:ind w:firstLine="709"/>
        <w:jc w:val="both"/>
        <w:rPr>
          <w:sz w:val="28"/>
          <w:szCs w:val="28"/>
        </w:rPr>
      </w:pPr>
      <w:r w:rsidRPr="000A13A7">
        <w:rPr>
          <w:sz w:val="28"/>
          <w:szCs w:val="28"/>
        </w:rPr>
        <w:t xml:space="preserve">• 90-100% всех предложенных примеров решены верно-«5», </w:t>
      </w:r>
    </w:p>
    <w:p w:rsidR="000A13A7" w:rsidRPr="000A13A7" w:rsidRDefault="000A13A7" w:rsidP="000A13A7">
      <w:pPr>
        <w:pStyle w:val="Default"/>
        <w:ind w:firstLine="709"/>
        <w:jc w:val="both"/>
        <w:rPr>
          <w:sz w:val="28"/>
          <w:szCs w:val="28"/>
        </w:rPr>
      </w:pPr>
      <w:r w:rsidRPr="000A13A7">
        <w:rPr>
          <w:sz w:val="28"/>
          <w:szCs w:val="28"/>
        </w:rPr>
        <w:t xml:space="preserve">• 55-89% правильных ответов-«4», </w:t>
      </w:r>
    </w:p>
    <w:p w:rsidR="000A13A7" w:rsidRPr="000A13A7" w:rsidRDefault="000A13A7" w:rsidP="000A13A7">
      <w:pPr>
        <w:pStyle w:val="Default"/>
        <w:ind w:firstLine="709"/>
        <w:jc w:val="both"/>
        <w:rPr>
          <w:sz w:val="28"/>
          <w:szCs w:val="28"/>
        </w:rPr>
      </w:pPr>
      <w:r w:rsidRPr="000A13A7">
        <w:rPr>
          <w:sz w:val="28"/>
          <w:szCs w:val="28"/>
        </w:rPr>
        <w:t xml:space="preserve">• 30-54 % - «3». </w:t>
      </w:r>
    </w:p>
    <w:p w:rsidR="000A13A7" w:rsidRPr="000A13A7" w:rsidRDefault="000A13A7" w:rsidP="000A13A7">
      <w:pPr>
        <w:pStyle w:val="Default"/>
        <w:ind w:firstLine="709"/>
        <w:jc w:val="both"/>
        <w:rPr>
          <w:sz w:val="28"/>
          <w:szCs w:val="28"/>
        </w:rPr>
      </w:pPr>
      <w:r w:rsidRPr="000A13A7">
        <w:rPr>
          <w:sz w:val="28"/>
          <w:szCs w:val="28"/>
        </w:rPr>
        <w:lastRenderedPageBreak/>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0A13A7">
        <w:rPr>
          <w:i/>
          <w:iCs/>
          <w:sz w:val="28"/>
          <w:szCs w:val="28"/>
        </w:rPr>
        <w:t xml:space="preserve">Не следует снижать отметку за неаккуратно выполненные записи </w:t>
      </w:r>
      <w:r w:rsidRPr="000A13A7">
        <w:rPr>
          <w:sz w:val="28"/>
          <w:szCs w:val="28"/>
        </w:rPr>
        <w:t xml:space="preserve">(кроме неаккуратно выполненных геометрических построений - отрезка, многоугольника и пр.), </w:t>
      </w:r>
      <w:r w:rsidRPr="000A13A7">
        <w:rPr>
          <w:i/>
          <w:iCs/>
          <w:sz w:val="28"/>
          <w:szCs w:val="28"/>
        </w:rPr>
        <w:t xml:space="preserve">за грамматические ошибки </w:t>
      </w:r>
      <w:r w:rsidRPr="000A13A7">
        <w:rPr>
          <w:sz w:val="28"/>
          <w:szCs w:val="28"/>
        </w:rPr>
        <w:t xml:space="preserve">и т.п. Эти показатели несущественны при оценивании математической подготовки ученика, так как не отражают ее уровень. </w:t>
      </w:r>
    </w:p>
    <w:p w:rsidR="000A13A7" w:rsidRPr="000A13A7" w:rsidRDefault="000A13A7" w:rsidP="000A13A7">
      <w:pPr>
        <w:pStyle w:val="Default"/>
        <w:ind w:firstLine="709"/>
        <w:jc w:val="both"/>
        <w:rPr>
          <w:sz w:val="28"/>
          <w:szCs w:val="28"/>
        </w:rPr>
      </w:pPr>
      <w:r w:rsidRPr="000A13A7">
        <w:rPr>
          <w:sz w:val="28"/>
          <w:szCs w:val="28"/>
        </w:rP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rsidR="000A13A7" w:rsidRPr="000A13A7" w:rsidRDefault="000A13A7" w:rsidP="000A13A7">
      <w:pPr>
        <w:pStyle w:val="Default"/>
        <w:ind w:firstLine="709"/>
        <w:jc w:val="both"/>
        <w:rPr>
          <w:sz w:val="28"/>
          <w:szCs w:val="28"/>
        </w:rPr>
      </w:pPr>
      <w:r w:rsidRPr="000A13A7">
        <w:rPr>
          <w:sz w:val="28"/>
          <w:szCs w:val="28"/>
        </w:rPr>
        <w:t xml:space="preserve">Кроме оценивания контрольной работы отметкой необходимо проводить </w:t>
      </w:r>
      <w:r w:rsidRPr="000A13A7">
        <w:rPr>
          <w:i/>
          <w:iCs/>
          <w:sz w:val="28"/>
          <w:szCs w:val="28"/>
        </w:rPr>
        <w:t xml:space="preserve">качественный анализ ее выполнения учащимися. </w:t>
      </w:r>
      <w:r w:rsidRPr="000A13A7">
        <w:rPr>
          <w:sz w:val="28"/>
          <w:szCs w:val="28"/>
        </w:rPr>
        <w:t xml:space="preserve">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rsidR="000A13A7" w:rsidRPr="000A13A7" w:rsidRDefault="000A13A7" w:rsidP="000A13A7">
      <w:pPr>
        <w:pStyle w:val="Default"/>
        <w:ind w:firstLine="709"/>
        <w:jc w:val="both"/>
        <w:rPr>
          <w:sz w:val="28"/>
          <w:szCs w:val="28"/>
        </w:rPr>
      </w:pPr>
      <w:r w:rsidRPr="000A13A7">
        <w:rPr>
          <w:sz w:val="28"/>
          <w:szCs w:val="28"/>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w:t>
      </w:r>
      <w:proofErr w:type="spellStart"/>
      <w:r w:rsidRPr="000A13A7">
        <w:rPr>
          <w:sz w:val="28"/>
          <w:szCs w:val="28"/>
        </w:rPr>
        <w:t>сформированность</w:t>
      </w:r>
      <w:proofErr w:type="spellEnd"/>
      <w:r w:rsidRPr="000A13A7">
        <w:rPr>
          <w:sz w:val="28"/>
          <w:szCs w:val="28"/>
        </w:rPr>
        <w:t xml:space="preserve"> навыков, но и умение применять их в ходе решения учебных и практических задач. </w:t>
      </w:r>
    </w:p>
    <w:p w:rsidR="000A13A7" w:rsidRPr="000A13A7" w:rsidRDefault="000A13A7" w:rsidP="000A13A7">
      <w:pPr>
        <w:pStyle w:val="Default"/>
        <w:ind w:firstLine="709"/>
        <w:jc w:val="both"/>
        <w:rPr>
          <w:sz w:val="28"/>
          <w:szCs w:val="28"/>
        </w:rPr>
      </w:pPr>
      <w:r w:rsidRPr="000A13A7">
        <w:rPr>
          <w:b/>
          <w:bCs/>
          <w:sz w:val="28"/>
          <w:szCs w:val="28"/>
        </w:rPr>
        <w:t xml:space="preserve">Проверка письменной работы, содержащей только примеры. </w:t>
      </w:r>
    </w:p>
    <w:p w:rsidR="000A13A7" w:rsidRPr="000A13A7" w:rsidRDefault="000A13A7" w:rsidP="000A13A7">
      <w:pPr>
        <w:pStyle w:val="Default"/>
        <w:ind w:firstLine="709"/>
        <w:jc w:val="both"/>
        <w:rPr>
          <w:sz w:val="28"/>
          <w:szCs w:val="28"/>
        </w:rPr>
      </w:pPr>
      <w:r w:rsidRPr="000A13A7">
        <w:rPr>
          <w:sz w:val="28"/>
          <w:szCs w:val="28"/>
        </w:rPr>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rsidR="000A13A7" w:rsidRPr="000A13A7" w:rsidRDefault="000A13A7" w:rsidP="000A13A7">
      <w:pPr>
        <w:pStyle w:val="Default"/>
        <w:ind w:firstLine="709"/>
        <w:jc w:val="both"/>
        <w:rPr>
          <w:sz w:val="28"/>
          <w:szCs w:val="28"/>
        </w:rPr>
      </w:pPr>
      <w:r>
        <w:rPr>
          <w:sz w:val="28"/>
          <w:szCs w:val="28"/>
        </w:rPr>
        <w:t>-</w:t>
      </w:r>
      <w:r w:rsidRPr="000A13A7">
        <w:rPr>
          <w:sz w:val="28"/>
          <w:szCs w:val="28"/>
        </w:rPr>
        <w:t xml:space="preserve"> </w:t>
      </w:r>
      <w:r w:rsidRPr="000A13A7">
        <w:rPr>
          <w:b/>
          <w:bCs/>
          <w:sz w:val="28"/>
          <w:szCs w:val="28"/>
        </w:rPr>
        <w:t xml:space="preserve">Оценка "5" </w:t>
      </w:r>
      <w:r w:rsidRPr="000A13A7">
        <w:rPr>
          <w:sz w:val="28"/>
          <w:szCs w:val="28"/>
        </w:rPr>
        <w:t xml:space="preserve">ставится, если вся работа выполнена безошибочно. </w:t>
      </w:r>
    </w:p>
    <w:p w:rsidR="000A13A7" w:rsidRPr="000A13A7" w:rsidRDefault="000A13A7" w:rsidP="000A13A7">
      <w:pPr>
        <w:pStyle w:val="Default"/>
        <w:ind w:firstLine="709"/>
        <w:jc w:val="both"/>
        <w:rPr>
          <w:sz w:val="28"/>
          <w:szCs w:val="28"/>
        </w:rPr>
      </w:pPr>
      <w:r>
        <w:rPr>
          <w:sz w:val="28"/>
          <w:szCs w:val="28"/>
        </w:rPr>
        <w:t>-</w:t>
      </w:r>
      <w:r w:rsidRPr="000A13A7">
        <w:rPr>
          <w:sz w:val="28"/>
          <w:szCs w:val="28"/>
        </w:rPr>
        <w:t xml:space="preserve"> </w:t>
      </w:r>
      <w:r w:rsidRPr="000A13A7">
        <w:rPr>
          <w:b/>
          <w:bCs/>
          <w:sz w:val="28"/>
          <w:szCs w:val="28"/>
        </w:rPr>
        <w:t xml:space="preserve">Оценка "4" </w:t>
      </w:r>
      <w:r w:rsidRPr="000A13A7">
        <w:rPr>
          <w:sz w:val="28"/>
          <w:szCs w:val="28"/>
        </w:rPr>
        <w:t xml:space="preserve">ставится, если в работе допущены 1-2 вычислительные ошибки. </w:t>
      </w:r>
    </w:p>
    <w:p w:rsidR="000A13A7" w:rsidRDefault="000A13A7" w:rsidP="000A13A7">
      <w:pPr>
        <w:pStyle w:val="Default"/>
        <w:ind w:firstLine="709"/>
        <w:jc w:val="both"/>
        <w:rPr>
          <w:sz w:val="28"/>
          <w:szCs w:val="28"/>
        </w:rPr>
      </w:pPr>
      <w:r>
        <w:rPr>
          <w:sz w:val="28"/>
          <w:szCs w:val="28"/>
        </w:rPr>
        <w:t>-</w:t>
      </w:r>
      <w:r w:rsidRPr="000A13A7">
        <w:rPr>
          <w:sz w:val="28"/>
          <w:szCs w:val="28"/>
        </w:rPr>
        <w:t xml:space="preserve"> </w:t>
      </w:r>
      <w:r w:rsidRPr="000A13A7">
        <w:rPr>
          <w:b/>
          <w:bCs/>
          <w:sz w:val="28"/>
          <w:szCs w:val="28"/>
        </w:rPr>
        <w:t xml:space="preserve">Оценка "3" </w:t>
      </w:r>
      <w:r w:rsidRPr="000A13A7">
        <w:rPr>
          <w:sz w:val="28"/>
          <w:szCs w:val="28"/>
        </w:rPr>
        <w:t xml:space="preserve">ставится, если в работе допущены 3-5 вычислительных ошибок.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0A13A7">
        <w:rPr>
          <w:rFonts w:ascii="Times New Roman" w:eastAsia="Times New Roman" w:hAnsi="Times New Roman" w:cs="Times New Roman"/>
          <w:color w:val="000000"/>
          <w:kern w:val="0"/>
          <w:sz w:val="28"/>
          <w:szCs w:val="28"/>
          <w:lang w:eastAsia="ru-RU"/>
        </w:rPr>
        <w:t xml:space="preserve"> </w:t>
      </w:r>
      <w:r w:rsidRPr="000A13A7">
        <w:rPr>
          <w:rFonts w:ascii="Times New Roman" w:eastAsia="Times New Roman" w:hAnsi="Times New Roman" w:cs="Times New Roman"/>
          <w:b/>
          <w:bCs/>
          <w:color w:val="000000"/>
          <w:kern w:val="0"/>
          <w:sz w:val="28"/>
          <w:szCs w:val="28"/>
          <w:lang w:eastAsia="ru-RU"/>
        </w:rPr>
        <w:t xml:space="preserve">Оценка "2 </w:t>
      </w:r>
      <w:r w:rsidRPr="000A13A7">
        <w:rPr>
          <w:rFonts w:ascii="Times New Roman" w:eastAsia="Times New Roman" w:hAnsi="Times New Roman" w:cs="Times New Roman"/>
          <w:color w:val="000000"/>
          <w:kern w:val="0"/>
          <w:sz w:val="28"/>
          <w:szCs w:val="28"/>
          <w:lang w:eastAsia="ru-RU"/>
        </w:rPr>
        <w:t xml:space="preserve">"ставится, если в работе допущены более 5 вычислительных ошибок.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i/>
          <w:iCs/>
          <w:color w:val="000000"/>
          <w:kern w:val="0"/>
          <w:sz w:val="28"/>
          <w:szCs w:val="28"/>
          <w:lang w:eastAsia="ru-RU"/>
        </w:rPr>
        <w:t xml:space="preserve">Примечание: </w:t>
      </w:r>
      <w:r w:rsidRPr="000A13A7">
        <w:rPr>
          <w:rFonts w:ascii="Times New Roman" w:eastAsia="Times New Roman" w:hAnsi="Times New Roman" w:cs="Times New Roman"/>
          <w:color w:val="000000"/>
          <w:kern w:val="0"/>
          <w:sz w:val="28"/>
          <w:szCs w:val="28"/>
          <w:lang w:eastAsia="ru-RU"/>
        </w:rPr>
        <w:t xml:space="preserve">за исправления, сделанные учеником самостоятельно, при проверке оценка не снижается.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b/>
          <w:bCs/>
          <w:color w:val="000000"/>
          <w:kern w:val="0"/>
          <w:sz w:val="28"/>
          <w:szCs w:val="28"/>
          <w:lang w:eastAsia="ru-RU"/>
        </w:rPr>
        <w:t xml:space="preserve">Проверка письменной работы, содержащей только задачи.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color w:val="000000"/>
          <w:kern w:val="0"/>
          <w:sz w:val="28"/>
          <w:szCs w:val="28"/>
          <w:lang w:eastAsia="ru-RU"/>
        </w:rPr>
        <w:t xml:space="preserve">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b/>
          <w:bCs/>
          <w:color w:val="000000"/>
          <w:kern w:val="0"/>
          <w:sz w:val="28"/>
          <w:szCs w:val="28"/>
          <w:lang w:eastAsia="ru-RU"/>
        </w:rPr>
        <w:t xml:space="preserve">Оценка "5" </w:t>
      </w:r>
      <w:r w:rsidRPr="000A13A7">
        <w:rPr>
          <w:rFonts w:ascii="Times New Roman" w:eastAsia="Times New Roman" w:hAnsi="Times New Roman" w:cs="Times New Roman"/>
          <w:color w:val="000000"/>
          <w:kern w:val="0"/>
          <w:sz w:val="28"/>
          <w:szCs w:val="28"/>
          <w:lang w:eastAsia="ru-RU"/>
        </w:rPr>
        <w:t xml:space="preserve">ставится, если все задачи выполнены без ошибок.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b/>
          <w:bCs/>
          <w:color w:val="000000"/>
          <w:kern w:val="0"/>
          <w:sz w:val="28"/>
          <w:szCs w:val="28"/>
          <w:lang w:eastAsia="ru-RU"/>
        </w:rPr>
        <w:t xml:space="preserve">Оценка "4" </w:t>
      </w:r>
      <w:r w:rsidRPr="000A13A7">
        <w:rPr>
          <w:rFonts w:ascii="Times New Roman" w:eastAsia="Times New Roman" w:hAnsi="Times New Roman" w:cs="Times New Roman"/>
          <w:color w:val="000000"/>
          <w:kern w:val="0"/>
          <w:sz w:val="28"/>
          <w:szCs w:val="28"/>
          <w:lang w:eastAsia="ru-RU"/>
        </w:rPr>
        <w:t xml:space="preserve">ставится, если нет ошибок в ходе решения задачи, но допущены 1-2 вычислительные ошибки.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b/>
          <w:bCs/>
          <w:color w:val="000000"/>
          <w:kern w:val="0"/>
          <w:sz w:val="28"/>
          <w:szCs w:val="28"/>
          <w:lang w:eastAsia="ru-RU"/>
        </w:rPr>
        <w:t xml:space="preserve">Оценка "3" </w:t>
      </w:r>
      <w:r w:rsidRPr="000A13A7">
        <w:rPr>
          <w:rFonts w:ascii="Times New Roman" w:eastAsia="Times New Roman" w:hAnsi="Times New Roman" w:cs="Times New Roman"/>
          <w:color w:val="000000"/>
          <w:kern w:val="0"/>
          <w:sz w:val="28"/>
          <w:szCs w:val="28"/>
          <w:lang w:eastAsia="ru-RU"/>
        </w:rPr>
        <w:t xml:space="preserve">ставится, если: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lastRenderedPageBreak/>
        <w:t>-</w:t>
      </w:r>
      <w:r w:rsidRPr="000A13A7">
        <w:rPr>
          <w:rFonts w:ascii="Times New Roman" w:eastAsia="Times New Roman" w:hAnsi="Times New Roman" w:cs="Times New Roman"/>
          <w:color w:val="000000"/>
          <w:kern w:val="0"/>
          <w:sz w:val="28"/>
          <w:szCs w:val="28"/>
          <w:lang w:eastAsia="ru-RU"/>
        </w:rPr>
        <w:t xml:space="preserve"> допущена одна ошибка в ходе решения задачи и 1-2 вычислительные ошибки;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0A13A7">
        <w:rPr>
          <w:rFonts w:ascii="Times New Roman" w:eastAsia="Times New Roman" w:hAnsi="Times New Roman" w:cs="Times New Roman"/>
          <w:color w:val="000000"/>
          <w:kern w:val="0"/>
          <w:sz w:val="28"/>
          <w:szCs w:val="28"/>
          <w:lang w:eastAsia="ru-RU"/>
        </w:rPr>
        <w:t xml:space="preserve"> вычислительных ошибок нет, но не решена 1 задача.</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b/>
          <w:bCs/>
          <w:color w:val="000000"/>
          <w:kern w:val="0"/>
          <w:sz w:val="28"/>
          <w:szCs w:val="28"/>
          <w:lang w:eastAsia="ru-RU"/>
        </w:rPr>
        <w:t xml:space="preserve">Оценка "2" </w:t>
      </w:r>
      <w:r w:rsidRPr="000A13A7">
        <w:rPr>
          <w:rFonts w:ascii="Times New Roman" w:eastAsia="Times New Roman" w:hAnsi="Times New Roman" w:cs="Times New Roman"/>
          <w:color w:val="000000"/>
          <w:kern w:val="0"/>
          <w:sz w:val="28"/>
          <w:szCs w:val="28"/>
          <w:lang w:eastAsia="ru-RU"/>
        </w:rPr>
        <w:t xml:space="preserve">ставится, если: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0A13A7">
        <w:rPr>
          <w:rFonts w:ascii="Times New Roman" w:eastAsia="Times New Roman" w:hAnsi="Times New Roman" w:cs="Times New Roman"/>
          <w:color w:val="000000"/>
          <w:kern w:val="0"/>
          <w:sz w:val="28"/>
          <w:szCs w:val="28"/>
          <w:lang w:eastAsia="ru-RU"/>
        </w:rPr>
        <w:t xml:space="preserve"> допущены ошибки в ходе решения всех задач;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0A13A7">
        <w:rPr>
          <w:rFonts w:ascii="Times New Roman" w:eastAsia="Times New Roman" w:hAnsi="Times New Roman" w:cs="Times New Roman"/>
          <w:color w:val="000000"/>
          <w:kern w:val="0"/>
          <w:sz w:val="28"/>
          <w:szCs w:val="28"/>
          <w:lang w:eastAsia="ru-RU"/>
        </w:rPr>
        <w:t xml:space="preserve"> допущены ошибки (две и более) в ходе решения задач и более 2-х вычислительных ошибок в других задачах.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b/>
          <w:bCs/>
          <w:color w:val="000000"/>
          <w:kern w:val="0"/>
          <w:sz w:val="28"/>
          <w:szCs w:val="28"/>
          <w:lang w:eastAsia="ru-RU"/>
        </w:rPr>
        <w:t xml:space="preserve">Оценка математического диктанта.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color w:val="000000"/>
          <w:kern w:val="0"/>
          <w:sz w:val="28"/>
          <w:szCs w:val="28"/>
          <w:lang w:eastAsia="ru-RU"/>
        </w:rPr>
        <w:t xml:space="preserve">При оценке математического диктанта, включающего 12 или более арифметических действий, ставятся следующие отметки: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0A13A7">
        <w:rPr>
          <w:rFonts w:ascii="Times New Roman" w:eastAsia="Times New Roman" w:hAnsi="Times New Roman" w:cs="Times New Roman"/>
          <w:color w:val="000000"/>
          <w:kern w:val="0"/>
          <w:sz w:val="28"/>
          <w:szCs w:val="28"/>
          <w:lang w:eastAsia="ru-RU"/>
        </w:rPr>
        <w:t xml:space="preserve"> </w:t>
      </w:r>
      <w:r w:rsidRPr="000A13A7">
        <w:rPr>
          <w:rFonts w:ascii="Times New Roman" w:eastAsia="Times New Roman" w:hAnsi="Times New Roman" w:cs="Times New Roman"/>
          <w:b/>
          <w:bCs/>
          <w:color w:val="000000"/>
          <w:kern w:val="0"/>
          <w:sz w:val="28"/>
          <w:szCs w:val="28"/>
          <w:lang w:eastAsia="ru-RU"/>
        </w:rPr>
        <w:t xml:space="preserve">Оценка «5» </w:t>
      </w:r>
      <w:r w:rsidRPr="000A13A7">
        <w:rPr>
          <w:rFonts w:ascii="Times New Roman" w:eastAsia="Times New Roman" w:hAnsi="Times New Roman" w:cs="Times New Roman"/>
          <w:color w:val="000000"/>
          <w:kern w:val="0"/>
          <w:sz w:val="28"/>
          <w:szCs w:val="28"/>
          <w:lang w:eastAsia="ru-RU"/>
        </w:rPr>
        <w:t xml:space="preserve">ставится, если вся работа выполнена безошибочно.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0A13A7">
        <w:rPr>
          <w:rFonts w:ascii="Times New Roman" w:eastAsia="Times New Roman" w:hAnsi="Times New Roman" w:cs="Times New Roman"/>
          <w:color w:val="000000"/>
          <w:kern w:val="0"/>
          <w:sz w:val="28"/>
          <w:szCs w:val="28"/>
          <w:lang w:eastAsia="ru-RU"/>
        </w:rPr>
        <w:t xml:space="preserve"> </w:t>
      </w:r>
      <w:r w:rsidRPr="000A13A7">
        <w:rPr>
          <w:rFonts w:ascii="Times New Roman" w:eastAsia="Times New Roman" w:hAnsi="Times New Roman" w:cs="Times New Roman"/>
          <w:b/>
          <w:bCs/>
          <w:color w:val="000000"/>
          <w:kern w:val="0"/>
          <w:sz w:val="28"/>
          <w:szCs w:val="28"/>
          <w:lang w:eastAsia="ru-RU"/>
        </w:rPr>
        <w:t xml:space="preserve">Оценка «4» </w:t>
      </w:r>
      <w:r w:rsidRPr="000A13A7">
        <w:rPr>
          <w:rFonts w:ascii="Times New Roman" w:eastAsia="Times New Roman" w:hAnsi="Times New Roman" w:cs="Times New Roman"/>
          <w:color w:val="000000"/>
          <w:kern w:val="0"/>
          <w:sz w:val="28"/>
          <w:szCs w:val="28"/>
          <w:lang w:eastAsia="ru-RU"/>
        </w:rPr>
        <w:t xml:space="preserve">ставится, если неверно выполнена 1/5 часть примеров от их общего числа.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r w:rsidRPr="000A13A7">
        <w:rPr>
          <w:rFonts w:ascii="Times New Roman" w:eastAsia="Times New Roman" w:hAnsi="Times New Roman" w:cs="Times New Roman"/>
          <w:b/>
          <w:bCs/>
          <w:color w:val="000000"/>
          <w:kern w:val="0"/>
          <w:sz w:val="28"/>
          <w:szCs w:val="28"/>
          <w:lang w:eastAsia="ru-RU"/>
        </w:rPr>
        <w:t xml:space="preserve">Оценка «3» </w:t>
      </w:r>
      <w:r w:rsidRPr="000A13A7">
        <w:rPr>
          <w:rFonts w:ascii="Times New Roman" w:eastAsia="Times New Roman" w:hAnsi="Times New Roman" w:cs="Times New Roman"/>
          <w:color w:val="000000"/>
          <w:kern w:val="0"/>
          <w:sz w:val="28"/>
          <w:szCs w:val="28"/>
          <w:lang w:eastAsia="ru-RU"/>
        </w:rPr>
        <w:t xml:space="preserve">ставится, если неверно выполнена 1/3 часть примеров от их общего числа.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0A13A7">
        <w:rPr>
          <w:rFonts w:ascii="Times New Roman" w:eastAsia="Times New Roman" w:hAnsi="Times New Roman" w:cs="Times New Roman"/>
          <w:color w:val="000000"/>
          <w:kern w:val="0"/>
          <w:sz w:val="28"/>
          <w:szCs w:val="28"/>
          <w:lang w:eastAsia="ru-RU"/>
        </w:rPr>
        <w:t xml:space="preserve"> </w:t>
      </w:r>
      <w:r w:rsidRPr="000A13A7">
        <w:rPr>
          <w:rFonts w:ascii="Times New Roman" w:eastAsia="Times New Roman" w:hAnsi="Times New Roman" w:cs="Times New Roman"/>
          <w:b/>
          <w:bCs/>
          <w:color w:val="000000"/>
          <w:kern w:val="0"/>
          <w:sz w:val="28"/>
          <w:szCs w:val="28"/>
          <w:lang w:eastAsia="ru-RU"/>
        </w:rPr>
        <w:t xml:space="preserve">Оценка «2» </w:t>
      </w:r>
      <w:r w:rsidRPr="000A13A7">
        <w:rPr>
          <w:rFonts w:ascii="Times New Roman" w:eastAsia="Times New Roman" w:hAnsi="Times New Roman" w:cs="Times New Roman"/>
          <w:color w:val="000000"/>
          <w:kern w:val="0"/>
          <w:sz w:val="28"/>
          <w:szCs w:val="28"/>
          <w:lang w:eastAsia="ru-RU"/>
        </w:rPr>
        <w:t xml:space="preserve">ставится, если неверно выполнена 1/2 часть примеров от их общего числа.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b/>
          <w:bCs/>
          <w:i/>
          <w:iCs/>
          <w:color w:val="000000"/>
          <w:kern w:val="0"/>
          <w:sz w:val="28"/>
          <w:szCs w:val="28"/>
          <w:lang w:eastAsia="ru-RU"/>
        </w:rPr>
        <w:t xml:space="preserve">Грубой ошибкой </w:t>
      </w:r>
      <w:r w:rsidRPr="000A13A7">
        <w:rPr>
          <w:rFonts w:ascii="Times New Roman" w:eastAsia="Times New Roman" w:hAnsi="Times New Roman" w:cs="Times New Roman"/>
          <w:color w:val="000000"/>
          <w:kern w:val="0"/>
          <w:sz w:val="28"/>
          <w:szCs w:val="28"/>
          <w:lang w:eastAsia="ru-RU"/>
        </w:rPr>
        <w:t xml:space="preserve">следует считать: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0A13A7">
        <w:rPr>
          <w:rFonts w:ascii="Times New Roman" w:eastAsia="Times New Roman" w:hAnsi="Times New Roman" w:cs="Times New Roman"/>
          <w:color w:val="000000"/>
          <w:kern w:val="0"/>
          <w:sz w:val="28"/>
          <w:szCs w:val="28"/>
          <w:lang w:eastAsia="ru-RU"/>
        </w:rPr>
        <w:t xml:space="preserve"> неверное выполнение вычислений;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0A13A7">
        <w:rPr>
          <w:rFonts w:ascii="Times New Roman" w:eastAsia="Times New Roman" w:hAnsi="Times New Roman" w:cs="Times New Roman"/>
          <w:color w:val="000000"/>
          <w:kern w:val="0"/>
          <w:sz w:val="28"/>
          <w:szCs w:val="28"/>
          <w:lang w:eastAsia="ru-RU"/>
        </w:rPr>
        <w:t xml:space="preserve"> 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0A13A7">
        <w:rPr>
          <w:rFonts w:ascii="Times New Roman" w:eastAsia="Times New Roman" w:hAnsi="Times New Roman" w:cs="Times New Roman"/>
          <w:color w:val="000000"/>
          <w:kern w:val="0"/>
          <w:sz w:val="28"/>
          <w:szCs w:val="28"/>
          <w:lang w:eastAsia="ru-RU"/>
        </w:rPr>
        <w:t xml:space="preserve"> неправильное решение уравнения и неравенства;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0A13A7">
        <w:rPr>
          <w:rFonts w:ascii="Times New Roman" w:eastAsia="Times New Roman" w:hAnsi="Times New Roman" w:cs="Times New Roman"/>
          <w:color w:val="000000"/>
          <w:kern w:val="0"/>
          <w:sz w:val="28"/>
          <w:szCs w:val="28"/>
          <w:lang w:eastAsia="ru-RU"/>
        </w:rPr>
        <w:t xml:space="preserve"> неправильное определение порядка действий в числовом выражении со скобками или без скобок. </w:t>
      </w: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p>
    <w:p w:rsidR="000A13A7" w:rsidRPr="000A13A7" w:rsidRDefault="000A13A7" w:rsidP="000A13A7">
      <w:pPr>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b/>
          <w:bCs/>
          <w:color w:val="000000"/>
          <w:kern w:val="0"/>
          <w:sz w:val="28"/>
          <w:szCs w:val="28"/>
          <w:lang w:eastAsia="ru-RU"/>
        </w:rPr>
        <w:t xml:space="preserve">Ознакомление с окружающим миром и развитие речи </w:t>
      </w:r>
    </w:p>
    <w:p w:rsidR="000A13A7" w:rsidRDefault="000A13A7" w:rsidP="000A13A7">
      <w:pPr>
        <w:pStyle w:val="Default"/>
        <w:ind w:firstLine="709"/>
        <w:jc w:val="both"/>
        <w:rPr>
          <w:sz w:val="28"/>
          <w:szCs w:val="28"/>
        </w:rPr>
      </w:pPr>
      <w:r w:rsidRPr="000A13A7">
        <w:rPr>
          <w:sz w:val="28"/>
          <w:szCs w:val="28"/>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0A13A7" w:rsidRPr="000A13A7" w:rsidRDefault="000A13A7" w:rsidP="000A13A7">
      <w:pPr>
        <w:pStyle w:val="Default"/>
        <w:ind w:firstLine="709"/>
        <w:jc w:val="both"/>
        <w:rPr>
          <w:sz w:val="28"/>
          <w:szCs w:val="28"/>
        </w:rPr>
      </w:pPr>
      <w:r w:rsidRPr="000A13A7">
        <w:rPr>
          <w:sz w:val="28"/>
          <w:szCs w:val="28"/>
        </w:rPr>
        <w:t xml:space="preserve">• уровня представлений и знаний о предметах и явлениях ближайшего окружения, их свойствах; </w:t>
      </w:r>
    </w:p>
    <w:p w:rsidR="000A13A7" w:rsidRPr="000A13A7" w:rsidRDefault="000A13A7" w:rsidP="000A13A7">
      <w:pPr>
        <w:pStyle w:val="Default"/>
        <w:spacing w:after="14"/>
        <w:ind w:firstLine="709"/>
        <w:jc w:val="both"/>
        <w:rPr>
          <w:sz w:val="28"/>
          <w:szCs w:val="28"/>
        </w:rPr>
      </w:pPr>
      <w:r w:rsidRPr="000A13A7">
        <w:rPr>
          <w:sz w:val="28"/>
          <w:szCs w:val="28"/>
        </w:rPr>
        <w:t xml:space="preserve">• уровня сенсорного и умственного развития; </w:t>
      </w:r>
    </w:p>
    <w:p w:rsidR="000A13A7" w:rsidRPr="000A13A7" w:rsidRDefault="000A13A7" w:rsidP="000A13A7">
      <w:pPr>
        <w:pStyle w:val="Default"/>
        <w:spacing w:after="14"/>
        <w:ind w:firstLine="709"/>
        <w:jc w:val="both"/>
        <w:rPr>
          <w:sz w:val="28"/>
          <w:szCs w:val="28"/>
        </w:rPr>
      </w:pPr>
      <w:r w:rsidRPr="000A13A7">
        <w:rPr>
          <w:sz w:val="28"/>
          <w:szCs w:val="28"/>
        </w:rPr>
        <w:t xml:space="preserve">• </w:t>
      </w:r>
      <w:proofErr w:type="spellStart"/>
      <w:r w:rsidRPr="000A13A7">
        <w:rPr>
          <w:sz w:val="28"/>
          <w:szCs w:val="28"/>
        </w:rPr>
        <w:t>сформированности</w:t>
      </w:r>
      <w:proofErr w:type="spellEnd"/>
      <w:r w:rsidRPr="000A13A7">
        <w:rPr>
          <w:sz w:val="28"/>
          <w:szCs w:val="28"/>
        </w:rPr>
        <w:t xml:space="preserve"> обобщенных представлений на основе выделения общих существенных признаков; </w:t>
      </w:r>
    </w:p>
    <w:p w:rsidR="000A13A7" w:rsidRPr="000A13A7" w:rsidRDefault="000A13A7" w:rsidP="000A13A7">
      <w:pPr>
        <w:pStyle w:val="Default"/>
        <w:spacing w:after="14"/>
        <w:ind w:firstLine="709"/>
        <w:jc w:val="both"/>
        <w:rPr>
          <w:sz w:val="28"/>
          <w:szCs w:val="28"/>
        </w:rPr>
      </w:pPr>
      <w:r w:rsidRPr="000A13A7">
        <w:rPr>
          <w:sz w:val="28"/>
          <w:szCs w:val="28"/>
        </w:rPr>
        <w:t xml:space="preserve">• умения проводить сравнение двух и более предметов с установлением их общих и отличительных признаков; </w:t>
      </w:r>
    </w:p>
    <w:p w:rsidR="000A13A7" w:rsidRPr="000A13A7" w:rsidRDefault="000A13A7" w:rsidP="000A13A7">
      <w:pPr>
        <w:pStyle w:val="Default"/>
        <w:ind w:firstLine="709"/>
        <w:jc w:val="both"/>
        <w:rPr>
          <w:sz w:val="28"/>
          <w:szCs w:val="28"/>
        </w:rPr>
      </w:pPr>
      <w:r w:rsidRPr="000A13A7">
        <w:rPr>
          <w:sz w:val="28"/>
          <w:szCs w:val="28"/>
        </w:rPr>
        <w:t xml:space="preserve">• умения рассказать о признаках предметов из своего ближайшего окружения по определенному плану; </w:t>
      </w:r>
    </w:p>
    <w:p w:rsidR="000A13A7" w:rsidRPr="000A13A7" w:rsidRDefault="000A13A7" w:rsidP="000A13A7">
      <w:pPr>
        <w:pStyle w:val="Default"/>
        <w:ind w:firstLine="709"/>
        <w:jc w:val="both"/>
        <w:rPr>
          <w:sz w:val="28"/>
          <w:szCs w:val="28"/>
        </w:rPr>
      </w:pPr>
      <w:r w:rsidRPr="000A13A7">
        <w:rPr>
          <w:sz w:val="28"/>
          <w:szCs w:val="28"/>
        </w:rPr>
        <w:t xml:space="preserve">• умения узнавать в природе и на картинке цветы, деревья, кустарники, плоды, птиц, домашних и диких животных; </w:t>
      </w:r>
    </w:p>
    <w:p w:rsidR="000A13A7" w:rsidRPr="000A13A7" w:rsidRDefault="000A13A7" w:rsidP="000A13A7">
      <w:pPr>
        <w:pStyle w:val="Default"/>
        <w:spacing w:after="27"/>
        <w:ind w:firstLine="709"/>
        <w:jc w:val="both"/>
        <w:rPr>
          <w:sz w:val="28"/>
          <w:szCs w:val="28"/>
        </w:rPr>
      </w:pPr>
      <w:r w:rsidRPr="000A13A7">
        <w:rPr>
          <w:sz w:val="28"/>
          <w:szCs w:val="28"/>
        </w:rPr>
        <w:t xml:space="preserve">• уровня развития речи, степени систематизации словаря; </w:t>
      </w:r>
    </w:p>
    <w:p w:rsidR="000A13A7" w:rsidRPr="000A13A7" w:rsidRDefault="000A13A7" w:rsidP="000A13A7">
      <w:pPr>
        <w:pStyle w:val="Default"/>
        <w:spacing w:after="27"/>
        <w:ind w:firstLine="709"/>
        <w:jc w:val="both"/>
        <w:rPr>
          <w:sz w:val="28"/>
          <w:szCs w:val="28"/>
        </w:rPr>
      </w:pPr>
      <w:r w:rsidRPr="000A13A7">
        <w:rPr>
          <w:sz w:val="28"/>
          <w:szCs w:val="28"/>
        </w:rPr>
        <w:lastRenderedPageBreak/>
        <w:t xml:space="preserve">• умения различать взаимное расположение предметов и обозначать эти отношения соответствующими словами; </w:t>
      </w:r>
    </w:p>
    <w:p w:rsidR="000A13A7" w:rsidRPr="000A13A7" w:rsidRDefault="000A13A7" w:rsidP="000A13A7">
      <w:pPr>
        <w:pStyle w:val="Default"/>
        <w:spacing w:after="27"/>
        <w:ind w:firstLine="709"/>
        <w:jc w:val="both"/>
        <w:rPr>
          <w:sz w:val="28"/>
          <w:szCs w:val="28"/>
        </w:rPr>
      </w:pPr>
      <w:r w:rsidRPr="000A13A7">
        <w:rPr>
          <w:sz w:val="28"/>
          <w:szCs w:val="28"/>
        </w:rPr>
        <w:t xml:space="preserve">• умения работать по плану, инструкции, алгоритму; </w:t>
      </w:r>
    </w:p>
    <w:p w:rsidR="000A13A7" w:rsidRPr="000A13A7" w:rsidRDefault="000A13A7" w:rsidP="000A13A7">
      <w:pPr>
        <w:pStyle w:val="Default"/>
        <w:spacing w:after="27"/>
        <w:ind w:firstLine="709"/>
        <w:jc w:val="both"/>
        <w:rPr>
          <w:sz w:val="28"/>
          <w:szCs w:val="28"/>
        </w:rPr>
      </w:pPr>
      <w:r w:rsidRPr="000A13A7">
        <w:rPr>
          <w:sz w:val="28"/>
          <w:szCs w:val="28"/>
        </w:rPr>
        <w:t xml:space="preserve">• умения вести наблюдения, анализировать их и делать выводы; </w:t>
      </w:r>
    </w:p>
    <w:p w:rsidR="000A13A7" w:rsidRPr="000A13A7" w:rsidRDefault="000A13A7" w:rsidP="000A13A7">
      <w:pPr>
        <w:pStyle w:val="Default"/>
        <w:spacing w:after="27"/>
        <w:ind w:firstLine="709"/>
        <w:jc w:val="both"/>
        <w:rPr>
          <w:sz w:val="28"/>
          <w:szCs w:val="28"/>
        </w:rPr>
      </w:pPr>
      <w:r w:rsidRPr="000A13A7">
        <w:rPr>
          <w:sz w:val="28"/>
          <w:szCs w:val="28"/>
        </w:rPr>
        <w:t xml:space="preserve">• умения выбирать способ обследования предмета; </w:t>
      </w:r>
    </w:p>
    <w:p w:rsidR="000A13A7" w:rsidRPr="000A13A7" w:rsidRDefault="000A13A7" w:rsidP="000A13A7">
      <w:pPr>
        <w:pStyle w:val="Default"/>
        <w:spacing w:after="27"/>
        <w:ind w:firstLine="709"/>
        <w:jc w:val="both"/>
        <w:rPr>
          <w:sz w:val="28"/>
          <w:szCs w:val="28"/>
        </w:rPr>
      </w:pPr>
      <w:r w:rsidRPr="000A13A7">
        <w:rPr>
          <w:sz w:val="28"/>
          <w:szCs w:val="28"/>
        </w:rPr>
        <w:t xml:space="preserve">• умения давать полные ответы на вопросы об увиденном, о собственных впечатлениях, наблюдениях и практической деятельности; </w:t>
      </w:r>
    </w:p>
    <w:p w:rsidR="000A13A7" w:rsidRPr="000A13A7" w:rsidRDefault="000A13A7" w:rsidP="000A13A7">
      <w:pPr>
        <w:pStyle w:val="Default"/>
        <w:spacing w:after="27"/>
        <w:ind w:firstLine="709"/>
        <w:jc w:val="both"/>
        <w:rPr>
          <w:sz w:val="28"/>
          <w:szCs w:val="28"/>
        </w:rPr>
      </w:pPr>
      <w:r w:rsidRPr="000A13A7">
        <w:rPr>
          <w:sz w:val="28"/>
          <w:szCs w:val="28"/>
        </w:rPr>
        <w:t xml:space="preserve">• умения описывать предметы, явления, излагать события или рассуждать о них в определенной последовательности; </w:t>
      </w:r>
    </w:p>
    <w:p w:rsidR="000A13A7" w:rsidRPr="000A13A7" w:rsidRDefault="000A13A7" w:rsidP="000A13A7">
      <w:pPr>
        <w:pStyle w:val="Default"/>
        <w:spacing w:after="27"/>
        <w:ind w:firstLine="709"/>
        <w:jc w:val="both"/>
        <w:rPr>
          <w:sz w:val="28"/>
          <w:szCs w:val="28"/>
        </w:rPr>
      </w:pPr>
      <w:r w:rsidRPr="000A13A7">
        <w:rPr>
          <w:sz w:val="28"/>
          <w:szCs w:val="28"/>
        </w:rPr>
        <w:t xml:space="preserve">• уровня овладения навыками предметно-практической деятельности; </w:t>
      </w:r>
    </w:p>
    <w:p w:rsidR="000A13A7" w:rsidRPr="000A13A7" w:rsidRDefault="000A13A7" w:rsidP="000A13A7">
      <w:pPr>
        <w:pStyle w:val="Default"/>
        <w:spacing w:after="27"/>
        <w:ind w:firstLine="709"/>
        <w:jc w:val="both"/>
        <w:rPr>
          <w:sz w:val="28"/>
          <w:szCs w:val="28"/>
        </w:rPr>
      </w:pPr>
      <w:r w:rsidRPr="000A13A7">
        <w:rPr>
          <w:sz w:val="28"/>
          <w:szCs w:val="28"/>
        </w:rPr>
        <w:t xml:space="preserve">• умения составлять рассказы по сюжетной картине, по серии картинок, опорному слову, образцу; </w:t>
      </w:r>
    </w:p>
    <w:p w:rsidR="000A13A7" w:rsidRPr="000A13A7" w:rsidRDefault="000A13A7" w:rsidP="000A13A7">
      <w:pPr>
        <w:pStyle w:val="Default"/>
        <w:ind w:firstLine="709"/>
        <w:jc w:val="both"/>
        <w:rPr>
          <w:sz w:val="28"/>
          <w:szCs w:val="28"/>
        </w:rPr>
      </w:pPr>
      <w:r w:rsidRPr="000A13A7">
        <w:rPr>
          <w:sz w:val="28"/>
          <w:szCs w:val="28"/>
        </w:rPr>
        <w:t xml:space="preserve">• выделять главное, устанавливать причинно-следственные связи, делать выводы. </w:t>
      </w:r>
    </w:p>
    <w:p w:rsidR="000A13A7" w:rsidRPr="000A13A7" w:rsidRDefault="000A13A7" w:rsidP="000A13A7">
      <w:pPr>
        <w:pStyle w:val="Default"/>
        <w:ind w:firstLine="709"/>
        <w:jc w:val="both"/>
        <w:rPr>
          <w:sz w:val="28"/>
          <w:szCs w:val="28"/>
        </w:rPr>
      </w:pPr>
    </w:p>
    <w:p w:rsidR="000A13A7" w:rsidRDefault="000A13A7" w:rsidP="000A13A7">
      <w:pPr>
        <w:pStyle w:val="Default"/>
        <w:ind w:firstLine="709"/>
        <w:jc w:val="both"/>
        <w:rPr>
          <w:b/>
          <w:bCs/>
          <w:sz w:val="28"/>
          <w:szCs w:val="28"/>
        </w:rPr>
      </w:pPr>
      <w:r w:rsidRPr="000A13A7">
        <w:rPr>
          <w:b/>
          <w:bCs/>
          <w:sz w:val="28"/>
          <w:szCs w:val="28"/>
        </w:rPr>
        <w:t xml:space="preserve">Виды проверочных работ </w:t>
      </w:r>
    </w:p>
    <w:p w:rsidR="000A13A7" w:rsidRPr="000A13A7" w:rsidRDefault="000A13A7" w:rsidP="000A13A7">
      <w:pPr>
        <w:pStyle w:val="Default"/>
        <w:ind w:firstLine="709"/>
        <w:jc w:val="both"/>
        <w:rPr>
          <w:sz w:val="28"/>
          <w:szCs w:val="28"/>
        </w:rPr>
      </w:pPr>
      <w:r w:rsidRPr="000A13A7">
        <w:rPr>
          <w:sz w:val="28"/>
          <w:szCs w:val="28"/>
        </w:rPr>
        <w:t xml:space="preserve">Выбор вида проверочных работ определяется необходимостью проверки знаний, умений и навыков </w:t>
      </w:r>
      <w:r>
        <w:rPr>
          <w:sz w:val="28"/>
          <w:szCs w:val="28"/>
        </w:rPr>
        <w:t>об</w:t>
      </w:r>
      <w:r w:rsidRPr="000A13A7">
        <w:rPr>
          <w:sz w:val="28"/>
          <w:szCs w:val="28"/>
        </w:rPr>
        <w:t>уча</w:t>
      </w:r>
      <w:r>
        <w:rPr>
          <w:sz w:val="28"/>
          <w:szCs w:val="28"/>
        </w:rPr>
        <w:t>ю</w:t>
      </w:r>
      <w:r w:rsidRPr="000A13A7">
        <w:rPr>
          <w:sz w:val="28"/>
          <w:szCs w:val="28"/>
        </w:rPr>
        <w:t xml:space="preserve">щихся по отдельным существенным вопросам изучаемой темы. </w:t>
      </w:r>
    </w:p>
    <w:p w:rsidR="000A13A7" w:rsidRPr="000A13A7" w:rsidRDefault="000A13A7" w:rsidP="000A13A7">
      <w:pPr>
        <w:pStyle w:val="Default"/>
        <w:ind w:firstLine="709"/>
        <w:jc w:val="both"/>
        <w:rPr>
          <w:sz w:val="28"/>
          <w:szCs w:val="28"/>
        </w:rPr>
      </w:pPr>
      <w:r w:rsidRPr="000A13A7">
        <w:rPr>
          <w:sz w:val="28"/>
          <w:szCs w:val="28"/>
        </w:rPr>
        <w:t xml:space="preserve">Основными видами проверочных работ по ознакомлению с окружающим миром и развитию речи являются: </w:t>
      </w:r>
    </w:p>
    <w:p w:rsidR="000A13A7" w:rsidRPr="000A13A7" w:rsidRDefault="000A13A7" w:rsidP="000A13A7">
      <w:pPr>
        <w:pStyle w:val="Default"/>
        <w:spacing w:after="18"/>
        <w:ind w:firstLine="709"/>
        <w:jc w:val="both"/>
        <w:rPr>
          <w:sz w:val="28"/>
          <w:szCs w:val="28"/>
        </w:rPr>
      </w:pPr>
      <w:r w:rsidRPr="000A13A7">
        <w:rPr>
          <w:sz w:val="28"/>
          <w:szCs w:val="28"/>
        </w:rPr>
        <w:t xml:space="preserve">• устные и письменные ответы на вопросы с использованием справочного материала; </w:t>
      </w:r>
    </w:p>
    <w:p w:rsidR="000A13A7" w:rsidRPr="000A13A7" w:rsidRDefault="000A13A7" w:rsidP="000A13A7">
      <w:pPr>
        <w:pStyle w:val="Default"/>
        <w:spacing w:after="18"/>
        <w:ind w:firstLine="709"/>
        <w:jc w:val="both"/>
        <w:rPr>
          <w:sz w:val="28"/>
          <w:szCs w:val="28"/>
        </w:rPr>
      </w:pPr>
      <w:r w:rsidRPr="000A13A7">
        <w:rPr>
          <w:sz w:val="28"/>
          <w:szCs w:val="28"/>
        </w:rPr>
        <w:t xml:space="preserve">• составление рассказов по опорным словам, иллюстрируемым картинкой; </w:t>
      </w:r>
    </w:p>
    <w:p w:rsidR="000A13A7" w:rsidRPr="000A13A7" w:rsidRDefault="000A13A7" w:rsidP="000A13A7">
      <w:pPr>
        <w:pStyle w:val="Default"/>
        <w:spacing w:after="18"/>
        <w:ind w:firstLine="709"/>
        <w:jc w:val="both"/>
        <w:rPr>
          <w:sz w:val="28"/>
          <w:szCs w:val="28"/>
        </w:rPr>
      </w:pPr>
      <w:r w:rsidRPr="000A13A7">
        <w:rPr>
          <w:sz w:val="28"/>
          <w:szCs w:val="28"/>
        </w:rPr>
        <w:t xml:space="preserve">• составление рассказов по серии картинок; </w:t>
      </w:r>
    </w:p>
    <w:p w:rsidR="000A13A7" w:rsidRPr="000A13A7" w:rsidRDefault="000A13A7" w:rsidP="000A13A7">
      <w:pPr>
        <w:pStyle w:val="Default"/>
        <w:spacing w:after="18"/>
        <w:ind w:firstLine="709"/>
        <w:jc w:val="both"/>
        <w:rPr>
          <w:sz w:val="28"/>
          <w:szCs w:val="28"/>
        </w:rPr>
      </w:pPr>
      <w:r w:rsidRPr="000A13A7">
        <w:rPr>
          <w:sz w:val="28"/>
          <w:szCs w:val="28"/>
        </w:rPr>
        <w:t xml:space="preserve">• составление рассказов по серии сюжетных картинок, предлагаемых в нарушенной последовательности; </w:t>
      </w:r>
    </w:p>
    <w:p w:rsidR="000A13A7" w:rsidRPr="000A13A7" w:rsidRDefault="000A13A7" w:rsidP="000A13A7">
      <w:pPr>
        <w:pStyle w:val="Default"/>
        <w:spacing w:after="18"/>
        <w:ind w:firstLine="709"/>
        <w:jc w:val="both"/>
        <w:rPr>
          <w:sz w:val="28"/>
          <w:szCs w:val="28"/>
        </w:rPr>
      </w:pPr>
      <w:r w:rsidRPr="000A13A7">
        <w:rPr>
          <w:sz w:val="28"/>
          <w:szCs w:val="28"/>
        </w:rPr>
        <w:t xml:space="preserve">• составление рассказов по сюжетным картинам; </w:t>
      </w:r>
    </w:p>
    <w:p w:rsidR="000A13A7" w:rsidRPr="000A13A7" w:rsidRDefault="000A13A7" w:rsidP="000A13A7">
      <w:pPr>
        <w:pStyle w:val="Default"/>
        <w:spacing w:after="18"/>
        <w:ind w:firstLine="709"/>
        <w:jc w:val="both"/>
        <w:rPr>
          <w:sz w:val="28"/>
          <w:szCs w:val="28"/>
        </w:rPr>
      </w:pPr>
      <w:r w:rsidRPr="000A13A7">
        <w:rPr>
          <w:sz w:val="28"/>
          <w:szCs w:val="28"/>
        </w:rPr>
        <w:t xml:space="preserve">• составление плана рассказа при помощи картинок; </w:t>
      </w:r>
    </w:p>
    <w:p w:rsidR="000A13A7" w:rsidRPr="000A13A7" w:rsidRDefault="000A13A7" w:rsidP="000A13A7">
      <w:pPr>
        <w:pStyle w:val="Default"/>
        <w:spacing w:after="18"/>
        <w:ind w:firstLine="709"/>
        <w:jc w:val="both"/>
        <w:rPr>
          <w:sz w:val="28"/>
          <w:szCs w:val="28"/>
        </w:rPr>
      </w:pPr>
      <w:r w:rsidRPr="000A13A7">
        <w:rPr>
          <w:sz w:val="28"/>
          <w:szCs w:val="28"/>
        </w:rPr>
        <w:t xml:space="preserve">• составление рассказов о наблюдениях в природе и за деятельностью человека по плану, алгоритму; </w:t>
      </w:r>
    </w:p>
    <w:p w:rsidR="000A13A7" w:rsidRPr="000A13A7" w:rsidRDefault="000A13A7" w:rsidP="000A13A7">
      <w:pPr>
        <w:pStyle w:val="Default"/>
        <w:spacing w:after="18"/>
        <w:ind w:firstLine="709"/>
        <w:jc w:val="both"/>
        <w:rPr>
          <w:sz w:val="28"/>
          <w:szCs w:val="28"/>
        </w:rPr>
      </w:pPr>
      <w:r w:rsidRPr="000A13A7">
        <w:rPr>
          <w:sz w:val="28"/>
          <w:szCs w:val="28"/>
        </w:rPr>
        <w:t xml:space="preserve">• работа с деформированным предложением, текстом; </w:t>
      </w:r>
    </w:p>
    <w:p w:rsidR="000A13A7" w:rsidRPr="000A13A7" w:rsidRDefault="000A13A7" w:rsidP="000A13A7">
      <w:pPr>
        <w:pStyle w:val="Default"/>
        <w:spacing w:after="18"/>
        <w:ind w:firstLine="709"/>
        <w:jc w:val="both"/>
        <w:rPr>
          <w:sz w:val="28"/>
          <w:szCs w:val="28"/>
        </w:rPr>
      </w:pPr>
      <w:r w:rsidRPr="000A13A7">
        <w:rPr>
          <w:sz w:val="28"/>
          <w:szCs w:val="28"/>
        </w:rPr>
        <w:t xml:space="preserve">• пересказ по готовому образцу; </w:t>
      </w:r>
    </w:p>
    <w:p w:rsidR="000A13A7" w:rsidRPr="000A13A7" w:rsidRDefault="000A13A7" w:rsidP="000A13A7">
      <w:pPr>
        <w:pStyle w:val="Default"/>
        <w:spacing w:after="18"/>
        <w:ind w:firstLine="709"/>
        <w:jc w:val="both"/>
        <w:rPr>
          <w:sz w:val="28"/>
          <w:szCs w:val="28"/>
        </w:rPr>
      </w:pPr>
      <w:r w:rsidRPr="000A13A7">
        <w:rPr>
          <w:sz w:val="28"/>
          <w:szCs w:val="28"/>
        </w:rPr>
        <w:t xml:space="preserve">• решение речевых логических задач; </w:t>
      </w:r>
    </w:p>
    <w:p w:rsidR="000A13A7" w:rsidRPr="000A13A7" w:rsidRDefault="000A13A7" w:rsidP="000A13A7">
      <w:pPr>
        <w:pStyle w:val="Default"/>
        <w:spacing w:after="18"/>
        <w:ind w:firstLine="709"/>
        <w:jc w:val="both"/>
        <w:rPr>
          <w:sz w:val="28"/>
          <w:szCs w:val="28"/>
        </w:rPr>
      </w:pPr>
      <w:r w:rsidRPr="000A13A7">
        <w:rPr>
          <w:sz w:val="28"/>
          <w:szCs w:val="28"/>
        </w:rPr>
        <w:t xml:space="preserve">• работа по перфокартам; </w:t>
      </w:r>
    </w:p>
    <w:p w:rsidR="000A13A7" w:rsidRPr="000A13A7" w:rsidRDefault="000A13A7" w:rsidP="000A13A7">
      <w:pPr>
        <w:pStyle w:val="Default"/>
        <w:spacing w:after="18"/>
        <w:ind w:firstLine="709"/>
        <w:jc w:val="both"/>
        <w:rPr>
          <w:sz w:val="28"/>
          <w:szCs w:val="28"/>
        </w:rPr>
      </w:pPr>
      <w:r w:rsidRPr="000A13A7">
        <w:rPr>
          <w:sz w:val="28"/>
          <w:szCs w:val="28"/>
        </w:rPr>
        <w:t xml:space="preserve">• распределение (группировка) предметных картинок по заданным признакам, </w:t>
      </w:r>
    </w:p>
    <w:p w:rsidR="000A13A7" w:rsidRPr="000A13A7" w:rsidRDefault="000A13A7" w:rsidP="000A13A7">
      <w:pPr>
        <w:pStyle w:val="Default"/>
        <w:spacing w:after="18"/>
        <w:ind w:firstLine="709"/>
        <w:jc w:val="both"/>
        <w:rPr>
          <w:sz w:val="28"/>
          <w:szCs w:val="28"/>
        </w:rPr>
      </w:pPr>
      <w:r w:rsidRPr="000A13A7">
        <w:rPr>
          <w:sz w:val="28"/>
          <w:szCs w:val="28"/>
        </w:rPr>
        <w:t xml:space="preserve">• выполнение коллективных работ по предварительно обсужденному замыслу,  </w:t>
      </w:r>
    </w:p>
    <w:p w:rsidR="000A13A7" w:rsidRPr="000A13A7" w:rsidRDefault="000A13A7" w:rsidP="000A13A7">
      <w:p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color w:val="000000"/>
          <w:kern w:val="0"/>
          <w:sz w:val="28"/>
          <w:szCs w:val="28"/>
          <w:lang w:eastAsia="ru-RU"/>
        </w:rPr>
        <w:t xml:space="preserve">• выполнение тестовых заданий. </w:t>
      </w:r>
    </w:p>
    <w:p w:rsidR="000A13A7" w:rsidRPr="000A13A7" w:rsidRDefault="000A13A7" w:rsidP="000A13A7">
      <w:p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8"/>
          <w:szCs w:val="28"/>
          <w:lang w:eastAsia="ru-RU"/>
        </w:rPr>
      </w:pPr>
      <w:r w:rsidRPr="000A13A7">
        <w:rPr>
          <w:rFonts w:ascii="Times New Roman" w:eastAsia="Times New Roman" w:hAnsi="Times New Roman" w:cs="Times New Roman"/>
          <w:i/>
          <w:iCs/>
          <w:color w:val="000000"/>
          <w:kern w:val="0"/>
          <w:sz w:val="28"/>
          <w:szCs w:val="28"/>
          <w:lang w:eastAsia="ru-RU"/>
        </w:rPr>
        <w:t xml:space="preserve">Речевая логическая задача </w:t>
      </w:r>
      <w:r w:rsidRPr="000A13A7">
        <w:rPr>
          <w:rFonts w:ascii="Times New Roman" w:eastAsia="Times New Roman" w:hAnsi="Times New Roman" w:cs="Times New Roman"/>
          <w:color w:val="000000"/>
          <w:kern w:val="0"/>
          <w:sz w:val="28"/>
          <w:szCs w:val="28"/>
          <w:lang w:eastAsia="ru-RU"/>
        </w:rPr>
        <w:t xml:space="preserve">-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w:t>
      </w:r>
      <w:r w:rsidRPr="000A13A7">
        <w:rPr>
          <w:rFonts w:ascii="Times New Roman" w:eastAsia="Times New Roman" w:hAnsi="Times New Roman" w:cs="Times New Roman"/>
          <w:color w:val="000000"/>
          <w:kern w:val="0"/>
          <w:sz w:val="28"/>
          <w:szCs w:val="28"/>
          <w:lang w:eastAsia="ru-RU"/>
        </w:rPr>
        <w:lastRenderedPageBreak/>
        <w:t xml:space="preserve">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 </w:t>
      </w:r>
    </w:p>
    <w:p w:rsidR="000A13A7" w:rsidRPr="000A13A7" w:rsidRDefault="00A61E02" w:rsidP="00A61E02">
      <w:pPr>
        <w:pStyle w:val="Default"/>
        <w:ind w:firstLine="709"/>
        <w:jc w:val="both"/>
        <w:rPr>
          <w:b/>
          <w:sz w:val="28"/>
          <w:szCs w:val="28"/>
        </w:rPr>
      </w:pPr>
      <w:r>
        <w:rPr>
          <w:sz w:val="28"/>
          <w:szCs w:val="28"/>
        </w:rPr>
        <w:t xml:space="preserve"> </w:t>
      </w:r>
    </w:p>
    <w:p w:rsidR="00576D40" w:rsidRPr="00576D40" w:rsidRDefault="00133AFF" w:rsidP="00C559A3">
      <w:pPr>
        <w:tabs>
          <w:tab w:val="left" w:pos="0"/>
          <w:tab w:val="right" w:leader="dot" w:pos="9639"/>
        </w:tabs>
        <w:spacing w:after="0" w:line="240" w:lineRule="auto"/>
        <w:ind w:firstLine="709"/>
        <w:jc w:val="both"/>
        <w:rPr>
          <w:rFonts w:ascii="Times New Roman" w:hAnsi="Times New Roman" w:cs="Times New Roman"/>
          <w:b/>
          <w:sz w:val="28"/>
          <w:szCs w:val="28"/>
        </w:rPr>
      </w:pPr>
      <w:r w:rsidRPr="00C559A3">
        <w:rPr>
          <w:rFonts w:ascii="Times New Roman" w:hAnsi="Times New Roman" w:cs="Times New Roman"/>
          <w:b/>
          <w:sz w:val="28"/>
          <w:szCs w:val="28"/>
        </w:rPr>
        <w:t>О</w:t>
      </w:r>
      <w:r w:rsidR="00576D40" w:rsidRPr="00C559A3">
        <w:rPr>
          <w:rFonts w:ascii="Times New Roman" w:hAnsi="Times New Roman" w:cs="Times New Roman"/>
          <w:b/>
          <w:sz w:val="28"/>
          <w:szCs w:val="28"/>
        </w:rPr>
        <w:t>ценк</w:t>
      </w:r>
      <w:r w:rsidRPr="00C559A3">
        <w:rPr>
          <w:rFonts w:ascii="Times New Roman" w:hAnsi="Times New Roman" w:cs="Times New Roman"/>
          <w:b/>
          <w:sz w:val="28"/>
          <w:szCs w:val="28"/>
        </w:rPr>
        <w:t>а</w:t>
      </w:r>
      <w:r w:rsidR="00576D40" w:rsidRPr="00C559A3">
        <w:rPr>
          <w:rFonts w:ascii="Times New Roman" w:hAnsi="Times New Roman" w:cs="Times New Roman"/>
          <w:b/>
          <w:sz w:val="28"/>
          <w:szCs w:val="28"/>
        </w:rPr>
        <w:t xml:space="preserve"> достижения обучающимися с</w:t>
      </w:r>
      <w:r w:rsidR="00576D40" w:rsidRPr="00576D40">
        <w:rPr>
          <w:rFonts w:ascii="Times New Roman" w:hAnsi="Times New Roman" w:cs="Times New Roman"/>
          <w:b/>
          <w:sz w:val="28"/>
          <w:szCs w:val="28"/>
        </w:rPr>
        <w:t xml:space="preserve"> задержкой психического развития планируемых результатов освоения программы коррекционной работы</w:t>
      </w:r>
    </w:p>
    <w:p w:rsidR="009B3ECE" w:rsidRPr="00B11FEA" w:rsidRDefault="009B3ECE" w:rsidP="00044399">
      <w:pPr>
        <w:spacing w:after="0" w:line="24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программы коррекционной работы, составляющей неотъемлемую часть АООП НОО, осуществляется в полном соответствии с требованиями ФГОС НОО</w:t>
      </w:r>
      <w:r>
        <w:rPr>
          <w:rFonts w:ascii="Times New Roman" w:hAnsi="Times New Roman" w:cs="Times New Roman"/>
          <w:sz w:val="28"/>
          <w:szCs w:val="28"/>
        </w:rPr>
        <w:t xml:space="preserve"> обучающихся с ОВЗ</w:t>
      </w:r>
      <w:r w:rsidRPr="00B11FEA">
        <w:rPr>
          <w:rFonts w:ascii="Times New Roman" w:hAnsi="Times New Roman" w:cs="Times New Roman"/>
          <w:sz w:val="28"/>
          <w:szCs w:val="28"/>
        </w:rPr>
        <w:t xml:space="preserve">. </w:t>
      </w:r>
    </w:p>
    <w:p w:rsidR="009B3ECE" w:rsidRPr="00B11FEA" w:rsidRDefault="009B3ECE" w:rsidP="00044399">
      <w:pPr>
        <w:spacing w:after="0" w:line="24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При определении подходов к осуществлению оценки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программы коррекционной работы целесообразно опираться на следующие </w:t>
      </w:r>
      <w:r w:rsidRPr="003429B3">
        <w:rPr>
          <w:rFonts w:ascii="Times New Roman" w:hAnsi="Times New Roman" w:cs="Times New Roman"/>
          <w:b/>
          <w:i/>
          <w:sz w:val="28"/>
          <w:szCs w:val="28"/>
        </w:rPr>
        <w:t>принципы</w:t>
      </w:r>
      <w:r w:rsidRPr="00B11FEA">
        <w:rPr>
          <w:rFonts w:ascii="Times New Roman" w:hAnsi="Times New Roman" w:cs="Times New Roman"/>
          <w:sz w:val="28"/>
          <w:szCs w:val="28"/>
        </w:rPr>
        <w:t>:</w:t>
      </w:r>
    </w:p>
    <w:p w:rsidR="009B3ECE" w:rsidRPr="00B11FEA" w:rsidRDefault="009B3ECE" w:rsidP="00044399">
      <w:pPr>
        <w:spacing w:after="0" w:line="24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r>
        <w:rPr>
          <w:rFonts w:ascii="Times New Roman" w:hAnsi="Times New Roman" w:cs="Times New Roman"/>
          <w:sz w:val="28"/>
          <w:szCs w:val="28"/>
        </w:rPr>
        <w:t xml:space="preserve"> с ЗПР</w:t>
      </w:r>
      <w:r w:rsidRPr="00B11FEA">
        <w:rPr>
          <w:rFonts w:ascii="Times New Roman" w:hAnsi="Times New Roman" w:cs="Times New Roman"/>
          <w:sz w:val="28"/>
          <w:szCs w:val="28"/>
        </w:rPr>
        <w:t>;</w:t>
      </w:r>
    </w:p>
    <w:p w:rsidR="009B3ECE" w:rsidRPr="00B11FEA" w:rsidRDefault="009B3ECE" w:rsidP="00044399">
      <w:pPr>
        <w:spacing w:after="0" w:line="24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Times New Roman" w:hAnsi="Times New Roman" w:cs="Times New Roman"/>
          <w:sz w:val="28"/>
          <w:szCs w:val="28"/>
        </w:rPr>
        <w:t xml:space="preserve"> с ЗПР</w:t>
      </w:r>
      <w:r w:rsidRPr="00B11FEA">
        <w:rPr>
          <w:rFonts w:ascii="Times New Roman" w:hAnsi="Times New Roman" w:cs="Times New Roman"/>
          <w:sz w:val="28"/>
          <w:szCs w:val="28"/>
        </w:rPr>
        <w:t>;</w:t>
      </w:r>
    </w:p>
    <w:p w:rsidR="009B3ECE" w:rsidRPr="00B11FEA" w:rsidRDefault="009B3ECE" w:rsidP="00044399">
      <w:pPr>
        <w:spacing w:after="0" w:line="24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9B3ECE" w:rsidRPr="00B11FEA" w:rsidRDefault="009B3ECE" w:rsidP="00044399">
      <w:pPr>
        <w:spacing w:after="0" w:line="24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Эти принципы, отражая основные закономерности целостного процесса образования </w:t>
      </w:r>
      <w:r>
        <w:rPr>
          <w:rFonts w:ascii="Times New Roman" w:hAnsi="Times New Roman" w:cs="Times New Roman"/>
          <w:sz w:val="28"/>
          <w:szCs w:val="28"/>
        </w:rPr>
        <w:t>обучающихся с ЗПР</w:t>
      </w:r>
      <w:r w:rsidRPr="00B11FEA">
        <w:rPr>
          <w:rFonts w:ascii="Times New Roman" w:hAnsi="Times New Roman" w:cs="Times New Roman"/>
          <w:sz w:val="28"/>
          <w:szCs w:val="28"/>
        </w:rPr>
        <w:t>,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9B3ECE" w:rsidRDefault="009B3ECE" w:rsidP="00044399">
      <w:pPr>
        <w:spacing w:after="0" w:line="24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Основным объектом оценки достижений планируемых результатов освоения </w:t>
      </w:r>
      <w:r>
        <w:rPr>
          <w:rFonts w:ascii="Times New Roman" w:hAnsi="Times New Roman" w:cs="Times New Roman"/>
          <w:sz w:val="28"/>
          <w:szCs w:val="28"/>
        </w:rPr>
        <w:t>обучающимися с ЗПР</w:t>
      </w:r>
      <w:r w:rsidRPr="00B11FEA">
        <w:rPr>
          <w:rFonts w:ascii="Times New Roman" w:hAnsi="Times New Roman" w:cs="Times New Roman"/>
          <w:sz w:val="28"/>
          <w:szCs w:val="28"/>
        </w:rPr>
        <w:t xml:space="preserve"> программы коррекционной работы, выступает наличие положительной динамики обучающихся в интегративных показателях, отражающих успешность </w:t>
      </w:r>
      <w:r w:rsidR="003A5E34">
        <w:rPr>
          <w:rFonts w:ascii="Times New Roman" w:hAnsi="Times New Roman" w:cs="Times New Roman"/>
          <w:sz w:val="28"/>
          <w:szCs w:val="28"/>
        </w:rPr>
        <w:t xml:space="preserve">достижения образовательных достижений и </w:t>
      </w:r>
      <w:r w:rsidRPr="00B11FEA">
        <w:rPr>
          <w:rFonts w:ascii="Times New Roman" w:hAnsi="Times New Roman" w:cs="Times New Roman"/>
          <w:sz w:val="28"/>
          <w:szCs w:val="28"/>
        </w:rPr>
        <w:t xml:space="preserve">преодоления отклонений развития. </w:t>
      </w:r>
    </w:p>
    <w:p w:rsidR="009B3ECE" w:rsidRPr="00B11FEA" w:rsidRDefault="009B3ECE" w:rsidP="00044399">
      <w:pPr>
        <w:spacing w:after="0" w:line="240" w:lineRule="auto"/>
        <w:ind w:firstLine="709"/>
        <w:contextualSpacing/>
        <w:jc w:val="both"/>
        <w:rPr>
          <w:rFonts w:ascii="Times New Roman" w:hAnsi="Times New Roman" w:cs="Times New Roman"/>
          <w:sz w:val="28"/>
          <w:szCs w:val="28"/>
        </w:rPr>
      </w:pPr>
      <w:r w:rsidRPr="000A467E">
        <w:rPr>
          <w:rFonts w:ascii="Times New Roman" w:hAnsi="Times New Roman" w:cs="Times New Roman"/>
          <w:sz w:val="28"/>
          <w:szCs w:val="28"/>
          <w:u w:val="single"/>
        </w:rPr>
        <w:t xml:space="preserve">Оценка результатов освоения обучающимися </w:t>
      </w:r>
      <w:r w:rsidR="00651966" w:rsidRPr="000A467E">
        <w:rPr>
          <w:rFonts w:ascii="Times New Roman" w:hAnsi="Times New Roman" w:cs="Times New Roman"/>
          <w:sz w:val="28"/>
          <w:szCs w:val="28"/>
          <w:u w:val="single"/>
        </w:rPr>
        <w:t xml:space="preserve">с </w:t>
      </w:r>
      <w:r w:rsidR="003A27F4" w:rsidRPr="000A467E">
        <w:rPr>
          <w:rFonts w:ascii="Times New Roman" w:hAnsi="Times New Roman" w:cs="Times New Roman"/>
          <w:sz w:val="28"/>
          <w:szCs w:val="28"/>
          <w:u w:val="single"/>
        </w:rPr>
        <w:t>З</w:t>
      </w:r>
      <w:r w:rsidR="00651966" w:rsidRPr="000A467E">
        <w:rPr>
          <w:rFonts w:ascii="Times New Roman" w:hAnsi="Times New Roman" w:cs="Times New Roman"/>
          <w:sz w:val="28"/>
          <w:szCs w:val="28"/>
          <w:u w:val="single"/>
        </w:rPr>
        <w:t xml:space="preserve">ПР </w:t>
      </w:r>
      <w:r w:rsidRPr="000A467E">
        <w:rPr>
          <w:rFonts w:ascii="Times New Roman" w:hAnsi="Times New Roman" w:cs="Times New Roman"/>
          <w:sz w:val="28"/>
          <w:szCs w:val="28"/>
          <w:u w:val="single"/>
        </w:rPr>
        <w:t>программы коррекционной работы может осуществляться с помощью мониторинговых процедур.</w:t>
      </w:r>
      <w:r w:rsidRPr="00B11FEA">
        <w:rPr>
          <w:rFonts w:ascii="Times New Roman" w:hAnsi="Times New Roman" w:cs="Times New Roman"/>
          <w:sz w:val="28"/>
          <w:szCs w:val="28"/>
        </w:rPr>
        <w:t xml:space="preserve"> Мониторинг, обладая такими характеристиками, как непрерывность, </w:t>
      </w:r>
      <w:proofErr w:type="spellStart"/>
      <w:r w:rsidRPr="00B11FEA">
        <w:rPr>
          <w:rFonts w:ascii="Times New Roman" w:hAnsi="Times New Roman" w:cs="Times New Roman"/>
          <w:sz w:val="28"/>
          <w:szCs w:val="28"/>
        </w:rPr>
        <w:t>диагностичность</w:t>
      </w:r>
      <w:proofErr w:type="spellEnd"/>
      <w:r w:rsidRPr="00B11FEA">
        <w:rPr>
          <w:rFonts w:ascii="Times New Roman" w:hAnsi="Times New Roman" w:cs="Times New Roman"/>
          <w:sz w:val="28"/>
          <w:szCs w:val="28"/>
        </w:rPr>
        <w:t xml:space="preserve">, научность, информативность, наличие обратной связи, позволяет осуществить не только оценку достижений планируемых результатов освоения </w:t>
      </w:r>
      <w:r w:rsidR="00651966">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 но и вносить (в случае необходимости) коррективы </w:t>
      </w:r>
      <w:r>
        <w:rPr>
          <w:rFonts w:ascii="Times New Roman" w:hAnsi="Times New Roman" w:cs="Times New Roman"/>
          <w:sz w:val="28"/>
          <w:szCs w:val="28"/>
        </w:rPr>
        <w:t xml:space="preserve">в ее содержание и организацию. </w:t>
      </w:r>
      <w:r w:rsidRPr="00B11FEA">
        <w:rPr>
          <w:rFonts w:ascii="Times New Roman" w:hAnsi="Times New Roman" w:cs="Times New Roman"/>
          <w:sz w:val="28"/>
          <w:szCs w:val="28"/>
        </w:rPr>
        <w:t xml:space="preserve">В целях оценки результатов освоения обучающимися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программы коррекционной работы целесообразно использовать все три формы мониторинга: </w:t>
      </w:r>
      <w:r w:rsidRPr="000A467E">
        <w:rPr>
          <w:rFonts w:ascii="Times New Roman" w:hAnsi="Times New Roman" w:cs="Times New Roman"/>
          <w:b/>
          <w:sz w:val="28"/>
          <w:szCs w:val="28"/>
        </w:rPr>
        <w:t>стартовую, текущую и финишную диагностику.</w:t>
      </w:r>
    </w:p>
    <w:p w:rsidR="009B3ECE" w:rsidRPr="00B11FEA" w:rsidRDefault="009B3ECE" w:rsidP="00044399">
      <w:pPr>
        <w:spacing w:after="0" w:line="240" w:lineRule="auto"/>
        <w:ind w:firstLine="709"/>
        <w:contextualSpacing/>
        <w:jc w:val="both"/>
        <w:rPr>
          <w:rFonts w:ascii="Times New Roman" w:hAnsi="Times New Roman" w:cs="Times New Roman"/>
          <w:sz w:val="28"/>
          <w:szCs w:val="28"/>
        </w:rPr>
      </w:pPr>
      <w:r w:rsidRPr="000A467E">
        <w:rPr>
          <w:rFonts w:ascii="Times New Roman" w:hAnsi="Times New Roman" w:cs="Times New Roman"/>
          <w:i/>
          <w:sz w:val="28"/>
          <w:szCs w:val="28"/>
        </w:rPr>
        <w:t>Стартовая диагностика</w:t>
      </w:r>
      <w:r w:rsidRPr="00B11FEA">
        <w:rPr>
          <w:rFonts w:ascii="Times New Roman" w:hAnsi="Times New Roman" w:cs="Times New Roman"/>
          <w:sz w:val="28"/>
          <w:szCs w:val="28"/>
        </w:rPr>
        <w:t xml:space="preserve"> позволяет наряду с выявлением индивидуальных особых образовательных потребностей и возможностей обучающихся, выявить </w:t>
      </w:r>
      <w:r w:rsidRPr="00B11FEA">
        <w:rPr>
          <w:rFonts w:ascii="Times New Roman" w:hAnsi="Times New Roman" w:cs="Times New Roman"/>
          <w:sz w:val="28"/>
          <w:szCs w:val="28"/>
        </w:rPr>
        <w:lastRenderedPageBreak/>
        <w:t>исходный уровень развития интегративных показателей, свидетельствующий о степени влияния  нарушений развития на учебно-познавательную дея</w:t>
      </w:r>
      <w:r w:rsidR="00651966">
        <w:rPr>
          <w:rFonts w:ascii="Times New Roman" w:hAnsi="Times New Roman" w:cs="Times New Roman"/>
          <w:sz w:val="28"/>
          <w:szCs w:val="28"/>
        </w:rPr>
        <w:t>тельность и повседневную жизнь</w:t>
      </w:r>
      <w:r w:rsidRPr="00B11FEA">
        <w:rPr>
          <w:rFonts w:ascii="Times New Roman" w:hAnsi="Times New Roman" w:cs="Times New Roman"/>
          <w:sz w:val="28"/>
          <w:szCs w:val="28"/>
        </w:rPr>
        <w:t>.</w:t>
      </w:r>
    </w:p>
    <w:p w:rsidR="009B3ECE" w:rsidRPr="00B11FEA" w:rsidRDefault="009B3ECE" w:rsidP="00044399">
      <w:pPr>
        <w:spacing w:after="0" w:line="240" w:lineRule="auto"/>
        <w:ind w:firstLine="709"/>
        <w:contextualSpacing/>
        <w:jc w:val="both"/>
        <w:rPr>
          <w:rFonts w:ascii="Times New Roman" w:hAnsi="Times New Roman" w:cs="Times New Roman"/>
          <w:sz w:val="28"/>
          <w:szCs w:val="28"/>
        </w:rPr>
      </w:pPr>
      <w:r w:rsidRPr="000A467E">
        <w:rPr>
          <w:rFonts w:ascii="Times New Roman" w:hAnsi="Times New Roman" w:cs="Times New Roman"/>
          <w:i/>
          <w:sz w:val="28"/>
          <w:szCs w:val="28"/>
        </w:rPr>
        <w:t>Текущая диагностика</w:t>
      </w:r>
      <w:r w:rsidRPr="00B11FEA">
        <w:rPr>
          <w:rFonts w:ascii="Times New Roman" w:hAnsi="Times New Roman" w:cs="Times New Roman"/>
          <w:sz w:val="28"/>
          <w:szCs w:val="28"/>
        </w:rPr>
        <w:t xml:space="preserve"> используется для осуществления мониторинга в течение всего времени обучения </w:t>
      </w:r>
      <w:r w:rsidR="00651966">
        <w:rPr>
          <w:rFonts w:ascii="Times New Roman" w:hAnsi="Times New Roman" w:cs="Times New Roman"/>
          <w:sz w:val="28"/>
          <w:szCs w:val="28"/>
        </w:rPr>
        <w:t>обучающегося</w:t>
      </w:r>
      <w:r w:rsidRPr="00B11FEA">
        <w:rPr>
          <w:rFonts w:ascii="Times New Roman" w:hAnsi="Times New Roman" w:cs="Times New Roman"/>
          <w:sz w:val="28"/>
          <w:szCs w:val="28"/>
        </w:rPr>
        <w:t xml:space="preserve">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B11FEA">
        <w:rPr>
          <w:rFonts w:ascii="Times New Roman" w:hAnsi="Times New Roman" w:cs="Times New Roman"/>
          <w:sz w:val="28"/>
          <w:szCs w:val="28"/>
        </w:rPr>
        <w:t>неуспешности</w:t>
      </w:r>
      <w:proofErr w:type="spellEnd"/>
      <w:r w:rsidRPr="00B11FEA">
        <w:rPr>
          <w:rFonts w:ascii="Times New Roman" w:hAnsi="Times New Roman" w:cs="Times New Roman"/>
          <w:sz w:val="28"/>
          <w:szCs w:val="28"/>
        </w:rPr>
        <w:t xml:space="preserve"> (отсутствие даже незначительной положительной динамики) обучающихся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в освоении планируемых результатов овладения программой коррекционной работы. Данные </w:t>
      </w:r>
      <w:proofErr w:type="spellStart"/>
      <w:r w:rsidRPr="00B11FEA">
        <w:rPr>
          <w:rFonts w:ascii="Times New Roman" w:hAnsi="Times New Roman" w:cs="Times New Roman"/>
          <w:sz w:val="28"/>
          <w:szCs w:val="28"/>
        </w:rPr>
        <w:t>эксперсс-диагностики</w:t>
      </w:r>
      <w:proofErr w:type="spellEnd"/>
      <w:r w:rsidRPr="00B11FEA">
        <w:rPr>
          <w:rFonts w:ascii="Times New Roman" w:hAnsi="Times New Roman" w:cs="Times New Roman"/>
          <w:sz w:val="28"/>
          <w:szCs w:val="28"/>
        </w:rPr>
        <w:t xml:space="preserve">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9B3ECE" w:rsidRPr="00B11FEA" w:rsidRDefault="009B3ECE" w:rsidP="00044399">
      <w:pPr>
        <w:spacing w:after="0" w:line="240" w:lineRule="auto"/>
        <w:ind w:firstLine="709"/>
        <w:contextualSpacing/>
        <w:jc w:val="both"/>
        <w:rPr>
          <w:rFonts w:ascii="Times New Roman" w:hAnsi="Times New Roman" w:cs="Times New Roman"/>
          <w:sz w:val="28"/>
          <w:szCs w:val="28"/>
        </w:rPr>
      </w:pPr>
      <w:r w:rsidRPr="000A467E">
        <w:rPr>
          <w:rFonts w:ascii="Times New Roman" w:hAnsi="Times New Roman" w:cs="Times New Roman"/>
          <w:i/>
          <w:sz w:val="28"/>
          <w:szCs w:val="28"/>
        </w:rPr>
        <w:t xml:space="preserve">Целью </w:t>
      </w:r>
      <w:r w:rsidR="000A467E">
        <w:rPr>
          <w:rFonts w:ascii="Times New Roman" w:hAnsi="Times New Roman" w:cs="Times New Roman"/>
          <w:i/>
          <w:sz w:val="28"/>
          <w:szCs w:val="28"/>
        </w:rPr>
        <w:t>итогов</w:t>
      </w:r>
      <w:r w:rsidRPr="000A467E">
        <w:rPr>
          <w:rFonts w:ascii="Times New Roman" w:hAnsi="Times New Roman" w:cs="Times New Roman"/>
          <w:i/>
          <w:sz w:val="28"/>
          <w:szCs w:val="28"/>
        </w:rPr>
        <w:t>ой диагностики</w:t>
      </w:r>
      <w:r w:rsidRPr="00B11FEA">
        <w:rPr>
          <w:rFonts w:ascii="Times New Roman" w:hAnsi="Times New Roman" w:cs="Times New Roman"/>
          <w:sz w:val="28"/>
          <w:szCs w:val="28"/>
        </w:rPr>
        <w:t xml:space="preserve">,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в соответствии с планируемыми результатами освоения </w:t>
      </w:r>
      <w:r w:rsidR="00651966">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w:t>
      </w:r>
    </w:p>
    <w:p w:rsidR="009B3ECE" w:rsidRPr="000A467E" w:rsidRDefault="009B3ECE" w:rsidP="00044399">
      <w:pPr>
        <w:spacing w:after="0" w:line="240" w:lineRule="auto"/>
        <w:ind w:firstLine="709"/>
        <w:contextualSpacing/>
        <w:jc w:val="both"/>
        <w:rPr>
          <w:rFonts w:ascii="Times New Roman" w:hAnsi="Times New Roman" w:cs="Times New Roman"/>
          <w:i/>
          <w:sz w:val="28"/>
          <w:szCs w:val="28"/>
        </w:rPr>
      </w:pPr>
      <w:r w:rsidRPr="000A467E">
        <w:rPr>
          <w:rFonts w:ascii="Times New Roman" w:hAnsi="Times New Roman" w:cs="Times New Roman"/>
          <w:i/>
          <w:sz w:val="28"/>
          <w:szCs w:val="28"/>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51158E" w:rsidRPr="00BE7417" w:rsidRDefault="0051158E" w:rsidP="00044399">
      <w:pPr>
        <w:tabs>
          <w:tab w:val="right" w:leader="dot" w:pos="9329"/>
        </w:tabs>
        <w:spacing w:after="0" w:line="240" w:lineRule="auto"/>
        <w:ind w:firstLine="709"/>
        <w:jc w:val="both"/>
        <w:rPr>
          <w:rFonts w:ascii="Times New Roman" w:eastAsia="Times New Roman" w:hAnsi="Times New Roman" w:cs="Times New Roman"/>
          <w:color w:val="auto"/>
          <w:sz w:val="28"/>
          <w:szCs w:val="28"/>
        </w:rPr>
      </w:pPr>
      <w:r w:rsidRPr="00BE7417">
        <w:rPr>
          <w:rFonts w:hAnsi="Times New Roman"/>
          <w:color w:val="auto"/>
          <w:sz w:val="28"/>
          <w:szCs w:val="28"/>
        </w:rPr>
        <w:t>Для</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ascii="Times New Roman" w:hAnsi="Times New Roman" w:cs="Times New Roman"/>
          <w:color w:val="auto"/>
          <w:sz w:val="28"/>
          <w:szCs w:val="28"/>
        </w:rPr>
        <w:t xml:space="preserve">результатов освоения обучающимися с ЗПР программы коррекционной работы </w:t>
      </w:r>
      <w:r w:rsidRPr="00BE7417">
        <w:rPr>
          <w:rFonts w:ascii="Times New Roman"/>
          <w:color w:val="auto"/>
          <w:sz w:val="28"/>
          <w:szCs w:val="28"/>
        </w:rPr>
        <w:t xml:space="preserve"> </w:t>
      </w:r>
      <w:r w:rsidRPr="00BE7417">
        <w:rPr>
          <w:rFonts w:hAnsi="Times New Roman"/>
          <w:color w:val="auto"/>
          <w:sz w:val="28"/>
          <w:szCs w:val="28"/>
        </w:rPr>
        <w:t>используется</w:t>
      </w:r>
      <w:r w:rsidRPr="00BE7417">
        <w:rPr>
          <w:rFonts w:hAnsi="Times New Roman"/>
          <w:color w:val="auto"/>
          <w:sz w:val="28"/>
          <w:szCs w:val="28"/>
        </w:rPr>
        <w:t xml:space="preserve"> </w:t>
      </w:r>
      <w:r w:rsidR="00923C6F" w:rsidRPr="00BE7417">
        <w:rPr>
          <w:rFonts w:ascii="Times New Roman" w:hAnsi="Times New Roman" w:cs="Times New Roman"/>
          <w:color w:val="auto"/>
          <w:sz w:val="28"/>
          <w:szCs w:val="28"/>
        </w:rPr>
        <w:t>метод экспертной оценки, который представляет собой процедуру оценки результатов на основе мнений группы специалистов (экспертов)</w:t>
      </w:r>
      <w:r w:rsidRPr="00BE7417">
        <w:rPr>
          <w:rFonts w:ascii="Times New Roman"/>
          <w:color w:val="auto"/>
          <w:sz w:val="28"/>
          <w:szCs w:val="28"/>
        </w:rPr>
        <w:t xml:space="preserve">. </w:t>
      </w:r>
      <w:r w:rsidRPr="00BE7417">
        <w:rPr>
          <w:rFonts w:hAnsi="Times New Roman"/>
          <w:color w:val="auto"/>
          <w:sz w:val="28"/>
          <w:szCs w:val="28"/>
        </w:rPr>
        <w:t>Данная</w:t>
      </w:r>
      <w:r w:rsidRPr="00BE7417">
        <w:rPr>
          <w:rFonts w:hAnsi="Times New Roman"/>
          <w:color w:val="auto"/>
          <w:sz w:val="28"/>
          <w:szCs w:val="28"/>
        </w:rPr>
        <w:t xml:space="preserve"> </w:t>
      </w:r>
      <w:r w:rsidRPr="00BE7417">
        <w:rPr>
          <w:rFonts w:hAnsi="Times New Roman"/>
          <w:color w:val="auto"/>
          <w:sz w:val="28"/>
          <w:szCs w:val="28"/>
        </w:rPr>
        <w:t>группа</w:t>
      </w:r>
      <w:r w:rsidRPr="00BE7417">
        <w:rPr>
          <w:rFonts w:hAnsi="Times New Roman"/>
          <w:color w:val="auto"/>
          <w:sz w:val="28"/>
          <w:szCs w:val="28"/>
        </w:rPr>
        <w:t xml:space="preserve"> </w:t>
      </w:r>
      <w:r w:rsidRPr="00BE7417">
        <w:rPr>
          <w:rFonts w:hAnsi="Times New Roman"/>
          <w:color w:val="auto"/>
          <w:sz w:val="28"/>
          <w:szCs w:val="28"/>
        </w:rPr>
        <w:t>экспертов</w:t>
      </w:r>
      <w:r w:rsidRPr="00BE7417">
        <w:rPr>
          <w:rFonts w:hAnsi="Times New Roman"/>
          <w:color w:val="auto"/>
          <w:sz w:val="28"/>
          <w:szCs w:val="28"/>
        </w:rPr>
        <w:t xml:space="preserve"> </w:t>
      </w:r>
      <w:r w:rsidRPr="00BE7417">
        <w:rPr>
          <w:rFonts w:hAnsi="Times New Roman"/>
          <w:color w:val="auto"/>
          <w:sz w:val="28"/>
          <w:szCs w:val="28"/>
        </w:rPr>
        <w:t>объединяет</w:t>
      </w:r>
      <w:r w:rsidRPr="00BE7417">
        <w:rPr>
          <w:rFonts w:hAnsi="Times New Roman"/>
          <w:color w:val="auto"/>
          <w:sz w:val="28"/>
          <w:szCs w:val="28"/>
        </w:rPr>
        <w:t xml:space="preserve"> </w:t>
      </w:r>
      <w:r w:rsidRPr="00BE7417">
        <w:rPr>
          <w:rFonts w:hAnsi="Times New Roman"/>
          <w:color w:val="auto"/>
          <w:sz w:val="28"/>
          <w:szCs w:val="28"/>
        </w:rPr>
        <w:t>всех</w:t>
      </w:r>
      <w:r w:rsidRPr="00BE7417">
        <w:rPr>
          <w:rFonts w:hAnsi="Times New Roman"/>
          <w:color w:val="auto"/>
          <w:sz w:val="28"/>
          <w:szCs w:val="28"/>
        </w:rPr>
        <w:t xml:space="preserve"> </w:t>
      </w:r>
      <w:r w:rsidRPr="00BE7417">
        <w:rPr>
          <w:rFonts w:hAnsi="Times New Roman"/>
          <w:color w:val="auto"/>
          <w:sz w:val="28"/>
          <w:szCs w:val="28"/>
        </w:rPr>
        <w:t>участников</w:t>
      </w:r>
      <w:r w:rsidRPr="00BE7417">
        <w:rPr>
          <w:rFonts w:hAnsi="Times New Roman"/>
          <w:color w:val="auto"/>
          <w:sz w:val="28"/>
          <w:szCs w:val="28"/>
        </w:rPr>
        <w:t xml:space="preserve"> </w:t>
      </w:r>
      <w:r w:rsidRPr="00BE7417">
        <w:rPr>
          <w:rFonts w:hAnsi="Times New Roman"/>
          <w:color w:val="auto"/>
          <w:sz w:val="28"/>
          <w:szCs w:val="28"/>
        </w:rPr>
        <w:t>образовательного</w:t>
      </w:r>
      <w:r w:rsidRPr="00BE7417">
        <w:rPr>
          <w:rFonts w:hAnsi="Times New Roman"/>
          <w:color w:val="auto"/>
          <w:sz w:val="28"/>
          <w:szCs w:val="28"/>
        </w:rPr>
        <w:t xml:space="preserve"> </w:t>
      </w:r>
      <w:r w:rsidRPr="00BE7417">
        <w:rPr>
          <w:rFonts w:hAnsi="Times New Roman"/>
          <w:color w:val="auto"/>
          <w:sz w:val="28"/>
          <w:szCs w:val="28"/>
        </w:rPr>
        <w:t>процесса</w:t>
      </w:r>
      <w:r w:rsidRPr="00BE7417">
        <w:rPr>
          <w:rFonts w:hAnsi="Times New Roman"/>
          <w:color w:val="auto"/>
          <w:sz w:val="28"/>
          <w:szCs w:val="28"/>
        </w:rPr>
        <w:t xml:space="preserve"> </w:t>
      </w:r>
      <w:r w:rsidRPr="00BE7417">
        <w:rPr>
          <w:rFonts w:ascii="Times New Roman"/>
          <w:color w:val="auto"/>
          <w:sz w:val="28"/>
          <w:szCs w:val="28"/>
        </w:rPr>
        <w:t xml:space="preserve">- </w:t>
      </w:r>
      <w:r w:rsidRPr="00BE7417">
        <w:rPr>
          <w:rFonts w:hAnsi="Times New Roman"/>
          <w:color w:val="auto"/>
          <w:sz w:val="28"/>
          <w:szCs w:val="28"/>
        </w:rPr>
        <w:t>тех</w:t>
      </w:r>
      <w:r w:rsidRPr="00BE7417">
        <w:rPr>
          <w:rFonts w:ascii="Times New Roman"/>
          <w:color w:val="auto"/>
          <w:sz w:val="28"/>
          <w:szCs w:val="28"/>
        </w:rPr>
        <w:t xml:space="preserve">, </w:t>
      </w:r>
      <w:r w:rsidRPr="00BE7417">
        <w:rPr>
          <w:rFonts w:hAnsi="Times New Roman"/>
          <w:color w:val="auto"/>
          <w:sz w:val="28"/>
          <w:szCs w:val="28"/>
        </w:rPr>
        <w:t>кто</w:t>
      </w:r>
      <w:r w:rsidRPr="00BE7417">
        <w:rPr>
          <w:rFonts w:hAnsi="Times New Roman"/>
          <w:color w:val="auto"/>
          <w:sz w:val="28"/>
          <w:szCs w:val="28"/>
        </w:rPr>
        <w:t xml:space="preserve"> </w:t>
      </w:r>
      <w:r w:rsidRPr="00BE7417">
        <w:rPr>
          <w:rFonts w:hAnsi="Times New Roman"/>
          <w:color w:val="auto"/>
          <w:sz w:val="28"/>
          <w:szCs w:val="28"/>
        </w:rPr>
        <w:t>обучает</w:t>
      </w:r>
      <w:r w:rsidRPr="00BE7417">
        <w:rPr>
          <w:rFonts w:ascii="Times New Roman"/>
          <w:color w:val="auto"/>
          <w:sz w:val="28"/>
          <w:szCs w:val="28"/>
        </w:rPr>
        <w:t xml:space="preserve">, </w:t>
      </w:r>
      <w:r w:rsidRPr="00BE7417">
        <w:rPr>
          <w:rFonts w:hAnsi="Times New Roman"/>
          <w:color w:val="auto"/>
          <w:sz w:val="28"/>
          <w:szCs w:val="28"/>
        </w:rPr>
        <w:t>воспитывает</w:t>
      </w:r>
      <w:r w:rsidRPr="00BE7417">
        <w:rPr>
          <w:rFonts w:hAnsi="Times New Roman"/>
          <w:color w:val="auto"/>
          <w:sz w:val="28"/>
          <w:szCs w:val="28"/>
        </w:rPr>
        <w:t xml:space="preserve"> </w:t>
      </w:r>
      <w:r w:rsidRPr="00BE7417">
        <w:rPr>
          <w:rFonts w:hAnsi="Times New Roman"/>
          <w:color w:val="auto"/>
          <w:sz w:val="28"/>
          <w:szCs w:val="28"/>
        </w:rPr>
        <w:t>и</w:t>
      </w:r>
      <w:r w:rsidRPr="00BE7417">
        <w:rPr>
          <w:rFonts w:hAnsi="Times New Roman"/>
          <w:color w:val="auto"/>
          <w:sz w:val="28"/>
          <w:szCs w:val="28"/>
        </w:rPr>
        <w:t xml:space="preserve"> </w:t>
      </w:r>
      <w:r w:rsidRPr="00BE7417">
        <w:rPr>
          <w:rFonts w:hAnsi="Times New Roman"/>
          <w:color w:val="auto"/>
          <w:sz w:val="28"/>
          <w:szCs w:val="28"/>
        </w:rPr>
        <w:t>тесно</w:t>
      </w:r>
      <w:r w:rsidRPr="00BE7417">
        <w:rPr>
          <w:rFonts w:hAnsi="Times New Roman"/>
          <w:color w:val="auto"/>
          <w:sz w:val="28"/>
          <w:szCs w:val="28"/>
        </w:rPr>
        <w:t xml:space="preserve"> </w:t>
      </w:r>
      <w:r w:rsidRPr="00BE7417">
        <w:rPr>
          <w:rFonts w:hAnsi="Times New Roman"/>
          <w:color w:val="auto"/>
          <w:sz w:val="28"/>
          <w:szCs w:val="28"/>
        </w:rPr>
        <w:t>контактирует</w:t>
      </w:r>
      <w:r w:rsidRPr="00BE7417">
        <w:rPr>
          <w:rFonts w:hAnsi="Times New Roman"/>
          <w:color w:val="auto"/>
          <w:sz w:val="28"/>
          <w:szCs w:val="28"/>
        </w:rPr>
        <w:t xml:space="preserve"> </w:t>
      </w:r>
      <w:r w:rsidRPr="00BE7417">
        <w:rPr>
          <w:rFonts w:hAnsi="Times New Roman"/>
          <w:color w:val="auto"/>
          <w:sz w:val="28"/>
          <w:szCs w:val="28"/>
        </w:rPr>
        <w:t>с</w:t>
      </w:r>
      <w:r w:rsidRPr="00BE7417">
        <w:rPr>
          <w:rFonts w:hAnsi="Times New Roman"/>
          <w:color w:val="auto"/>
          <w:sz w:val="28"/>
          <w:szCs w:val="28"/>
        </w:rPr>
        <w:t xml:space="preserve"> </w:t>
      </w:r>
      <w:r w:rsidRPr="00BE7417">
        <w:rPr>
          <w:rFonts w:hAnsi="Times New Roman"/>
          <w:color w:val="auto"/>
          <w:sz w:val="28"/>
          <w:szCs w:val="28"/>
        </w:rPr>
        <w:t>обучающимся</w:t>
      </w:r>
      <w:r w:rsidRPr="00BE7417">
        <w:rPr>
          <w:rFonts w:ascii="Times New Roman"/>
          <w:color w:val="auto"/>
          <w:sz w:val="28"/>
          <w:szCs w:val="28"/>
        </w:rPr>
        <w:t xml:space="preserve">. </w:t>
      </w:r>
      <w:r w:rsidRPr="00BE7417">
        <w:rPr>
          <w:rFonts w:hAnsi="Times New Roman"/>
          <w:color w:val="auto"/>
          <w:sz w:val="28"/>
          <w:szCs w:val="28"/>
        </w:rPr>
        <w:t>Задачей</w:t>
      </w:r>
      <w:r w:rsidRPr="00BE7417">
        <w:rPr>
          <w:rFonts w:hAnsi="Times New Roman"/>
          <w:color w:val="auto"/>
          <w:sz w:val="28"/>
          <w:szCs w:val="28"/>
        </w:rPr>
        <w:t xml:space="preserve"> </w:t>
      </w:r>
      <w:r w:rsidRPr="00BE7417">
        <w:rPr>
          <w:rFonts w:hAnsi="Times New Roman"/>
          <w:color w:val="auto"/>
          <w:sz w:val="28"/>
          <w:szCs w:val="28"/>
        </w:rPr>
        <w:t>такой</w:t>
      </w:r>
      <w:r w:rsidRPr="00BE7417">
        <w:rPr>
          <w:rFonts w:hAnsi="Times New Roman"/>
          <w:color w:val="auto"/>
          <w:sz w:val="28"/>
          <w:szCs w:val="28"/>
        </w:rPr>
        <w:t xml:space="preserve"> </w:t>
      </w:r>
      <w:r w:rsidRPr="00BE7417">
        <w:rPr>
          <w:rFonts w:hAnsi="Times New Roman"/>
          <w:color w:val="auto"/>
          <w:sz w:val="28"/>
          <w:szCs w:val="28"/>
        </w:rPr>
        <w:t>экспертной</w:t>
      </w:r>
      <w:r w:rsidRPr="00BE7417">
        <w:rPr>
          <w:rFonts w:hAnsi="Times New Roman"/>
          <w:color w:val="auto"/>
          <w:sz w:val="28"/>
          <w:szCs w:val="28"/>
        </w:rPr>
        <w:t xml:space="preserve"> </w:t>
      </w:r>
      <w:r w:rsidRPr="00BE7417">
        <w:rPr>
          <w:rFonts w:hAnsi="Times New Roman"/>
          <w:color w:val="auto"/>
          <w:sz w:val="28"/>
          <w:szCs w:val="28"/>
        </w:rPr>
        <w:t>группы</w:t>
      </w:r>
      <w:r w:rsidRPr="00BE7417">
        <w:rPr>
          <w:rFonts w:hAnsi="Times New Roman"/>
          <w:color w:val="auto"/>
          <w:sz w:val="28"/>
          <w:szCs w:val="28"/>
        </w:rPr>
        <w:t xml:space="preserve"> </w:t>
      </w:r>
      <w:r w:rsidRPr="00BE7417">
        <w:rPr>
          <w:rFonts w:hAnsi="Times New Roman"/>
          <w:color w:val="auto"/>
          <w:sz w:val="28"/>
          <w:szCs w:val="28"/>
        </w:rPr>
        <w:t>является</w:t>
      </w:r>
      <w:r w:rsidRPr="00BE7417">
        <w:rPr>
          <w:rFonts w:hAnsi="Times New Roman"/>
          <w:color w:val="auto"/>
          <w:sz w:val="28"/>
          <w:szCs w:val="28"/>
        </w:rPr>
        <w:t xml:space="preserve"> </w:t>
      </w:r>
      <w:r w:rsidRPr="00BE7417">
        <w:rPr>
          <w:rFonts w:hAnsi="Times New Roman"/>
          <w:color w:val="auto"/>
          <w:sz w:val="28"/>
          <w:szCs w:val="28"/>
        </w:rPr>
        <w:t>выработка</w:t>
      </w:r>
      <w:r w:rsidRPr="00BE7417">
        <w:rPr>
          <w:rFonts w:hAnsi="Times New Roman"/>
          <w:color w:val="auto"/>
          <w:sz w:val="28"/>
          <w:szCs w:val="28"/>
        </w:rPr>
        <w:t xml:space="preserve"> </w:t>
      </w:r>
      <w:r w:rsidRPr="00BE7417">
        <w:rPr>
          <w:rFonts w:hAnsi="Times New Roman"/>
          <w:color w:val="auto"/>
          <w:sz w:val="28"/>
          <w:szCs w:val="28"/>
        </w:rPr>
        <w:t>общей</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hAnsi="Times New Roman"/>
          <w:color w:val="auto"/>
          <w:sz w:val="28"/>
          <w:szCs w:val="28"/>
        </w:rPr>
        <w:t>достижений</w:t>
      </w:r>
      <w:r w:rsidRPr="00BE7417">
        <w:rPr>
          <w:rFonts w:hAnsi="Times New Roman"/>
          <w:color w:val="auto"/>
          <w:sz w:val="28"/>
          <w:szCs w:val="28"/>
        </w:rPr>
        <w:t xml:space="preserve"> </w:t>
      </w:r>
      <w:r w:rsidRPr="00BE7417">
        <w:rPr>
          <w:rFonts w:hAnsi="Times New Roman"/>
          <w:color w:val="auto"/>
          <w:sz w:val="28"/>
          <w:szCs w:val="28"/>
        </w:rPr>
        <w:t>обучающегося</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сфере</w:t>
      </w:r>
      <w:r w:rsidRPr="00BE7417">
        <w:rPr>
          <w:rFonts w:hAnsi="Times New Roman"/>
          <w:color w:val="auto"/>
          <w:sz w:val="28"/>
          <w:szCs w:val="28"/>
        </w:rPr>
        <w:t xml:space="preserve"> </w:t>
      </w:r>
      <w:r w:rsidRPr="00BE7417">
        <w:rPr>
          <w:rFonts w:hAnsi="Times New Roman"/>
          <w:color w:val="auto"/>
          <w:sz w:val="28"/>
          <w:szCs w:val="28"/>
        </w:rPr>
        <w:t>социальной</w:t>
      </w:r>
      <w:r w:rsidRPr="00BE7417">
        <w:rPr>
          <w:rFonts w:hAnsi="Times New Roman"/>
          <w:color w:val="auto"/>
          <w:sz w:val="28"/>
          <w:szCs w:val="28"/>
        </w:rPr>
        <w:t xml:space="preserve"> (</w:t>
      </w:r>
      <w:r w:rsidRPr="00BE7417">
        <w:rPr>
          <w:rFonts w:hAnsi="Times New Roman"/>
          <w:color w:val="auto"/>
          <w:sz w:val="28"/>
          <w:szCs w:val="28"/>
        </w:rPr>
        <w:t>жизненной</w:t>
      </w:r>
      <w:r w:rsidRPr="00BE7417">
        <w:rPr>
          <w:rFonts w:hAnsi="Times New Roman"/>
          <w:color w:val="auto"/>
          <w:sz w:val="28"/>
          <w:szCs w:val="28"/>
        </w:rPr>
        <w:t xml:space="preserve">) </w:t>
      </w:r>
      <w:r w:rsidRPr="00BE7417">
        <w:rPr>
          <w:rFonts w:hAnsi="Times New Roman"/>
          <w:color w:val="auto"/>
          <w:sz w:val="28"/>
          <w:szCs w:val="28"/>
        </w:rPr>
        <w:t>компетенции</w:t>
      </w:r>
      <w:r w:rsidRPr="00BE7417">
        <w:rPr>
          <w:rFonts w:ascii="Times New Roman"/>
          <w:color w:val="auto"/>
          <w:sz w:val="28"/>
          <w:szCs w:val="28"/>
        </w:rPr>
        <w:t xml:space="preserve">, </w:t>
      </w:r>
      <w:r w:rsidRPr="00BE7417">
        <w:rPr>
          <w:rFonts w:hAnsi="Times New Roman"/>
          <w:color w:val="auto"/>
          <w:sz w:val="28"/>
          <w:szCs w:val="28"/>
        </w:rPr>
        <w:t>которая</w:t>
      </w:r>
      <w:r w:rsidRPr="00BE7417">
        <w:rPr>
          <w:rFonts w:hAnsi="Times New Roman"/>
          <w:color w:val="auto"/>
          <w:sz w:val="28"/>
          <w:szCs w:val="28"/>
        </w:rPr>
        <w:t xml:space="preserve"> </w:t>
      </w:r>
      <w:r w:rsidRPr="00BE7417">
        <w:rPr>
          <w:rFonts w:hAnsi="Times New Roman"/>
          <w:color w:val="auto"/>
          <w:sz w:val="28"/>
          <w:szCs w:val="28"/>
        </w:rPr>
        <w:t>обязательно</w:t>
      </w:r>
      <w:r w:rsidRPr="00BE7417">
        <w:rPr>
          <w:rFonts w:hAnsi="Times New Roman"/>
          <w:color w:val="auto"/>
          <w:sz w:val="28"/>
          <w:szCs w:val="28"/>
        </w:rPr>
        <w:t xml:space="preserve"> </w:t>
      </w:r>
      <w:r w:rsidRPr="00BE7417">
        <w:rPr>
          <w:rFonts w:hAnsi="Times New Roman"/>
          <w:color w:val="auto"/>
          <w:sz w:val="28"/>
          <w:szCs w:val="28"/>
        </w:rPr>
        <w:t>включает</w:t>
      </w:r>
      <w:r w:rsidRPr="00BE7417">
        <w:rPr>
          <w:rFonts w:hAnsi="Times New Roman"/>
          <w:color w:val="auto"/>
          <w:sz w:val="28"/>
          <w:szCs w:val="28"/>
        </w:rPr>
        <w:t xml:space="preserve"> </w:t>
      </w:r>
      <w:r w:rsidRPr="00BE7417">
        <w:rPr>
          <w:rFonts w:hAnsi="Times New Roman"/>
          <w:color w:val="auto"/>
          <w:sz w:val="28"/>
          <w:szCs w:val="28"/>
        </w:rPr>
        <w:t>мнение</w:t>
      </w:r>
      <w:r w:rsidRPr="00BE7417">
        <w:rPr>
          <w:rFonts w:hAnsi="Times New Roman"/>
          <w:color w:val="auto"/>
          <w:sz w:val="28"/>
          <w:szCs w:val="28"/>
        </w:rPr>
        <w:t xml:space="preserve"> </w:t>
      </w:r>
      <w:r w:rsidRPr="00BE7417">
        <w:rPr>
          <w:rFonts w:hAnsi="Times New Roman"/>
          <w:color w:val="auto"/>
          <w:sz w:val="28"/>
          <w:szCs w:val="28"/>
        </w:rPr>
        <w:t>семьи</w:t>
      </w:r>
      <w:r w:rsidRPr="00BE7417">
        <w:rPr>
          <w:rFonts w:ascii="Times New Roman"/>
          <w:color w:val="auto"/>
          <w:sz w:val="28"/>
          <w:szCs w:val="28"/>
        </w:rPr>
        <w:t xml:space="preserve">, </w:t>
      </w:r>
      <w:r w:rsidRPr="00BE7417">
        <w:rPr>
          <w:rFonts w:hAnsi="Times New Roman"/>
          <w:color w:val="auto"/>
          <w:sz w:val="28"/>
          <w:szCs w:val="28"/>
        </w:rPr>
        <w:t>близких</w:t>
      </w:r>
      <w:r w:rsidRPr="00BE7417">
        <w:rPr>
          <w:rFonts w:hAnsi="Times New Roman"/>
          <w:color w:val="auto"/>
          <w:sz w:val="28"/>
          <w:szCs w:val="28"/>
        </w:rPr>
        <w:t xml:space="preserve"> </w:t>
      </w:r>
      <w:r w:rsidRPr="00BE7417">
        <w:rPr>
          <w:rFonts w:hAnsi="Times New Roman"/>
          <w:color w:val="auto"/>
          <w:sz w:val="28"/>
          <w:szCs w:val="28"/>
        </w:rPr>
        <w:t>ребенка</w:t>
      </w:r>
      <w:r w:rsidRPr="00BE7417">
        <w:rPr>
          <w:rFonts w:ascii="Times New Roman"/>
          <w:color w:val="auto"/>
          <w:sz w:val="28"/>
          <w:szCs w:val="28"/>
        </w:rPr>
        <w:t xml:space="preserve">. </w:t>
      </w:r>
      <w:r w:rsidRPr="00BE7417">
        <w:rPr>
          <w:rFonts w:hAnsi="Times New Roman"/>
          <w:color w:val="auto"/>
          <w:sz w:val="28"/>
          <w:szCs w:val="28"/>
        </w:rPr>
        <w:t>Основой</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hAnsi="Times New Roman"/>
          <w:color w:val="auto"/>
          <w:sz w:val="28"/>
          <w:szCs w:val="28"/>
        </w:rPr>
        <w:t>продвижения</w:t>
      </w:r>
      <w:r w:rsidRPr="00BE7417">
        <w:rPr>
          <w:rFonts w:hAnsi="Times New Roman"/>
          <w:color w:val="auto"/>
          <w:sz w:val="28"/>
          <w:szCs w:val="28"/>
        </w:rPr>
        <w:t xml:space="preserve"> </w:t>
      </w:r>
      <w:r w:rsidRPr="00BE7417">
        <w:rPr>
          <w:rFonts w:hAnsi="Times New Roman"/>
          <w:color w:val="auto"/>
          <w:sz w:val="28"/>
          <w:szCs w:val="28"/>
        </w:rPr>
        <w:t>ребенка</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социальной</w:t>
      </w:r>
      <w:r w:rsidRPr="00BE7417">
        <w:rPr>
          <w:rFonts w:hAnsi="Times New Roman"/>
          <w:color w:val="auto"/>
          <w:sz w:val="28"/>
          <w:szCs w:val="28"/>
        </w:rPr>
        <w:t xml:space="preserve"> (</w:t>
      </w:r>
      <w:r w:rsidRPr="00BE7417">
        <w:rPr>
          <w:rFonts w:hAnsi="Times New Roman"/>
          <w:color w:val="auto"/>
          <w:sz w:val="28"/>
          <w:szCs w:val="28"/>
        </w:rPr>
        <w:t>жизненной</w:t>
      </w:r>
      <w:r w:rsidRPr="00BE7417">
        <w:rPr>
          <w:rFonts w:hAnsi="Times New Roman"/>
          <w:color w:val="auto"/>
          <w:sz w:val="28"/>
          <w:szCs w:val="28"/>
        </w:rPr>
        <w:t xml:space="preserve">) </w:t>
      </w:r>
      <w:r w:rsidRPr="00BE7417">
        <w:rPr>
          <w:rFonts w:hAnsi="Times New Roman"/>
          <w:color w:val="auto"/>
          <w:sz w:val="28"/>
          <w:szCs w:val="28"/>
        </w:rPr>
        <w:t>компетенции</w:t>
      </w:r>
      <w:r w:rsidRPr="00BE7417">
        <w:rPr>
          <w:rFonts w:hAnsi="Times New Roman"/>
          <w:color w:val="auto"/>
          <w:sz w:val="28"/>
          <w:szCs w:val="28"/>
        </w:rPr>
        <w:t xml:space="preserve"> </w:t>
      </w:r>
      <w:r w:rsidRPr="00BE7417">
        <w:rPr>
          <w:rFonts w:hAnsi="Times New Roman"/>
          <w:color w:val="auto"/>
          <w:sz w:val="28"/>
          <w:szCs w:val="28"/>
        </w:rPr>
        <w:t>служит</w:t>
      </w:r>
      <w:r w:rsidRPr="00BE7417">
        <w:rPr>
          <w:rFonts w:hAnsi="Times New Roman"/>
          <w:color w:val="auto"/>
          <w:sz w:val="28"/>
          <w:szCs w:val="28"/>
        </w:rPr>
        <w:t xml:space="preserve"> </w:t>
      </w:r>
      <w:r w:rsidRPr="00BE7417">
        <w:rPr>
          <w:rFonts w:hAnsi="Times New Roman"/>
          <w:color w:val="auto"/>
          <w:sz w:val="28"/>
          <w:szCs w:val="28"/>
        </w:rPr>
        <w:t>анализ</w:t>
      </w:r>
      <w:r w:rsidRPr="00BE7417">
        <w:rPr>
          <w:rFonts w:hAnsi="Times New Roman"/>
          <w:color w:val="auto"/>
          <w:sz w:val="28"/>
          <w:szCs w:val="28"/>
        </w:rPr>
        <w:t xml:space="preserve"> </w:t>
      </w:r>
      <w:r w:rsidRPr="00BE7417">
        <w:rPr>
          <w:rFonts w:hAnsi="Times New Roman"/>
          <w:color w:val="auto"/>
          <w:sz w:val="28"/>
          <w:szCs w:val="28"/>
        </w:rPr>
        <w:t>изменений</w:t>
      </w:r>
      <w:r w:rsidRPr="00BE7417">
        <w:rPr>
          <w:rFonts w:hAnsi="Times New Roman"/>
          <w:color w:val="auto"/>
          <w:sz w:val="28"/>
          <w:szCs w:val="28"/>
        </w:rPr>
        <w:t xml:space="preserve"> </w:t>
      </w:r>
      <w:r w:rsidRPr="00BE7417">
        <w:rPr>
          <w:rFonts w:hAnsi="Times New Roman"/>
          <w:color w:val="auto"/>
          <w:sz w:val="28"/>
          <w:szCs w:val="28"/>
        </w:rPr>
        <w:t>его</w:t>
      </w:r>
      <w:r w:rsidRPr="00BE7417">
        <w:rPr>
          <w:rFonts w:hAnsi="Times New Roman"/>
          <w:color w:val="auto"/>
          <w:sz w:val="28"/>
          <w:szCs w:val="28"/>
        </w:rPr>
        <w:t xml:space="preserve"> </w:t>
      </w:r>
      <w:r w:rsidRPr="00BE7417">
        <w:rPr>
          <w:rFonts w:hAnsi="Times New Roman"/>
          <w:color w:val="auto"/>
          <w:sz w:val="28"/>
          <w:szCs w:val="28"/>
        </w:rPr>
        <w:t>поведения</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повседневной</w:t>
      </w:r>
      <w:r w:rsidRPr="00BE7417">
        <w:rPr>
          <w:rFonts w:hAnsi="Times New Roman"/>
          <w:color w:val="auto"/>
          <w:sz w:val="28"/>
          <w:szCs w:val="28"/>
        </w:rPr>
        <w:t xml:space="preserve"> </w:t>
      </w:r>
      <w:r w:rsidRPr="00BE7417">
        <w:rPr>
          <w:rFonts w:hAnsi="Times New Roman"/>
          <w:color w:val="auto"/>
          <w:sz w:val="28"/>
          <w:szCs w:val="28"/>
        </w:rPr>
        <w:t>жизни</w:t>
      </w:r>
      <w:r w:rsidRPr="00BE7417">
        <w:rPr>
          <w:rFonts w:hAnsi="Times New Roman"/>
          <w:color w:val="auto"/>
          <w:sz w:val="28"/>
          <w:szCs w:val="28"/>
        </w:rPr>
        <w:t xml:space="preserve"> </w:t>
      </w:r>
      <w:r w:rsidRPr="00BE7417">
        <w:rPr>
          <w:rFonts w:asci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школе</w:t>
      </w:r>
      <w:r w:rsidRPr="00BE7417">
        <w:rPr>
          <w:rFonts w:hAnsi="Times New Roman"/>
          <w:color w:val="auto"/>
          <w:sz w:val="28"/>
          <w:szCs w:val="28"/>
        </w:rPr>
        <w:t xml:space="preserve"> </w:t>
      </w:r>
      <w:r w:rsidRPr="00BE7417">
        <w:rPr>
          <w:rFonts w:hAnsi="Times New Roman"/>
          <w:color w:val="auto"/>
          <w:sz w:val="28"/>
          <w:szCs w:val="28"/>
        </w:rPr>
        <w:t>и</w:t>
      </w:r>
      <w:r w:rsidRPr="00BE7417">
        <w:rPr>
          <w:rFonts w:hAnsi="Times New Roman"/>
          <w:color w:val="auto"/>
          <w:sz w:val="28"/>
          <w:szCs w:val="28"/>
        </w:rPr>
        <w:t xml:space="preserve"> </w:t>
      </w:r>
      <w:r w:rsidRPr="00BE7417">
        <w:rPr>
          <w:rFonts w:hAnsi="Times New Roman"/>
          <w:color w:val="auto"/>
          <w:sz w:val="28"/>
          <w:szCs w:val="28"/>
        </w:rPr>
        <w:t>дома</w:t>
      </w:r>
      <w:r w:rsidRPr="00BE7417">
        <w:rPr>
          <w:rFonts w:ascii="Times New Roman"/>
          <w:color w:val="auto"/>
          <w:sz w:val="28"/>
          <w:szCs w:val="28"/>
        </w:rPr>
        <w:t>.</w:t>
      </w:r>
    </w:p>
    <w:p w:rsidR="0065640F" w:rsidRPr="00B11FEA" w:rsidRDefault="0065640F" w:rsidP="00044399">
      <w:pPr>
        <w:spacing w:after="0" w:line="24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Для полноты оценки достижений планируемых результатов освоения </w:t>
      </w:r>
      <w:r>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0A467E" w:rsidRPr="000A467E" w:rsidRDefault="000A467E" w:rsidP="000A467E">
      <w:pPr>
        <w:spacing w:after="0" w:line="240" w:lineRule="auto"/>
        <w:ind w:firstLine="709"/>
        <w:contextualSpacing/>
        <w:jc w:val="both"/>
        <w:rPr>
          <w:rFonts w:ascii="Times New Roman" w:hAnsi="Times New Roman" w:cs="Times New Roman"/>
          <w:sz w:val="28"/>
          <w:szCs w:val="28"/>
        </w:rPr>
      </w:pPr>
      <w:r w:rsidRPr="000A467E">
        <w:rPr>
          <w:rFonts w:ascii="Times New Roman" w:hAnsi="Times New Roman" w:cs="Times New Roman"/>
          <w:sz w:val="28"/>
          <w:szCs w:val="28"/>
        </w:rPr>
        <w:t>При возникновении трудностей в освоении обуча</w:t>
      </w:r>
      <w:r>
        <w:rPr>
          <w:rFonts w:ascii="Times New Roman" w:hAnsi="Times New Roman" w:cs="Times New Roman"/>
          <w:sz w:val="28"/>
          <w:szCs w:val="28"/>
        </w:rPr>
        <w:t xml:space="preserve">ющимся с ЗПР содержания АООП </w:t>
      </w:r>
      <w:r w:rsidRPr="000A467E">
        <w:rPr>
          <w:rFonts w:ascii="Times New Roman" w:hAnsi="Times New Roman" w:cs="Times New Roman"/>
          <w:sz w:val="28"/>
          <w:szCs w:val="28"/>
        </w:rPr>
        <w:t xml:space="preserve">НОО специалисты, осуществляющие его психолого-педагогическое сопровождение, </w:t>
      </w:r>
      <w:r w:rsidRPr="002876DF">
        <w:rPr>
          <w:rFonts w:ascii="Times New Roman" w:hAnsi="Times New Roman" w:cs="Times New Roman"/>
          <w:sz w:val="28"/>
          <w:szCs w:val="28"/>
          <w:u w:val="single"/>
        </w:rPr>
        <w:t>должны оперативно дополнить структуру Программы коррекционной работы соответствующим направлением работы.</w:t>
      </w:r>
    </w:p>
    <w:p w:rsidR="009B3ECE" w:rsidRPr="00B11FEA" w:rsidRDefault="009B3ECE" w:rsidP="000A467E">
      <w:pPr>
        <w:spacing w:after="0" w:line="24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lastRenderedPageBreak/>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w:t>
      </w:r>
      <w:proofErr w:type="spellStart"/>
      <w:r w:rsidRPr="00B11FEA">
        <w:rPr>
          <w:rFonts w:ascii="Times New Roman" w:hAnsi="Times New Roman" w:cs="Times New Roman"/>
          <w:sz w:val="28"/>
          <w:szCs w:val="28"/>
        </w:rPr>
        <w:t>психолого-медико-педагогическое</w:t>
      </w:r>
      <w:proofErr w:type="spellEnd"/>
      <w:r w:rsidRPr="00B11FEA">
        <w:rPr>
          <w:rFonts w:ascii="Times New Roman" w:hAnsi="Times New Roman" w:cs="Times New Roman"/>
          <w:sz w:val="28"/>
          <w:szCs w:val="28"/>
        </w:rPr>
        <w:t xml:space="preserve">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BF6A01" w:rsidRPr="00D2036F" w:rsidRDefault="00BF6A01" w:rsidP="00044399">
      <w:pPr>
        <w:spacing w:after="0" w:line="240" w:lineRule="auto"/>
        <w:ind w:firstLine="709"/>
        <w:contextualSpacing/>
        <w:jc w:val="both"/>
        <w:rPr>
          <w:rFonts w:ascii="Times New Roman" w:hAnsi="Times New Roman"/>
          <w:sz w:val="28"/>
        </w:rPr>
      </w:pPr>
      <w:r w:rsidRPr="00FA5306">
        <w:rPr>
          <w:rFonts w:ascii="Times New Roman" w:hAnsi="Times New Roman"/>
          <w:sz w:val="28"/>
        </w:rPr>
        <w:t xml:space="preserve">Результаты освоения обучающимися </w:t>
      </w:r>
      <w:r>
        <w:rPr>
          <w:rFonts w:ascii="Times New Roman" w:hAnsi="Times New Roman"/>
          <w:sz w:val="28"/>
        </w:rPr>
        <w:t xml:space="preserve">с ЗПР </w:t>
      </w:r>
      <w:r w:rsidRPr="00FA5306">
        <w:rPr>
          <w:rFonts w:ascii="Times New Roman" w:hAnsi="Times New Roman"/>
          <w:sz w:val="28"/>
        </w:rPr>
        <w:t>программы коррекционной работы не выносятся на итоговую оценку.</w:t>
      </w:r>
    </w:p>
    <w:p w:rsidR="00907752" w:rsidRPr="00156537" w:rsidRDefault="00156537" w:rsidP="00044399">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4" w:name="_Toc415833118"/>
      <w:r w:rsidRPr="00156537">
        <w:rPr>
          <w:rFonts w:ascii="Times New Roman" w:hAnsi="Times New Roman" w:cs="Times New Roman"/>
          <w:b/>
          <w:sz w:val="28"/>
          <w:szCs w:val="28"/>
        </w:rPr>
        <w:t>2. Содержательный раздел</w:t>
      </w:r>
      <w:bookmarkEnd w:id="4"/>
    </w:p>
    <w:p w:rsidR="0038291F" w:rsidRPr="0038291F" w:rsidRDefault="0038291F" w:rsidP="0038291F">
      <w:pPr>
        <w:spacing w:after="0" w:line="240" w:lineRule="auto"/>
        <w:ind w:firstLine="709"/>
        <w:jc w:val="both"/>
        <w:rPr>
          <w:rFonts w:ascii="Times New Roman" w:hAnsi="Times New Roman" w:cs="Times New Roman"/>
          <w:color w:val="auto"/>
          <w:sz w:val="28"/>
          <w:szCs w:val="28"/>
        </w:rPr>
      </w:pPr>
      <w:r w:rsidRPr="0038291F">
        <w:rPr>
          <w:rFonts w:ascii="Times New Roman" w:hAnsi="Times New Roman" w:cs="Times New Roman"/>
          <w:color w:val="auto"/>
          <w:sz w:val="28"/>
          <w:szCs w:val="28"/>
        </w:rPr>
        <w:t xml:space="preserve">Содержательный раздел определяет общее содержание НОО обучающихся с ОВЗ и включает следующие программы, ориентированные на достижение личностных, предметных и </w:t>
      </w:r>
      <w:proofErr w:type="spellStart"/>
      <w:r w:rsidRPr="0038291F">
        <w:rPr>
          <w:rFonts w:ascii="Times New Roman" w:hAnsi="Times New Roman" w:cs="Times New Roman"/>
          <w:color w:val="auto"/>
          <w:sz w:val="28"/>
          <w:szCs w:val="28"/>
        </w:rPr>
        <w:t>метапредметных</w:t>
      </w:r>
      <w:proofErr w:type="spellEnd"/>
      <w:r w:rsidRPr="0038291F">
        <w:rPr>
          <w:rFonts w:ascii="Times New Roman" w:hAnsi="Times New Roman" w:cs="Times New Roman"/>
          <w:color w:val="auto"/>
          <w:sz w:val="28"/>
          <w:szCs w:val="28"/>
        </w:rPr>
        <w:t xml:space="preserve"> результатов:</w:t>
      </w:r>
    </w:p>
    <w:p w:rsidR="0038291F" w:rsidRPr="0038291F" w:rsidRDefault="0038291F" w:rsidP="0038291F">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Pr="0038291F">
        <w:rPr>
          <w:rFonts w:ascii="Times New Roman" w:hAnsi="Times New Roman" w:cs="Times New Roman"/>
          <w:color w:val="auto"/>
          <w:sz w:val="28"/>
          <w:szCs w:val="28"/>
        </w:rPr>
        <w:t>рограмму формирования универсальных учебных действий у обучающихся</w:t>
      </w:r>
      <w:r>
        <w:rPr>
          <w:rFonts w:ascii="Times New Roman" w:hAnsi="Times New Roman" w:cs="Times New Roman"/>
          <w:color w:val="auto"/>
          <w:sz w:val="28"/>
          <w:szCs w:val="28"/>
        </w:rPr>
        <w:t xml:space="preserve"> </w:t>
      </w:r>
      <w:r w:rsidRPr="0038291F">
        <w:rPr>
          <w:rFonts w:ascii="Times New Roman" w:hAnsi="Times New Roman" w:cs="Times New Roman"/>
          <w:color w:val="auto"/>
          <w:sz w:val="28"/>
          <w:szCs w:val="28"/>
        </w:rPr>
        <w:t>при получении НОО;</w:t>
      </w:r>
    </w:p>
    <w:p w:rsidR="0038291F" w:rsidRPr="0038291F" w:rsidRDefault="0038291F" w:rsidP="0038291F">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Pr="0038291F">
        <w:rPr>
          <w:rFonts w:ascii="Times New Roman" w:hAnsi="Times New Roman" w:cs="Times New Roman"/>
          <w:color w:val="auto"/>
          <w:sz w:val="28"/>
          <w:szCs w:val="28"/>
        </w:rPr>
        <w:t>рограммы отдельных учебных предметов, курсов коррекционно-развивающей области и курсов внеурочной деятельности;</w:t>
      </w:r>
    </w:p>
    <w:p w:rsidR="0038291F" w:rsidRPr="0038291F" w:rsidRDefault="0038291F" w:rsidP="0038291F">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Pr="0038291F">
        <w:rPr>
          <w:rFonts w:ascii="Times New Roman" w:hAnsi="Times New Roman" w:cs="Times New Roman"/>
          <w:color w:val="auto"/>
          <w:sz w:val="28"/>
          <w:szCs w:val="28"/>
        </w:rPr>
        <w:t>рограмму духовно-нравственного развития, воспитания обучающихся с ОВЗ при получении НОО</w:t>
      </w:r>
      <w:r>
        <w:rPr>
          <w:rFonts w:ascii="Times New Roman" w:hAnsi="Times New Roman" w:cs="Times New Roman"/>
          <w:color w:val="auto"/>
          <w:sz w:val="28"/>
          <w:szCs w:val="28"/>
        </w:rPr>
        <w:t>;</w:t>
      </w:r>
    </w:p>
    <w:p w:rsidR="0038291F" w:rsidRPr="0038291F" w:rsidRDefault="0038291F" w:rsidP="0038291F">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Pr="0038291F">
        <w:rPr>
          <w:rFonts w:ascii="Times New Roman" w:hAnsi="Times New Roman" w:cs="Times New Roman"/>
          <w:color w:val="auto"/>
          <w:sz w:val="28"/>
          <w:szCs w:val="28"/>
        </w:rPr>
        <w:t>рограмму формирования экологической культуры, здорового и безопасного образа жизни;</w:t>
      </w:r>
    </w:p>
    <w:p w:rsidR="00E55EFD" w:rsidRPr="0038291F" w:rsidRDefault="0038291F" w:rsidP="0004439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Pr="0038291F">
        <w:rPr>
          <w:rFonts w:ascii="Times New Roman" w:hAnsi="Times New Roman" w:cs="Times New Roman"/>
          <w:color w:val="auto"/>
          <w:sz w:val="28"/>
          <w:szCs w:val="28"/>
        </w:rPr>
        <w:t>р</w:t>
      </w:r>
      <w:r>
        <w:rPr>
          <w:rFonts w:ascii="Times New Roman" w:hAnsi="Times New Roman" w:cs="Times New Roman"/>
          <w:color w:val="auto"/>
          <w:sz w:val="28"/>
          <w:szCs w:val="28"/>
        </w:rPr>
        <w:t xml:space="preserve">ограмму внеурочной деятельности, которые </w:t>
      </w:r>
      <w:r w:rsidR="00E55EFD" w:rsidRPr="0038291F">
        <w:rPr>
          <w:rFonts w:ascii="Times New Roman" w:eastAsia="Times New Roman" w:hAnsi="Times New Roman" w:cs="Times New Roman"/>
          <w:color w:val="auto"/>
          <w:sz w:val="28"/>
          <w:szCs w:val="28"/>
        </w:rPr>
        <w:t>соответствуют ФГОС НОО</w:t>
      </w:r>
      <w:r w:rsidR="00E83012" w:rsidRPr="0038291F">
        <w:rPr>
          <w:rStyle w:val="a4"/>
          <w:rFonts w:ascii="Times New Roman" w:eastAsia="Times New Roman" w:hAnsi="Times New Roman" w:cs="Times New Roman"/>
          <w:color w:val="auto"/>
          <w:sz w:val="28"/>
          <w:szCs w:val="28"/>
        </w:rPr>
        <w:footnoteReference w:id="4"/>
      </w:r>
      <w:r w:rsidR="003429B3" w:rsidRPr="0038291F">
        <w:rPr>
          <w:rFonts w:ascii="Times New Roman" w:hAnsi="Times New Roman" w:cs="Times New Roman"/>
          <w:color w:val="auto"/>
          <w:sz w:val="28"/>
          <w:szCs w:val="28"/>
        </w:rPr>
        <w:t xml:space="preserve"> (см. ООП НОО МОУ СОШ №2).</w:t>
      </w:r>
    </w:p>
    <w:p w:rsidR="00E55EFD" w:rsidRPr="0038291F" w:rsidRDefault="00840B1F" w:rsidP="00044399">
      <w:pPr>
        <w:tabs>
          <w:tab w:val="left" w:pos="0"/>
          <w:tab w:val="right" w:leader="dot" w:pos="9639"/>
        </w:tabs>
        <w:spacing w:after="0" w:line="240" w:lineRule="auto"/>
        <w:ind w:firstLine="709"/>
        <w:jc w:val="both"/>
        <w:rPr>
          <w:rFonts w:ascii="Times New Roman" w:hAnsi="Times New Roman" w:cs="Times New Roman"/>
          <w:color w:val="auto"/>
          <w:sz w:val="28"/>
          <w:szCs w:val="28"/>
        </w:rPr>
      </w:pPr>
      <w:r w:rsidRPr="0038291F">
        <w:rPr>
          <w:rFonts w:ascii="Times New Roman" w:hAnsi="Times New Roman" w:cs="Times New Roman"/>
          <w:color w:val="auto"/>
          <w:sz w:val="28"/>
          <w:szCs w:val="28"/>
        </w:rPr>
        <w:t xml:space="preserve">Структура АООП НОО предполагает введение </w:t>
      </w:r>
      <w:r w:rsidR="003F41A9" w:rsidRPr="0038291F">
        <w:rPr>
          <w:rFonts w:ascii="Times New Roman" w:hAnsi="Times New Roman" w:cs="Times New Roman"/>
          <w:color w:val="auto"/>
          <w:sz w:val="28"/>
          <w:szCs w:val="28"/>
        </w:rPr>
        <w:t>программы коррекционной работы</w:t>
      </w:r>
      <w:r w:rsidRPr="0038291F">
        <w:rPr>
          <w:rFonts w:ascii="Times New Roman" w:hAnsi="Times New Roman" w:cs="Times New Roman"/>
          <w:color w:val="auto"/>
          <w:sz w:val="28"/>
          <w:szCs w:val="28"/>
        </w:rPr>
        <w:t>.</w:t>
      </w:r>
    </w:p>
    <w:p w:rsidR="00907752" w:rsidRPr="005B0956" w:rsidRDefault="005B0956" w:rsidP="00044399">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5833119"/>
      <w:r w:rsidRPr="005B0956">
        <w:rPr>
          <w:rFonts w:ascii="Times New Roman" w:hAnsi="Times New Roman" w:cs="Times New Roman"/>
          <w:b/>
          <w:sz w:val="28"/>
          <w:szCs w:val="28"/>
        </w:rPr>
        <w:t>2.</w:t>
      </w:r>
      <w:r w:rsidR="00E75D1B">
        <w:rPr>
          <w:rFonts w:ascii="Times New Roman" w:hAnsi="Times New Roman" w:cs="Times New Roman"/>
          <w:b/>
          <w:sz w:val="28"/>
          <w:szCs w:val="28"/>
        </w:rPr>
        <w:t>5. Программа</w:t>
      </w:r>
      <w:r w:rsidRPr="005B0956">
        <w:rPr>
          <w:rFonts w:ascii="Times New Roman" w:hAnsi="Times New Roman" w:cs="Times New Roman"/>
          <w:b/>
          <w:sz w:val="28"/>
          <w:szCs w:val="28"/>
        </w:rPr>
        <w:t xml:space="preserve"> коррекционной работы</w:t>
      </w:r>
      <w:bookmarkEnd w:id="5"/>
    </w:p>
    <w:p w:rsidR="007B3FB1" w:rsidRDefault="001B7D54" w:rsidP="00B9665F">
      <w:pPr>
        <w:spacing w:after="0" w:line="240" w:lineRule="auto"/>
        <w:ind w:firstLine="709"/>
        <w:jc w:val="both"/>
        <w:rPr>
          <w:rFonts w:ascii="Times New Roman" w:hAnsi="Times New Roman" w:cs="Times New Roman"/>
          <w:sz w:val="28"/>
          <w:szCs w:val="28"/>
        </w:rPr>
      </w:pPr>
      <w:r w:rsidRPr="001B7D54">
        <w:rPr>
          <w:rFonts w:ascii="Times New Roman" w:hAnsi="Times New Roman" w:cs="Times New Roman"/>
          <w:sz w:val="28"/>
          <w:szCs w:val="28"/>
        </w:rPr>
        <w:t xml:space="preserve">Программа коррекционной работы в соответствии с требованиями ФГОСНОО обучающихся с ОВЗ представляет собой </w:t>
      </w:r>
      <w:r w:rsidRPr="001B7D54">
        <w:rPr>
          <w:rFonts w:ascii="Times New Roman" w:hAnsi="Times New Roman" w:cs="Times New Roman"/>
          <w:i/>
          <w:iCs/>
          <w:sz w:val="28"/>
          <w:szCs w:val="28"/>
        </w:rPr>
        <w:t>систему комплексной</w:t>
      </w:r>
      <w:r>
        <w:rPr>
          <w:rFonts w:ascii="Times New Roman" w:hAnsi="Times New Roman" w:cs="Times New Roman"/>
          <w:i/>
          <w:iCs/>
          <w:sz w:val="28"/>
          <w:szCs w:val="28"/>
        </w:rPr>
        <w:t xml:space="preserve"> </w:t>
      </w:r>
      <w:r w:rsidRPr="001B7D54">
        <w:rPr>
          <w:rFonts w:ascii="Times New Roman" w:hAnsi="Times New Roman" w:cs="Times New Roman"/>
          <w:i/>
          <w:iCs/>
          <w:sz w:val="28"/>
          <w:szCs w:val="28"/>
        </w:rPr>
        <w:t>помощи</w:t>
      </w:r>
      <w:r>
        <w:rPr>
          <w:rFonts w:ascii="Times New Roman" w:hAnsi="Times New Roman" w:cs="Times New Roman"/>
          <w:i/>
          <w:iCs/>
          <w:sz w:val="28"/>
          <w:szCs w:val="28"/>
        </w:rPr>
        <w:t xml:space="preserve"> </w:t>
      </w:r>
      <w:r w:rsidRPr="001B7D54">
        <w:rPr>
          <w:rFonts w:ascii="Times New Roman" w:hAnsi="Times New Roman" w:cs="Times New Roman"/>
          <w:sz w:val="28"/>
          <w:szCs w:val="28"/>
        </w:rPr>
        <w:t>обучающимся с ЗПР в освоении АООП НОО, коррекцию недостатков в физическом и (или) психическом развитии обучающихся, их социальную адаптацию.</w:t>
      </w:r>
      <w:r w:rsidR="00302894">
        <w:rPr>
          <w:rFonts w:ascii="Times New Roman" w:hAnsi="Times New Roman" w:cs="Times New Roman"/>
          <w:sz w:val="28"/>
          <w:szCs w:val="28"/>
        </w:rPr>
        <w:t xml:space="preserve"> </w:t>
      </w:r>
      <w:r w:rsidR="007B3FB1" w:rsidRPr="00A336DF">
        <w:rPr>
          <w:rFonts w:ascii="Times New Roman" w:hAnsi="Times New Roman" w:cs="Times New Roman"/>
          <w:bCs/>
          <w:iCs/>
          <w:sz w:val="28"/>
          <w:szCs w:val="28"/>
        </w:rPr>
        <w:t xml:space="preserve">Содержание </w:t>
      </w:r>
      <w:r w:rsidR="007B3FB1">
        <w:rPr>
          <w:rFonts w:ascii="Times New Roman" w:hAnsi="Times New Roman" w:cs="Times New Roman"/>
          <w:bCs/>
          <w:iCs/>
          <w:sz w:val="28"/>
          <w:szCs w:val="28"/>
        </w:rPr>
        <w:t xml:space="preserve">программы </w:t>
      </w:r>
      <w:r w:rsidR="007B3FB1" w:rsidRPr="00A336DF">
        <w:rPr>
          <w:rFonts w:ascii="Times New Roman" w:hAnsi="Times New Roman" w:cs="Times New Roman"/>
          <w:bCs/>
          <w:iCs/>
          <w:sz w:val="28"/>
          <w:szCs w:val="28"/>
        </w:rPr>
        <w:t>коррекционно</w:t>
      </w:r>
      <w:r w:rsidR="007B3FB1">
        <w:rPr>
          <w:rFonts w:ascii="Times New Roman" w:hAnsi="Times New Roman" w:cs="Times New Roman"/>
          <w:bCs/>
          <w:iCs/>
          <w:sz w:val="28"/>
          <w:szCs w:val="28"/>
        </w:rPr>
        <w:t>й</w:t>
      </w:r>
      <w:r w:rsidR="007B3FB1" w:rsidRPr="00A336DF">
        <w:rPr>
          <w:rFonts w:ascii="Times New Roman" w:hAnsi="Times New Roman" w:cs="Times New Roman"/>
          <w:bCs/>
          <w:iCs/>
          <w:sz w:val="28"/>
          <w:szCs w:val="28"/>
        </w:rPr>
        <w:t xml:space="preserve"> работы для каждого обучающегося</w:t>
      </w:r>
      <w:r w:rsidR="007B3FB1" w:rsidRPr="00A336DF">
        <w:rPr>
          <w:rFonts w:ascii="Times New Roman" w:hAnsi="Times New Roman" w:cs="Times New Roman"/>
          <w:sz w:val="28"/>
          <w:szCs w:val="28"/>
        </w:rPr>
        <w:t xml:space="preserve"> определяется с учетом его особых образовательных потребно</w:t>
      </w:r>
      <w:r w:rsidR="007B3FB1">
        <w:rPr>
          <w:rFonts w:ascii="Times New Roman" w:hAnsi="Times New Roman" w:cs="Times New Roman"/>
          <w:sz w:val="28"/>
          <w:szCs w:val="28"/>
        </w:rPr>
        <w:t>стей на основе рекомендаций ПМПК, индивидуальной программы реабилитации</w:t>
      </w:r>
      <w:r w:rsidR="007B3FB1" w:rsidRPr="00A336DF">
        <w:rPr>
          <w:rFonts w:ascii="Times New Roman" w:hAnsi="Times New Roman" w:cs="Times New Roman"/>
          <w:sz w:val="28"/>
          <w:szCs w:val="28"/>
        </w:rPr>
        <w:t xml:space="preserve">. </w:t>
      </w:r>
      <w:r w:rsidR="00B9665F">
        <w:rPr>
          <w:rFonts w:hAnsi="Times New Roman"/>
          <w:color w:val="auto"/>
          <w:sz w:val="28"/>
          <w:szCs w:val="28"/>
        </w:rPr>
        <w:t xml:space="preserve"> </w:t>
      </w:r>
    </w:p>
    <w:p w:rsidR="00F03F14" w:rsidRPr="00302894" w:rsidRDefault="00302894" w:rsidP="00302894">
      <w:pPr>
        <w:pStyle w:val="14TexstOSNOVA1012"/>
        <w:spacing w:line="240" w:lineRule="auto"/>
        <w:ind w:firstLine="709"/>
        <w:rPr>
          <w:rFonts w:ascii="Times New Roman" w:hAnsi="Times New Roman" w:cs="Times New Roman"/>
          <w:i/>
          <w:sz w:val="28"/>
          <w:szCs w:val="28"/>
        </w:rPr>
      </w:pPr>
      <w:r w:rsidRPr="00302894">
        <w:rPr>
          <w:rFonts w:ascii="Times New Roman" w:hAnsi="Times New Roman" w:cs="Times New Roman"/>
          <w:i/>
          <w:color w:val="auto"/>
          <w:kern w:val="2"/>
          <w:sz w:val="28"/>
          <w:szCs w:val="28"/>
        </w:rPr>
        <w:t xml:space="preserve"> </w:t>
      </w:r>
      <w:r w:rsidR="00F03F14" w:rsidRPr="00302894">
        <w:rPr>
          <w:rFonts w:ascii="Times New Roman" w:hAnsi="Times New Roman" w:cs="Times New Roman"/>
          <w:i/>
          <w:sz w:val="28"/>
          <w:szCs w:val="28"/>
        </w:rPr>
        <w:t>Программа коррекционной работы</w:t>
      </w:r>
      <w:r w:rsidR="00F03F14" w:rsidRPr="00302894">
        <w:rPr>
          <w:rFonts w:ascii="Times New Roman" w:hAnsi="Times New Roman" w:cs="Times New Roman"/>
          <w:b/>
          <w:i/>
          <w:sz w:val="28"/>
          <w:szCs w:val="28"/>
        </w:rPr>
        <w:t xml:space="preserve"> </w:t>
      </w:r>
      <w:r w:rsidR="00F03F14" w:rsidRPr="00302894">
        <w:rPr>
          <w:rFonts w:ascii="Times New Roman" w:hAnsi="Times New Roman" w:cs="Times New Roman"/>
          <w:i/>
          <w:sz w:val="28"/>
          <w:szCs w:val="28"/>
        </w:rPr>
        <w:t>обеспечива</w:t>
      </w:r>
      <w:r w:rsidR="00565251" w:rsidRPr="00302894">
        <w:rPr>
          <w:rFonts w:ascii="Times New Roman" w:hAnsi="Times New Roman" w:cs="Times New Roman"/>
          <w:i/>
          <w:sz w:val="28"/>
          <w:szCs w:val="28"/>
        </w:rPr>
        <w:t>ет</w:t>
      </w:r>
      <w:r w:rsidR="00F03F14" w:rsidRPr="00302894">
        <w:rPr>
          <w:rFonts w:ascii="Times New Roman" w:hAnsi="Times New Roman" w:cs="Times New Roman"/>
          <w:i/>
          <w:sz w:val="28"/>
          <w:szCs w:val="28"/>
        </w:rPr>
        <w:t>:</w:t>
      </w:r>
    </w:p>
    <w:p w:rsidR="00F03F14" w:rsidRPr="00F03F14" w:rsidRDefault="00F13969" w:rsidP="00044399">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3F14" w:rsidRPr="00F03F14">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F03F14" w:rsidRPr="00F03F14" w:rsidRDefault="00F13969" w:rsidP="00044399">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3F14" w:rsidRPr="00F03F14">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F03F14" w:rsidRPr="00F03F14" w:rsidRDefault="00F13969" w:rsidP="00044399">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3F14" w:rsidRPr="00F03F14">
        <w:rPr>
          <w:rFonts w:ascii="Times New Roman" w:hAnsi="Times New Roman" w:cs="Times New Roman"/>
          <w:sz w:val="28"/>
          <w:szCs w:val="28"/>
        </w:rPr>
        <w:t xml:space="preserve">осуществление индивидуально-ориентированного </w:t>
      </w:r>
      <w:proofErr w:type="spellStart"/>
      <w:r w:rsidR="00F03F14" w:rsidRPr="00F03F14">
        <w:rPr>
          <w:rFonts w:ascii="Times New Roman" w:hAnsi="Times New Roman" w:cs="Times New Roman"/>
          <w:sz w:val="28"/>
          <w:szCs w:val="28"/>
        </w:rPr>
        <w:t>психолого-медико-педагогического</w:t>
      </w:r>
      <w:proofErr w:type="spellEnd"/>
      <w:r w:rsidR="00F03F14" w:rsidRPr="00F03F14">
        <w:rPr>
          <w:rFonts w:ascii="Times New Roman" w:hAnsi="Times New Roman" w:cs="Times New Roman"/>
          <w:sz w:val="28"/>
          <w:szCs w:val="28"/>
        </w:rPr>
        <w:t xml:space="preserve"> сопровождения обучающихся с ЗПР с учетом их особых образовательных потребностей;</w:t>
      </w:r>
    </w:p>
    <w:p w:rsidR="00F03F14" w:rsidRDefault="00F13969" w:rsidP="00044399">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03F14" w:rsidRPr="00F03F14">
        <w:rPr>
          <w:rFonts w:ascii="Times New Roman" w:hAnsi="Times New Roman" w:cs="Times New Roman"/>
          <w:sz w:val="28"/>
          <w:szCs w:val="28"/>
        </w:rPr>
        <w:t>оказание помощи в освоении обучающимися с ЗПР АООП НОО;</w:t>
      </w:r>
    </w:p>
    <w:p w:rsidR="00F03F14" w:rsidRPr="00F03F14" w:rsidRDefault="00F13969" w:rsidP="00044399">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3F14" w:rsidRPr="00F03F14">
        <w:rPr>
          <w:rFonts w:ascii="Times New Roman" w:hAnsi="Times New Roman" w:cs="Times New Roman"/>
          <w:sz w:val="28"/>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302894" w:rsidRPr="00302894" w:rsidRDefault="00302894" w:rsidP="00302894">
      <w:pPr>
        <w:pStyle w:val="Default"/>
        <w:tabs>
          <w:tab w:val="left" w:pos="0"/>
        </w:tabs>
        <w:ind w:firstLine="709"/>
        <w:jc w:val="both"/>
        <w:rPr>
          <w:sz w:val="28"/>
          <w:szCs w:val="28"/>
        </w:rPr>
      </w:pPr>
      <w:r w:rsidRPr="00302894">
        <w:rPr>
          <w:b/>
          <w:bCs/>
          <w:sz w:val="28"/>
          <w:szCs w:val="28"/>
        </w:rPr>
        <w:t xml:space="preserve">Целью </w:t>
      </w:r>
      <w:r w:rsidRPr="00302894">
        <w:rPr>
          <w:sz w:val="28"/>
          <w:szCs w:val="28"/>
        </w:rPr>
        <w:t xml:space="preserve">программы коррекционной работы является создание системы комплексного </w:t>
      </w:r>
      <w:proofErr w:type="spellStart"/>
      <w:r w:rsidRPr="00302894">
        <w:rPr>
          <w:sz w:val="28"/>
          <w:szCs w:val="28"/>
        </w:rPr>
        <w:t>психолого-медико-педагогического</w:t>
      </w:r>
      <w:proofErr w:type="spellEnd"/>
      <w:r w:rsidRPr="00302894">
        <w:rPr>
          <w:sz w:val="28"/>
          <w:szCs w:val="28"/>
        </w:rPr>
        <w:t xml:space="preserve">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302894" w:rsidRPr="00302894" w:rsidRDefault="00302894" w:rsidP="00302894">
      <w:pPr>
        <w:pStyle w:val="Default"/>
        <w:tabs>
          <w:tab w:val="left" w:pos="0"/>
        </w:tabs>
        <w:ind w:firstLine="709"/>
        <w:jc w:val="both"/>
        <w:rPr>
          <w:sz w:val="28"/>
          <w:szCs w:val="28"/>
        </w:rPr>
      </w:pPr>
      <w:r w:rsidRPr="00302894">
        <w:rPr>
          <w:b/>
          <w:bCs/>
          <w:sz w:val="28"/>
          <w:szCs w:val="28"/>
        </w:rPr>
        <w:t>Задачи программы:</w:t>
      </w:r>
    </w:p>
    <w:p w:rsidR="00302894" w:rsidRPr="00302894" w:rsidRDefault="00302894" w:rsidP="00302894">
      <w:pPr>
        <w:pStyle w:val="Default"/>
        <w:tabs>
          <w:tab w:val="left" w:pos="0"/>
        </w:tabs>
        <w:ind w:firstLine="709"/>
        <w:jc w:val="both"/>
        <w:rPr>
          <w:sz w:val="28"/>
          <w:szCs w:val="28"/>
        </w:rPr>
      </w:pPr>
      <w:r w:rsidRPr="00302894">
        <w:rPr>
          <w:sz w:val="28"/>
          <w:szCs w:val="28"/>
        </w:rPr>
        <w:t>-определение особых  образовательных  потребностей  обучающихся  с ЗПР;</w:t>
      </w:r>
    </w:p>
    <w:p w:rsidR="00302894" w:rsidRPr="00302894" w:rsidRDefault="00302894" w:rsidP="00302894">
      <w:pPr>
        <w:pStyle w:val="Default"/>
        <w:tabs>
          <w:tab w:val="left" w:pos="0"/>
        </w:tabs>
        <w:spacing w:after="27"/>
        <w:ind w:firstLine="709"/>
        <w:jc w:val="both"/>
        <w:rPr>
          <w:sz w:val="28"/>
          <w:szCs w:val="28"/>
        </w:rPr>
      </w:pPr>
      <w:r w:rsidRPr="00302894">
        <w:rPr>
          <w:sz w:val="28"/>
          <w:szCs w:val="28"/>
        </w:rPr>
        <w:t xml:space="preserve">- повышение возможностей обучающихся с ЗПР в освоении АООП НОО и интегрировании в образовательный процесс; </w:t>
      </w:r>
    </w:p>
    <w:p w:rsidR="00302894" w:rsidRPr="00302894" w:rsidRDefault="00302894" w:rsidP="00302894">
      <w:pPr>
        <w:pStyle w:val="Default"/>
        <w:tabs>
          <w:tab w:val="left" w:pos="0"/>
        </w:tabs>
        <w:spacing w:after="27"/>
        <w:ind w:firstLine="709"/>
        <w:jc w:val="both"/>
        <w:rPr>
          <w:sz w:val="28"/>
          <w:szCs w:val="28"/>
        </w:rPr>
      </w:pPr>
      <w:r w:rsidRPr="00302894">
        <w:rPr>
          <w:sz w:val="28"/>
          <w:szCs w:val="28"/>
        </w:rPr>
        <w:t xml:space="preserve">- своевременное выявление обучающихся с трудностями адаптации в образовательно-воспитательном процессе; </w:t>
      </w:r>
    </w:p>
    <w:p w:rsidR="00302894" w:rsidRPr="00302894" w:rsidRDefault="00302894" w:rsidP="00302894">
      <w:pPr>
        <w:pStyle w:val="Default"/>
        <w:tabs>
          <w:tab w:val="left" w:pos="0"/>
        </w:tabs>
        <w:ind w:firstLine="709"/>
        <w:jc w:val="both"/>
        <w:rPr>
          <w:sz w:val="28"/>
          <w:szCs w:val="28"/>
        </w:rPr>
      </w:pPr>
      <w:r w:rsidRPr="00302894">
        <w:rPr>
          <w:sz w:val="28"/>
          <w:szCs w:val="28"/>
        </w:rPr>
        <w:t xml:space="preserve">-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w:t>
      </w:r>
      <w:proofErr w:type="spellStart"/>
      <w:r w:rsidRPr="00302894">
        <w:rPr>
          <w:sz w:val="28"/>
          <w:szCs w:val="28"/>
        </w:rPr>
        <w:t>психолого-медико-педагогической</w:t>
      </w:r>
      <w:proofErr w:type="spellEnd"/>
      <w:r w:rsidRPr="00302894">
        <w:rPr>
          <w:sz w:val="28"/>
          <w:szCs w:val="28"/>
        </w:rPr>
        <w:t xml:space="preserve"> коррекции;</w:t>
      </w:r>
    </w:p>
    <w:p w:rsidR="00302894" w:rsidRPr="00302894" w:rsidRDefault="00302894" w:rsidP="00302894">
      <w:pPr>
        <w:pStyle w:val="Default"/>
        <w:tabs>
          <w:tab w:val="left" w:pos="0"/>
        </w:tabs>
        <w:ind w:firstLine="709"/>
        <w:jc w:val="both"/>
        <w:rPr>
          <w:sz w:val="28"/>
          <w:szCs w:val="28"/>
        </w:rPr>
      </w:pPr>
      <w:r w:rsidRPr="00302894">
        <w:rPr>
          <w:sz w:val="28"/>
          <w:szCs w:val="28"/>
        </w:rPr>
        <w:t>-оказание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302894" w:rsidRPr="00302894" w:rsidRDefault="00302894" w:rsidP="00302894">
      <w:pPr>
        <w:pStyle w:val="Default"/>
        <w:tabs>
          <w:tab w:val="left" w:pos="0"/>
        </w:tabs>
        <w:ind w:firstLine="709"/>
        <w:jc w:val="both"/>
        <w:rPr>
          <w:sz w:val="28"/>
          <w:szCs w:val="28"/>
        </w:rPr>
      </w:pPr>
      <w:r w:rsidRPr="00302894">
        <w:rPr>
          <w:b/>
          <w:bCs/>
          <w:i/>
          <w:iCs/>
          <w:sz w:val="28"/>
          <w:szCs w:val="28"/>
        </w:rPr>
        <w:t>Содержание программы коррекционной работы определяют следующие принципы:</w:t>
      </w:r>
    </w:p>
    <w:p w:rsidR="00302894" w:rsidRPr="00302894" w:rsidRDefault="00302894" w:rsidP="00302894">
      <w:pPr>
        <w:pStyle w:val="Default"/>
        <w:tabs>
          <w:tab w:val="left" w:pos="0"/>
        </w:tabs>
        <w:ind w:firstLine="709"/>
        <w:jc w:val="both"/>
        <w:rPr>
          <w:sz w:val="28"/>
          <w:szCs w:val="28"/>
        </w:rPr>
      </w:pPr>
      <w:r w:rsidRPr="00302894">
        <w:rPr>
          <w:sz w:val="28"/>
          <w:szCs w:val="28"/>
        </w:rPr>
        <w:t xml:space="preserve">Принцип </w:t>
      </w:r>
      <w:r w:rsidRPr="00302894">
        <w:rPr>
          <w:i/>
          <w:iCs/>
          <w:sz w:val="28"/>
          <w:szCs w:val="28"/>
        </w:rPr>
        <w:t>приоритетности интересов</w:t>
      </w:r>
      <w:r>
        <w:rPr>
          <w:i/>
          <w:iCs/>
          <w:sz w:val="28"/>
          <w:szCs w:val="28"/>
        </w:rPr>
        <w:t xml:space="preserve"> </w:t>
      </w:r>
      <w:r w:rsidRPr="00302894">
        <w:rPr>
          <w:sz w:val="28"/>
          <w:szCs w:val="28"/>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302894" w:rsidRPr="00302894" w:rsidRDefault="00302894" w:rsidP="00302894">
      <w:pPr>
        <w:pStyle w:val="Default"/>
        <w:tabs>
          <w:tab w:val="left" w:pos="0"/>
        </w:tabs>
        <w:ind w:firstLine="709"/>
        <w:jc w:val="both"/>
        <w:rPr>
          <w:sz w:val="28"/>
          <w:szCs w:val="28"/>
        </w:rPr>
      </w:pPr>
      <w:r w:rsidRPr="00302894">
        <w:rPr>
          <w:sz w:val="28"/>
          <w:szCs w:val="28"/>
        </w:rPr>
        <w:t xml:space="preserve">Принцип </w:t>
      </w:r>
      <w:r w:rsidRPr="00302894">
        <w:rPr>
          <w:i/>
          <w:iCs/>
          <w:sz w:val="28"/>
          <w:szCs w:val="28"/>
        </w:rPr>
        <w:t>системности</w:t>
      </w:r>
      <w:r>
        <w:rPr>
          <w:i/>
          <w:iCs/>
          <w:sz w:val="28"/>
          <w:szCs w:val="28"/>
        </w:rPr>
        <w:t xml:space="preserve"> </w:t>
      </w:r>
      <w:r w:rsidRPr="00302894">
        <w:rPr>
          <w:i/>
          <w:iCs/>
          <w:sz w:val="28"/>
          <w:szCs w:val="28"/>
        </w:rPr>
        <w:t>-</w:t>
      </w:r>
      <w:r>
        <w:rPr>
          <w:i/>
          <w:iCs/>
          <w:sz w:val="28"/>
          <w:szCs w:val="28"/>
        </w:rPr>
        <w:t xml:space="preserve"> </w:t>
      </w:r>
      <w:r w:rsidRPr="00302894">
        <w:rPr>
          <w:sz w:val="28"/>
          <w:szCs w:val="28"/>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w:t>
      </w:r>
      <w:r>
        <w:rPr>
          <w:sz w:val="28"/>
          <w:szCs w:val="28"/>
        </w:rPr>
        <w:t xml:space="preserve"> </w:t>
      </w:r>
      <w:r w:rsidRPr="00302894">
        <w:rPr>
          <w:sz w:val="28"/>
          <w:szCs w:val="28"/>
        </w:rPr>
        <w:t>взаимодействия участников.</w:t>
      </w:r>
    </w:p>
    <w:p w:rsidR="00302894" w:rsidRPr="00302894" w:rsidRDefault="00302894" w:rsidP="00302894">
      <w:pPr>
        <w:pStyle w:val="Default"/>
        <w:tabs>
          <w:tab w:val="left" w:pos="0"/>
        </w:tabs>
        <w:ind w:firstLine="709"/>
        <w:jc w:val="both"/>
        <w:rPr>
          <w:sz w:val="28"/>
          <w:szCs w:val="28"/>
        </w:rPr>
      </w:pPr>
      <w:r w:rsidRPr="00302894">
        <w:rPr>
          <w:sz w:val="28"/>
          <w:szCs w:val="28"/>
        </w:rPr>
        <w:t xml:space="preserve">Принцип </w:t>
      </w:r>
      <w:r w:rsidRPr="00302894">
        <w:rPr>
          <w:i/>
          <w:iCs/>
          <w:sz w:val="28"/>
          <w:szCs w:val="28"/>
        </w:rPr>
        <w:t>непрерывности</w:t>
      </w:r>
      <w:r>
        <w:rPr>
          <w:i/>
          <w:iCs/>
          <w:sz w:val="28"/>
          <w:szCs w:val="28"/>
        </w:rPr>
        <w:t xml:space="preserve"> </w:t>
      </w:r>
      <w:r w:rsidRPr="00302894">
        <w:rPr>
          <w:sz w:val="28"/>
          <w:szCs w:val="28"/>
        </w:rPr>
        <w:t>обеспечивает проведение коррекционной работы на всем протяжении обучения школьников с учетом изменений в их личности.</w:t>
      </w:r>
    </w:p>
    <w:p w:rsidR="00302894" w:rsidRPr="00302894" w:rsidRDefault="00302894" w:rsidP="00302894">
      <w:pPr>
        <w:pStyle w:val="Default"/>
        <w:tabs>
          <w:tab w:val="left" w:pos="0"/>
        </w:tabs>
        <w:ind w:firstLine="709"/>
        <w:jc w:val="both"/>
        <w:rPr>
          <w:sz w:val="28"/>
          <w:szCs w:val="28"/>
        </w:rPr>
      </w:pPr>
      <w:r w:rsidRPr="00302894">
        <w:rPr>
          <w:sz w:val="28"/>
          <w:szCs w:val="28"/>
        </w:rPr>
        <w:t>Принцип</w:t>
      </w:r>
      <w:r>
        <w:rPr>
          <w:sz w:val="28"/>
          <w:szCs w:val="28"/>
        </w:rPr>
        <w:t xml:space="preserve"> </w:t>
      </w:r>
      <w:r w:rsidRPr="00302894">
        <w:rPr>
          <w:i/>
          <w:iCs/>
          <w:sz w:val="28"/>
          <w:szCs w:val="28"/>
        </w:rPr>
        <w:t>вариативности</w:t>
      </w:r>
      <w:r>
        <w:rPr>
          <w:i/>
          <w:iCs/>
          <w:sz w:val="28"/>
          <w:szCs w:val="28"/>
        </w:rPr>
        <w:t xml:space="preserve"> </w:t>
      </w:r>
      <w:r w:rsidRPr="00302894">
        <w:rPr>
          <w:sz w:val="28"/>
          <w:szCs w:val="28"/>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302894" w:rsidRPr="00302894" w:rsidRDefault="00302894" w:rsidP="00302894">
      <w:pPr>
        <w:pStyle w:val="Default"/>
        <w:tabs>
          <w:tab w:val="left" w:pos="0"/>
        </w:tabs>
        <w:ind w:firstLine="709"/>
        <w:jc w:val="both"/>
        <w:rPr>
          <w:sz w:val="28"/>
          <w:szCs w:val="28"/>
        </w:rPr>
      </w:pPr>
      <w:r w:rsidRPr="00302894">
        <w:rPr>
          <w:sz w:val="28"/>
          <w:szCs w:val="28"/>
        </w:rPr>
        <w:t xml:space="preserve">Принцип  </w:t>
      </w:r>
      <w:r w:rsidRPr="00302894">
        <w:rPr>
          <w:i/>
          <w:iCs/>
          <w:sz w:val="28"/>
          <w:szCs w:val="28"/>
        </w:rPr>
        <w:t>единства  психолого-педагогических  и  медицинских  средств</w:t>
      </w:r>
      <w:r w:rsidRPr="00302894">
        <w:rPr>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302894" w:rsidRPr="00302894" w:rsidRDefault="00302894" w:rsidP="00302894">
      <w:pPr>
        <w:pStyle w:val="Default"/>
        <w:tabs>
          <w:tab w:val="left" w:pos="0"/>
        </w:tabs>
        <w:ind w:firstLine="709"/>
        <w:jc w:val="both"/>
        <w:rPr>
          <w:color w:val="auto"/>
          <w:sz w:val="28"/>
          <w:szCs w:val="28"/>
        </w:rPr>
      </w:pPr>
      <w:r w:rsidRPr="00302894">
        <w:rPr>
          <w:sz w:val="28"/>
          <w:szCs w:val="28"/>
        </w:rPr>
        <w:lastRenderedPageBreak/>
        <w:t xml:space="preserve">Принцип </w:t>
      </w:r>
      <w:r w:rsidRPr="00302894">
        <w:rPr>
          <w:i/>
          <w:iCs/>
          <w:sz w:val="28"/>
          <w:szCs w:val="28"/>
        </w:rPr>
        <w:t>сотрудничества с семьей</w:t>
      </w:r>
      <w:r>
        <w:rPr>
          <w:i/>
          <w:iCs/>
          <w:sz w:val="28"/>
          <w:szCs w:val="28"/>
        </w:rPr>
        <w:t xml:space="preserve"> </w:t>
      </w:r>
      <w:r w:rsidRPr="00302894">
        <w:rPr>
          <w:sz w:val="28"/>
          <w:szCs w:val="28"/>
        </w:rPr>
        <w:t>основан на признании семьи как важного</w:t>
      </w:r>
      <w:r>
        <w:rPr>
          <w:sz w:val="28"/>
          <w:szCs w:val="28"/>
        </w:rPr>
        <w:t xml:space="preserve"> </w:t>
      </w:r>
      <w:r w:rsidRPr="00302894">
        <w:rPr>
          <w:color w:val="auto"/>
          <w:sz w:val="28"/>
          <w:szCs w:val="28"/>
        </w:rPr>
        <w:t>участника коррекционной работы, оказывающего существенное влияние на процесс развития ребенка и успешность его интеграции в общество.</w:t>
      </w:r>
    </w:p>
    <w:p w:rsidR="003E5BA8" w:rsidRDefault="003E5BA8" w:rsidP="00302894">
      <w:pPr>
        <w:tabs>
          <w:tab w:val="left" w:pos="0"/>
        </w:tabs>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Cs/>
          <w:color w:val="auto"/>
          <w:sz w:val="28"/>
          <w:szCs w:val="28"/>
        </w:rPr>
        <w:t>П</w:t>
      </w:r>
      <w:r w:rsidRPr="003E5BA8">
        <w:rPr>
          <w:rFonts w:ascii="Times New Roman" w:hAnsi="Times New Roman" w:cs="Times New Roman"/>
          <w:b/>
          <w:bCs/>
          <w:iCs/>
          <w:color w:val="auto"/>
          <w:sz w:val="28"/>
          <w:szCs w:val="28"/>
        </w:rPr>
        <w:t>еречень, содержание и план реализации индивидуально ориентированных коррекционных мероприятий, обеспечивающих удовлетворение особых образовательных</w:t>
      </w:r>
      <w:r>
        <w:rPr>
          <w:rFonts w:ascii="Times New Roman" w:hAnsi="Times New Roman" w:cs="Times New Roman"/>
          <w:b/>
          <w:bCs/>
          <w:iCs/>
          <w:color w:val="auto"/>
          <w:sz w:val="28"/>
          <w:szCs w:val="28"/>
        </w:rPr>
        <w:t xml:space="preserve"> потребностей обучающихся с ОВЗ</w:t>
      </w:r>
    </w:p>
    <w:p w:rsidR="003E5BA8" w:rsidRDefault="003E5BA8" w:rsidP="00302894">
      <w:pPr>
        <w:tabs>
          <w:tab w:val="left" w:pos="0"/>
        </w:tabs>
        <w:spacing w:after="0" w:line="240" w:lineRule="auto"/>
        <w:ind w:firstLine="709"/>
        <w:jc w:val="both"/>
        <w:rPr>
          <w:rFonts w:ascii="Times New Roman" w:hAnsi="Times New Roman" w:cs="Times New Roman"/>
          <w:b/>
          <w:bCs/>
          <w:i/>
          <w:iCs/>
          <w:color w:val="auto"/>
          <w:sz w:val="28"/>
          <w:szCs w:val="28"/>
        </w:rPr>
      </w:pPr>
    </w:p>
    <w:p w:rsidR="00302894" w:rsidRDefault="00302894" w:rsidP="00302894">
      <w:pPr>
        <w:tabs>
          <w:tab w:val="left" w:pos="0"/>
        </w:tabs>
        <w:spacing w:after="0" w:line="240" w:lineRule="auto"/>
        <w:ind w:firstLine="709"/>
        <w:jc w:val="both"/>
        <w:rPr>
          <w:rFonts w:ascii="Times New Roman" w:hAnsi="Times New Roman" w:cs="Times New Roman"/>
          <w:b/>
          <w:bCs/>
          <w:i/>
          <w:iCs/>
          <w:color w:val="auto"/>
          <w:sz w:val="28"/>
          <w:szCs w:val="28"/>
        </w:rPr>
      </w:pPr>
      <w:r w:rsidRPr="00302894">
        <w:rPr>
          <w:rFonts w:ascii="Times New Roman" w:hAnsi="Times New Roman" w:cs="Times New Roman"/>
          <w:b/>
          <w:bCs/>
          <w:i/>
          <w:iCs/>
          <w:color w:val="auto"/>
          <w:sz w:val="28"/>
          <w:szCs w:val="28"/>
        </w:rPr>
        <w:t>План реализации программы</w:t>
      </w:r>
    </w:p>
    <w:tbl>
      <w:tblPr>
        <w:tblStyle w:val="aff8"/>
        <w:tblW w:w="0" w:type="auto"/>
        <w:tblLook w:val="04A0"/>
      </w:tblPr>
      <w:tblGrid>
        <w:gridCol w:w="4927"/>
        <w:gridCol w:w="4927"/>
      </w:tblGrid>
      <w:tr w:rsidR="00302894" w:rsidRPr="009D54B7" w:rsidTr="00302894">
        <w:tc>
          <w:tcPr>
            <w:tcW w:w="4927" w:type="dxa"/>
          </w:tcPr>
          <w:tbl>
            <w:tblPr>
              <w:tblW w:w="0" w:type="auto"/>
              <w:tblBorders>
                <w:top w:val="nil"/>
                <w:left w:val="nil"/>
                <w:bottom w:val="nil"/>
                <w:right w:val="nil"/>
              </w:tblBorders>
              <w:tblLook w:val="0000"/>
            </w:tblPr>
            <w:tblGrid>
              <w:gridCol w:w="2537"/>
              <w:gridCol w:w="222"/>
            </w:tblGrid>
            <w:tr w:rsidR="00302894" w:rsidRPr="009D54B7">
              <w:trPr>
                <w:trHeight w:val="107"/>
              </w:trPr>
              <w:tc>
                <w:tcPr>
                  <w:tcW w:w="0" w:type="auto"/>
                </w:tcPr>
                <w:p w:rsidR="00302894" w:rsidRPr="009D54B7" w:rsidRDefault="006A0F57">
                  <w:pPr>
                    <w:pStyle w:val="Default"/>
                  </w:pPr>
                  <w:r>
                    <w:rPr>
                      <w:sz w:val="28"/>
                      <w:szCs w:val="28"/>
                    </w:rPr>
                    <w:t xml:space="preserve"> </w:t>
                  </w:r>
                  <w:r w:rsidR="00302894" w:rsidRPr="009D54B7">
                    <w:t xml:space="preserve"> </w:t>
                  </w:r>
                  <w:r w:rsidR="00302894" w:rsidRPr="009D54B7">
                    <w:rPr>
                      <w:b/>
                      <w:bCs/>
                    </w:rPr>
                    <w:t>Содержание работы</w:t>
                  </w:r>
                </w:p>
              </w:tc>
              <w:tc>
                <w:tcPr>
                  <w:tcW w:w="0" w:type="auto"/>
                </w:tcPr>
                <w:p w:rsidR="00302894" w:rsidRPr="009D54B7" w:rsidRDefault="00302894">
                  <w:pPr>
                    <w:pStyle w:val="Default"/>
                  </w:pPr>
                </w:p>
              </w:tc>
            </w:tr>
          </w:tbl>
          <w:p w:rsidR="00302894" w:rsidRPr="009D54B7" w:rsidRDefault="00302894" w:rsidP="00302894">
            <w:pPr>
              <w:tabs>
                <w:tab w:val="left" w:pos="0"/>
              </w:tabs>
              <w:spacing w:after="0" w:line="240" w:lineRule="auto"/>
              <w:jc w:val="both"/>
              <w:rPr>
                <w:rFonts w:ascii="Times New Roman" w:hAnsi="Times New Roman" w:cs="Times New Roman"/>
                <w:sz w:val="24"/>
                <w:szCs w:val="24"/>
              </w:rPr>
            </w:pPr>
          </w:p>
        </w:tc>
        <w:tc>
          <w:tcPr>
            <w:tcW w:w="4927" w:type="dxa"/>
          </w:tcPr>
          <w:p w:rsidR="00302894" w:rsidRPr="009D54B7" w:rsidRDefault="00302894" w:rsidP="00302894">
            <w:pPr>
              <w:tabs>
                <w:tab w:val="left" w:pos="0"/>
              </w:tabs>
              <w:spacing w:after="0" w:line="240" w:lineRule="auto"/>
              <w:jc w:val="both"/>
              <w:rPr>
                <w:rFonts w:ascii="Times New Roman" w:hAnsi="Times New Roman" w:cs="Times New Roman"/>
                <w:sz w:val="24"/>
                <w:szCs w:val="24"/>
              </w:rPr>
            </w:pPr>
            <w:r w:rsidRPr="009D54B7">
              <w:rPr>
                <w:rFonts w:ascii="Times New Roman" w:hAnsi="Times New Roman" w:cs="Times New Roman"/>
                <w:b/>
                <w:bCs/>
                <w:sz w:val="24"/>
                <w:szCs w:val="24"/>
              </w:rPr>
              <w:t>Организационная деятельность</w:t>
            </w:r>
          </w:p>
        </w:tc>
      </w:tr>
      <w:tr w:rsidR="00302894" w:rsidRPr="009D54B7" w:rsidTr="009D54B7">
        <w:tc>
          <w:tcPr>
            <w:tcW w:w="9854" w:type="dxa"/>
            <w:gridSpan w:val="2"/>
          </w:tcPr>
          <w:p w:rsidR="00302894" w:rsidRPr="009D54B7" w:rsidRDefault="00302894" w:rsidP="00302894">
            <w:pPr>
              <w:pStyle w:val="Default"/>
              <w:jc w:val="center"/>
            </w:pPr>
            <w:r w:rsidRPr="009D54B7">
              <w:rPr>
                <w:b/>
                <w:bCs/>
              </w:rPr>
              <w:t>I этап</w:t>
            </w:r>
            <w:r w:rsidRPr="009D54B7">
              <w:t xml:space="preserve">. </w:t>
            </w:r>
            <w:r w:rsidRPr="009D54B7">
              <w:rPr>
                <w:b/>
                <w:bCs/>
                <w:i/>
                <w:iCs/>
              </w:rPr>
              <w:t>Подготовительный</w:t>
            </w:r>
          </w:p>
        </w:tc>
      </w:tr>
      <w:tr w:rsidR="00302894" w:rsidRPr="009D54B7" w:rsidTr="00302894">
        <w:tc>
          <w:tcPr>
            <w:tcW w:w="4927" w:type="dxa"/>
          </w:tcPr>
          <w:tbl>
            <w:tblPr>
              <w:tblW w:w="0" w:type="auto"/>
              <w:tblBorders>
                <w:top w:val="nil"/>
                <w:left w:val="nil"/>
                <w:bottom w:val="nil"/>
                <w:right w:val="nil"/>
              </w:tblBorders>
              <w:tblLook w:val="0000"/>
            </w:tblPr>
            <w:tblGrid>
              <w:gridCol w:w="4489"/>
              <w:gridCol w:w="222"/>
            </w:tblGrid>
            <w:tr w:rsidR="00302894" w:rsidRPr="00302894">
              <w:trPr>
                <w:trHeight w:val="1669"/>
              </w:trPr>
              <w:tc>
                <w:tcPr>
                  <w:tcW w:w="0" w:type="auto"/>
                </w:tcPr>
                <w:p w:rsidR="00302894" w:rsidRPr="00302894"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 xml:space="preserve">- </w:t>
                  </w:r>
                  <w:r w:rsidR="00302894" w:rsidRPr="00302894">
                    <w:rPr>
                      <w:rFonts w:ascii="Times New Roman" w:eastAsia="Times New Roman" w:hAnsi="Times New Roman" w:cs="Times New Roman"/>
                      <w:color w:val="000000"/>
                      <w:kern w:val="0"/>
                      <w:sz w:val="24"/>
                      <w:szCs w:val="24"/>
                      <w:lang w:eastAsia="ru-RU"/>
                    </w:rPr>
                    <w:t>подбор методов изучения личности</w:t>
                  </w:r>
                </w:p>
                <w:p w:rsidR="00302894" w:rsidRPr="00302894"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00302894" w:rsidRPr="00302894">
                    <w:rPr>
                      <w:rFonts w:ascii="Times New Roman" w:eastAsia="Times New Roman" w:hAnsi="Times New Roman" w:cs="Times New Roman"/>
                      <w:color w:val="000000"/>
                      <w:kern w:val="0"/>
                      <w:sz w:val="24"/>
                      <w:szCs w:val="24"/>
                      <w:lang w:eastAsia="ru-RU"/>
                    </w:rPr>
                    <w:t xml:space="preserve"> подбор методик изучения психологических особенностей</w:t>
                  </w:r>
                </w:p>
                <w:p w:rsidR="00302894" w:rsidRPr="00302894"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00302894" w:rsidRPr="00302894">
                    <w:rPr>
                      <w:rFonts w:ascii="Times New Roman" w:eastAsia="Times New Roman" w:hAnsi="Times New Roman" w:cs="Times New Roman"/>
                      <w:color w:val="000000"/>
                      <w:kern w:val="0"/>
                      <w:sz w:val="24"/>
                      <w:szCs w:val="24"/>
                      <w:lang w:eastAsia="ru-RU"/>
                    </w:rPr>
                    <w:t xml:space="preserve"> подбор методик для определения уровня </w:t>
                  </w:r>
                  <w:proofErr w:type="spellStart"/>
                  <w:r w:rsidR="00302894" w:rsidRPr="00302894">
                    <w:rPr>
                      <w:rFonts w:ascii="Times New Roman" w:eastAsia="Times New Roman" w:hAnsi="Times New Roman" w:cs="Times New Roman"/>
                      <w:color w:val="000000"/>
                      <w:kern w:val="0"/>
                      <w:sz w:val="24"/>
                      <w:szCs w:val="24"/>
                      <w:lang w:eastAsia="ru-RU"/>
                    </w:rPr>
                    <w:t>обученности</w:t>
                  </w:r>
                  <w:proofErr w:type="spellEnd"/>
                  <w:r w:rsidR="00302894" w:rsidRPr="00302894">
                    <w:rPr>
                      <w:rFonts w:ascii="Times New Roman" w:eastAsia="Times New Roman" w:hAnsi="Times New Roman" w:cs="Times New Roman"/>
                      <w:color w:val="000000"/>
                      <w:kern w:val="0"/>
                      <w:sz w:val="24"/>
                      <w:szCs w:val="24"/>
                      <w:lang w:eastAsia="ru-RU"/>
                    </w:rPr>
                    <w:t xml:space="preserve">, </w:t>
                  </w:r>
                  <w:proofErr w:type="spellStart"/>
                  <w:r w:rsidR="00302894" w:rsidRPr="00302894">
                    <w:rPr>
                      <w:rFonts w:ascii="Times New Roman" w:eastAsia="Times New Roman" w:hAnsi="Times New Roman" w:cs="Times New Roman"/>
                      <w:color w:val="000000"/>
                      <w:kern w:val="0"/>
                      <w:sz w:val="24"/>
                      <w:szCs w:val="24"/>
                      <w:lang w:eastAsia="ru-RU"/>
                    </w:rPr>
                    <w:t>обучаемости</w:t>
                  </w:r>
                  <w:proofErr w:type="spellEnd"/>
                  <w:r w:rsidR="00302894" w:rsidRPr="00302894">
                    <w:rPr>
                      <w:rFonts w:ascii="Times New Roman" w:eastAsia="Times New Roman" w:hAnsi="Times New Roman" w:cs="Times New Roman"/>
                      <w:color w:val="000000"/>
                      <w:kern w:val="0"/>
                      <w:sz w:val="24"/>
                      <w:szCs w:val="24"/>
                      <w:lang w:eastAsia="ru-RU"/>
                    </w:rPr>
                    <w:t xml:space="preserve">, воспитанности, </w:t>
                  </w:r>
                  <w:proofErr w:type="spellStart"/>
                  <w:r w:rsidR="00302894" w:rsidRPr="00302894">
                    <w:rPr>
                      <w:rFonts w:ascii="Times New Roman" w:eastAsia="Times New Roman" w:hAnsi="Times New Roman" w:cs="Times New Roman"/>
                      <w:color w:val="000000"/>
                      <w:kern w:val="0"/>
                      <w:sz w:val="24"/>
                      <w:szCs w:val="24"/>
                      <w:lang w:eastAsia="ru-RU"/>
                    </w:rPr>
                    <w:t>воспитуемости</w:t>
                  </w:r>
                  <w:proofErr w:type="spellEnd"/>
                </w:p>
                <w:p w:rsidR="00302894" w:rsidRPr="00302894"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 xml:space="preserve">- </w:t>
                  </w:r>
                  <w:r w:rsidR="00302894" w:rsidRPr="00302894">
                    <w:rPr>
                      <w:rFonts w:ascii="Times New Roman" w:eastAsia="Times New Roman" w:hAnsi="Times New Roman" w:cs="Times New Roman"/>
                      <w:color w:val="000000"/>
                      <w:kern w:val="0"/>
                      <w:sz w:val="24"/>
                      <w:szCs w:val="24"/>
                      <w:lang w:eastAsia="ru-RU"/>
                    </w:rPr>
                    <w:t>подбор методик изучения семьи обучающихся</w:t>
                  </w:r>
                </w:p>
                <w:p w:rsidR="00302894" w:rsidRPr="00302894"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00302894" w:rsidRPr="00302894">
                    <w:rPr>
                      <w:rFonts w:ascii="Times New Roman" w:eastAsia="Times New Roman" w:hAnsi="Times New Roman" w:cs="Times New Roman"/>
                      <w:color w:val="000000"/>
                      <w:kern w:val="0"/>
                      <w:sz w:val="24"/>
                      <w:szCs w:val="24"/>
                      <w:lang w:eastAsia="ru-RU"/>
                    </w:rPr>
                    <w:t xml:space="preserve"> методическая и практическая подготовка педагогических кадров</w:t>
                  </w:r>
                </w:p>
              </w:tc>
              <w:tc>
                <w:tcPr>
                  <w:tcW w:w="0" w:type="auto"/>
                </w:tcPr>
                <w:p w:rsidR="00302894" w:rsidRPr="00302894" w:rsidRDefault="00302894" w:rsidP="00302894">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p w:rsidR="00302894" w:rsidRPr="00302894" w:rsidRDefault="00302894"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p>
              </w:tc>
            </w:tr>
            <w:tr w:rsidR="00302894" w:rsidRPr="00302894">
              <w:trPr>
                <w:trHeight w:val="109"/>
              </w:trPr>
              <w:tc>
                <w:tcPr>
                  <w:tcW w:w="0" w:type="auto"/>
                  <w:gridSpan w:val="2"/>
                </w:tcPr>
                <w:p w:rsidR="00302894" w:rsidRPr="00302894" w:rsidRDefault="00302894"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p>
              </w:tc>
            </w:tr>
          </w:tbl>
          <w:p w:rsidR="00302894" w:rsidRPr="009D54B7" w:rsidRDefault="00302894" w:rsidP="00302894">
            <w:pPr>
              <w:tabs>
                <w:tab w:val="left" w:pos="0"/>
              </w:tabs>
              <w:spacing w:after="0" w:line="240" w:lineRule="auto"/>
              <w:jc w:val="both"/>
              <w:rPr>
                <w:rFonts w:ascii="Times New Roman" w:hAnsi="Times New Roman" w:cs="Times New Roman"/>
                <w:sz w:val="24"/>
                <w:szCs w:val="24"/>
              </w:rPr>
            </w:pPr>
          </w:p>
        </w:tc>
        <w:tc>
          <w:tcPr>
            <w:tcW w:w="4927" w:type="dxa"/>
          </w:tcPr>
          <w:p w:rsidR="00302894" w:rsidRPr="00302894"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00302894" w:rsidRPr="00302894">
              <w:rPr>
                <w:rFonts w:ascii="Times New Roman" w:eastAsia="Times New Roman" w:hAnsi="Times New Roman" w:cs="Times New Roman"/>
                <w:color w:val="000000"/>
                <w:kern w:val="0"/>
                <w:sz w:val="24"/>
                <w:szCs w:val="24"/>
                <w:lang w:eastAsia="ru-RU"/>
              </w:rPr>
              <w:t xml:space="preserve"> изучение состояние вопроса</w:t>
            </w:r>
          </w:p>
          <w:p w:rsidR="00302894" w:rsidRPr="00302894"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00302894" w:rsidRPr="00302894">
              <w:rPr>
                <w:rFonts w:ascii="Times New Roman" w:eastAsia="Times New Roman" w:hAnsi="Times New Roman" w:cs="Times New Roman"/>
                <w:color w:val="000000"/>
                <w:kern w:val="0"/>
                <w:sz w:val="24"/>
                <w:szCs w:val="24"/>
                <w:lang w:eastAsia="ru-RU"/>
              </w:rPr>
              <w:t xml:space="preserve"> предварительное планирование</w:t>
            </w:r>
          </w:p>
          <w:p w:rsidR="00302894" w:rsidRPr="00302894"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00302894" w:rsidRPr="00302894">
              <w:rPr>
                <w:rFonts w:ascii="Times New Roman" w:eastAsia="Times New Roman" w:hAnsi="Times New Roman" w:cs="Times New Roman"/>
                <w:color w:val="000000"/>
                <w:kern w:val="0"/>
                <w:sz w:val="24"/>
                <w:szCs w:val="24"/>
                <w:lang w:eastAsia="ru-RU"/>
              </w:rPr>
              <w:t xml:space="preserve"> разработка и отбор оптимального содержания, методов и форм предстоящей деятельности</w:t>
            </w:r>
          </w:p>
          <w:p w:rsidR="00302894" w:rsidRPr="00302894"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00302894" w:rsidRPr="00302894">
              <w:rPr>
                <w:rFonts w:ascii="Times New Roman" w:eastAsia="Times New Roman" w:hAnsi="Times New Roman" w:cs="Times New Roman"/>
                <w:color w:val="000000"/>
                <w:kern w:val="0"/>
                <w:sz w:val="24"/>
                <w:szCs w:val="24"/>
                <w:lang w:eastAsia="ru-RU"/>
              </w:rPr>
              <w:t xml:space="preserve"> обеспечение условий предстоящей деятельности</w:t>
            </w:r>
          </w:p>
          <w:p w:rsidR="00302894" w:rsidRPr="00302894" w:rsidRDefault="00220C68" w:rsidP="0030289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00302894" w:rsidRPr="00302894">
              <w:rPr>
                <w:rFonts w:ascii="Times New Roman" w:eastAsia="Times New Roman" w:hAnsi="Times New Roman" w:cs="Times New Roman"/>
                <w:color w:val="000000"/>
                <w:kern w:val="0"/>
                <w:sz w:val="24"/>
                <w:szCs w:val="24"/>
                <w:lang w:eastAsia="ru-RU"/>
              </w:rPr>
              <w:t xml:space="preserve"> подбор людей и распределение конкретных участников работы</w:t>
            </w:r>
          </w:p>
          <w:p w:rsidR="00302894" w:rsidRPr="009D54B7" w:rsidRDefault="00220C68" w:rsidP="00220C68">
            <w:pPr>
              <w:suppressAutoHyphens w:val="0"/>
              <w:autoSpaceDE w:val="0"/>
              <w:autoSpaceDN w:val="0"/>
              <w:adjustRightInd w:val="0"/>
              <w:spacing w:after="0" w:line="240" w:lineRule="auto"/>
              <w:rPr>
                <w:rFonts w:ascii="Times New Roman" w:hAnsi="Times New Roman" w:cs="Times New Roman"/>
                <w:sz w:val="24"/>
                <w:szCs w:val="24"/>
              </w:rPr>
            </w:pPr>
            <w:r w:rsidRPr="009D54B7">
              <w:rPr>
                <w:rFonts w:ascii="Times New Roman" w:eastAsia="Times New Roman" w:hAnsi="Times New Roman" w:cs="Times New Roman"/>
                <w:color w:val="000000"/>
                <w:kern w:val="0"/>
                <w:sz w:val="24"/>
                <w:szCs w:val="24"/>
                <w:lang w:eastAsia="ru-RU"/>
              </w:rPr>
              <w:t>-</w:t>
            </w:r>
            <w:r w:rsidR="00302894" w:rsidRPr="00302894">
              <w:rPr>
                <w:rFonts w:ascii="Times New Roman" w:eastAsia="Times New Roman" w:hAnsi="Times New Roman" w:cs="Times New Roman"/>
                <w:color w:val="000000"/>
                <w:kern w:val="0"/>
                <w:sz w:val="24"/>
                <w:szCs w:val="24"/>
                <w:lang w:eastAsia="ru-RU"/>
              </w:rPr>
              <w:t xml:space="preserve"> постановка задач перед исполнителями</w:t>
            </w:r>
            <w:r w:rsidRPr="009D54B7">
              <w:rPr>
                <w:rFonts w:ascii="Times New Roman" w:eastAsia="Times New Roman" w:hAnsi="Times New Roman" w:cs="Times New Roman"/>
                <w:color w:val="000000"/>
                <w:kern w:val="0"/>
                <w:sz w:val="24"/>
                <w:szCs w:val="24"/>
                <w:lang w:eastAsia="ru-RU"/>
              </w:rPr>
              <w:t xml:space="preserve"> </w:t>
            </w:r>
            <w:r w:rsidR="00302894" w:rsidRPr="00302894">
              <w:rPr>
                <w:rFonts w:ascii="Times New Roman" w:eastAsia="Times New Roman" w:hAnsi="Times New Roman" w:cs="Times New Roman"/>
                <w:color w:val="000000"/>
                <w:kern w:val="0"/>
                <w:sz w:val="24"/>
                <w:szCs w:val="24"/>
                <w:lang w:eastAsia="ru-RU"/>
              </w:rPr>
              <w:t>и создание настроя на работу</w:t>
            </w:r>
          </w:p>
        </w:tc>
      </w:tr>
      <w:tr w:rsidR="00302894" w:rsidRPr="009D54B7" w:rsidTr="009D54B7">
        <w:tc>
          <w:tcPr>
            <w:tcW w:w="9854" w:type="dxa"/>
            <w:gridSpan w:val="2"/>
          </w:tcPr>
          <w:p w:rsidR="00302894" w:rsidRPr="009D54B7" w:rsidRDefault="00302894" w:rsidP="00302894">
            <w:pPr>
              <w:tabs>
                <w:tab w:val="left" w:pos="0"/>
              </w:tabs>
              <w:spacing w:after="0" w:line="240" w:lineRule="auto"/>
              <w:jc w:val="center"/>
              <w:rPr>
                <w:rFonts w:ascii="Times New Roman" w:hAnsi="Times New Roman" w:cs="Times New Roman"/>
                <w:sz w:val="24"/>
                <w:szCs w:val="24"/>
              </w:rPr>
            </w:pPr>
            <w:r w:rsidRPr="00302894">
              <w:rPr>
                <w:rFonts w:ascii="Times New Roman" w:eastAsia="Times New Roman" w:hAnsi="Times New Roman" w:cs="Times New Roman"/>
                <w:b/>
                <w:bCs/>
                <w:color w:val="000000"/>
                <w:kern w:val="0"/>
                <w:sz w:val="24"/>
                <w:szCs w:val="24"/>
                <w:lang w:eastAsia="ru-RU"/>
              </w:rPr>
              <w:t>II</w:t>
            </w:r>
            <w:r w:rsidR="00220C68" w:rsidRPr="009D54B7">
              <w:rPr>
                <w:rFonts w:ascii="Times New Roman" w:eastAsia="Times New Roman" w:hAnsi="Times New Roman" w:cs="Times New Roman"/>
                <w:b/>
                <w:bCs/>
                <w:color w:val="000000"/>
                <w:kern w:val="0"/>
                <w:sz w:val="24"/>
                <w:szCs w:val="24"/>
                <w:lang w:eastAsia="ru-RU"/>
              </w:rPr>
              <w:t xml:space="preserve"> </w:t>
            </w:r>
            <w:r w:rsidRPr="00302894">
              <w:rPr>
                <w:rFonts w:ascii="Times New Roman" w:eastAsia="Times New Roman" w:hAnsi="Times New Roman" w:cs="Times New Roman"/>
                <w:b/>
                <w:bCs/>
                <w:color w:val="000000"/>
                <w:kern w:val="0"/>
                <w:sz w:val="24"/>
                <w:szCs w:val="24"/>
                <w:lang w:eastAsia="ru-RU"/>
              </w:rPr>
              <w:t>этап</w:t>
            </w:r>
            <w:r w:rsidRPr="00302894">
              <w:rPr>
                <w:rFonts w:ascii="Times New Roman" w:eastAsia="Times New Roman" w:hAnsi="Times New Roman" w:cs="Times New Roman"/>
                <w:color w:val="000000"/>
                <w:kern w:val="0"/>
                <w:sz w:val="24"/>
                <w:szCs w:val="24"/>
                <w:lang w:eastAsia="ru-RU"/>
              </w:rPr>
              <w:t xml:space="preserve">. </w:t>
            </w:r>
            <w:r w:rsidRPr="00302894">
              <w:rPr>
                <w:rFonts w:ascii="Times New Roman" w:eastAsia="Times New Roman" w:hAnsi="Times New Roman" w:cs="Times New Roman"/>
                <w:b/>
                <w:bCs/>
                <w:i/>
                <w:iCs/>
                <w:color w:val="000000"/>
                <w:kern w:val="0"/>
                <w:sz w:val="24"/>
                <w:szCs w:val="24"/>
                <w:lang w:eastAsia="ru-RU"/>
              </w:rPr>
              <w:t>Сбор</w:t>
            </w:r>
            <w:r w:rsidR="00220C68" w:rsidRPr="009D54B7">
              <w:rPr>
                <w:rFonts w:ascii="Times New Roman" w:eastAsia="Times New Roman" w:hAnsi="Times New Roman" w:cs="Times New Roman"/>
                <w:b/>
                <w:bCs/>
                <w:i/>
                <w:iCs/>
                <w:color w:val="000000"/>
                <w:kern w:val="0"/>
                <w:sz w:val="24"/>
                <w:szCs w:val="24"/>
                <w:lang w:eastAsia="ru-RU"/>
              </w:rPr>
              <w:t xml:space="preserve"> </w:t>
            </w:r>
            <w:r w:rsidRPr="00302894">
              <w:rPr>
                <w:rFonts w:ascii="Times New Roman" w:eastAsia="Times New Roman" w:hAnsi="Times New Roman" w:cs="Times New Roman"/>
                <w:b/>
                <w:bCs/>
                <w:i/>
                <w:iCs/>
                <w:color w:val="000000"/>
                <w:kern w:val="0"/>
                <w:sz w:val="24"/>
                <w:szCs w:val="24"/>
                <w:lang w:eastAsia="ru-RU"/>
              </w:rPr>
              <w:t>информации</w:t>
            </w:r>
            <w:r w:rsidR="00220C68" w:rsidRPr="009D54B7">
              <w:rPr>
                <w:rFonts w:ascii="Times New Roman" w:eastAsia="Times New Roman" w:hAnsi="Times New Roman" w:cs="Times New Roman"/>
                <w:b/>
                <w:bCs/>
                <w:i/>
                <w:iCs/>
                <w:color w:val="000000"/>
                <w:kern w:val="0"/>
                <w:sz w:val="24"/>
                <w:szCs w:val="24"/>
                <w:lang w:eastAsia="ru-RU"/>
              </w:rPr>
              <w:t xml:space="preserve"> </w:t>
            </w:r>
            <w:r w:rsidRPr="00302894">
              <w:rPr>
                <w:rFonts w:ascii="Times New Roman" w:eastAsia="Times New Roman" w:hAnsi="Times New Roman" w:cs="Times New Roman"/>
                <w:b/>
                <w:bCs/>
                <w:color w:val="000000"/>
                <w:kern w:val="0"/>
                <w:sz w:val="24"/>
                <w:szCs w:val="24"/>
                <w:lang w:eastAsia="ru-RU"/>
              </w:rPr>
              <w:t>(начало учебного года)</w:t>
            </w:r>
          </w:p>
        </w:tc>
      </w:tr>
      <w:tr w:rsidR="00302894" w:rsidRPr="009D54B7" w:rsidTr="00302894">
        <w:tc>
          <w:tcPr>
            <w:tcW w:w="4927" w:type="dxa"/>
          </w:tcPr>
          <w:tbl>
            <w:tblPr>
              <w:tblW w:w="0" w:type="auto"/>
              <w:tblBorders>
                <w:top w:val="nil"/>
                <w:left w:val="nil"/>
                <w:bottom w:val="nil"/>
                <w:right w:val="nil"/>
              </w:tblBorders>
              <w:tblLook w:val="0000"/>
            </w:tblPr>
            <w:tblGrid>
              <w:gridCol w:w="4489"/>
              <w:gridCol w:w="222"/>
            </w:tblGrid>
            <w:tr w:rsidR="00220C68" w:rsidRPr="009D54B7">
              <w:trPr>
                <w:trHeight w:val="1248"/>
              </w:trPr>
              <w:tc>
                <w:tcPr>
                  <w:tcW w:w="0" w:type="auto"/>
                </w:tcPr>
                <w:p w:rsidR="00220C68" w:rsidRPr="009D54B7" w:rsidRDefault="00220C68">
                  <w:pPr>
                    <w:pStyle w:val="Default"/>
                  </w:pPr>
                  <w:r w:rsidRPr="009D54B7">
                    <w:t>- проведение  бесед, тестирования, анкетирования, экспертных оценок, наблюдения, логопедического обследования</w:t>
                  </w:r>
                </w:p>
                <w:p w:rsidR="00220C68" w:rsidRPr="009D54B7" w:rsidRDefault="00220C68">
                  <w:pPr>
                    <w:pStyle w:val="Default"/>
                  </w:pPr>
                  <w:r w:rsidRPr="009D54B7">
                    <w:t>- изучение личных дел обучающихся</w:t>
                  </w:r>
                </w:p>
                <w:p w:rsidR="00220C68" w:rsidRPr="009D54B7" w:rsidRDefault="00220C68">
                  <w:pPr>
                    <w:pStyle w:val="Default"/>
                  </w:pPr>
                  <w:r w:rsidRPr="009D54B7">
                    <w:t>- изучение листа здоровья обучающихся</w:t>
                  </w:r>
                </w:p>
                <w:p w:rsidR="00220C68" w:rsidRPr="009D54B7" w:rsidRDefault="00220C68" w:rsidP="00220C68">
                  <w:pPr>
                    <w:pStyle w:val="Default"/>
                  </w:pPr>
                  <w:r w:rsidRPr="009D54B7">
                    <w:t>- консультация врачей и других специалистов</w:t>
                  </w:r>
                </w:p>
                <w:p w:rsidR="00220C68" w:rsidRPr="009D54B7" w:rsidRDefault="00220C68" w:rsidP="00220C68">
                  <w:pPr>
                    <w:pStyle w:val="Default"/>
                  </w:pPr>
                  <w:r w:rsidRPr="009D54B7">
                    <w:t>- посещение семей обучающихся</w:t>
                  </w:r>
                </w:p>
              </w:tc>
              <w:tc>
                <w:tcPr>
                  <w:tcW w:w="0" w:type="auto"/>
                </w:tcPr>
                <w:p w:rsidR="00220C68" w:rsidRPr="009D54B7" w:rsidRDefault="00220C68">
                  <w:pPr>
                    <w:pStyle w:val="Default"/>
                    <w:rPr>
                      <w:color w:val="auto"/>
                    </w:rPr>
                  </w:pPr>
                </w:p>
                <w:p w:rsidR="00220C68" w:rsidRPr="009D54B7" w:rsidRDefault="00220C68" w:rsidP="00220C68">
                  <w:pPr>
                    <w:pStyle w:val="Default"/>
                  </w:pPr>
                </w:p>
              </w:tc>
            </w:tr>
            <w:tr w:rsidR="00220C68" w:rsidRPr="009D54B7">
              <w:trPr>
                <w:trHeight w:val="107"/>
              </w:trPr>
              <w:tc>
                <w:tcPr>
                  <w:tcW w:w="0" w:type="auto"/>
                  <w:gridSpan w:val="2"/>
                </w:tcPr>
                <w:p w:rsidR="00220C68" w:rsidRPr="009D54B7" w:rsidRDefault="00220C68">
                  <w:pPr>
                    <w:pStyle w:val="Default"/>
                  </w:pPr>
                  <w:r w:rsidRPr="009D54B7">
                    <w:rPr>
                      <w:b/>
                      <w:bCs/>
                    </w:rPr>
                    <w:t xml:space="preserve"> </w:t>
                  </w:r>
                </w:p>
              </w:tc>
            </w:tr>
          </w:tbl>
          <w:p w:rsidR="00302894" w:rsidRPr="009D54B7" w:rsidRDefault="00302894" w:rsidP="00302894">
            <w:pPr>
              <w:tabs>
                <w:tab w:val="left" w:pos="0"/>
              </w:tabs>
              <w:spacing w:after="0" w:line="240" w:lineRule="auto"/>
              <w:jc w:val="both"/>
              <w:rPr>
                <w:rFonts w:ascii="Times New Roman" w:hAnsi="Times New Roman" w:cs="Times New Roman"/>
                <w:sz w:val="24"/>
                <w:szCs w:val="24"/>
              </w:rPr>
            </w:pPr>
          </w:p>
        </w:tc>
        <w:tc>
          <w:tcPr>
            <w:tcW w:w="4927" w:type="dxa"/>
          </w:tcPr>
          <w:p w:rsidR="00220C68" w:rsidRPr="009D54B7" w:rsidRDefault="00220C68" w:rsidP="00220C68">
            <w:pPr>
              <w:pStyle w:val="Default"/>
            </w:pPr>
            <w:r w:rsidRPr="009D54B7">
              <w:t>- консультативная помощь в процессе сбора информации</w:t>
            </w:r>
          </w:p>
          <w:p w:rsidR="00302894" w:rsidRPr="009D54B7" w:rsidRDefault="00220C68" w:rsidP="00220C68">
            <w:pPr>
              <w:pStyle w:val="Default"/>
            </w:pPr>
            <w:r w:rsidRPr="009D54B7">
              <w:t>- контроль за сбором информации на входе в коррекционно-развивающую деятельность</w:t>
            </w:r>
          </w:p>
        </w:tc>
      </w:tr>
      <w:tr w:rsidR="00220C68" w:rsidRPr="009D54B7" w:rsidTr="009D54B7">
        <w:tc>
          <w:tcPr>
            <w:tcW w:w="9854" w:type="dxa"/>
            <w:gridSpan w:val="2"/>
          </w:tcPr>
          <w:p w:rsidR="00220C68" w:rsidRPr="009D54B7" w:rsidRDefault="00220C68" w:rsidP="00220C68">
            <w:pPr>
              <w:pStyle w:val="Default"/>
              <w:jc w:val="both"/>
            </w:pPr>
            <w:r w:rsidRPr="009D54B7">
              <w:rPr>
                <w:b/>
                <w:bCs/>
              </w:rPr>
              <w:t xml:space="preserve">III этап. </w:t>
            </w:r>
            <w:r w:rsidRPr="009D54B7">
              <w:rPr>
                <w:b/>
                <w:bCs/>
                <w:i/>
                <w:iCs/>
              </w:rPr>
              <w:t>Систематизация потока информации</w:t>
            </w:r>
            <w:r w:rsidR="00CC52B4">
              <w:rPr>
                <w:b/>
                <w:bCs/>
                <w:i/>
                <w:iCs/>
              </w:rPr>
              <w:t xml:space="preserve"> </w:t>
            </w:r>
            <w:r w:rsidRPr="009D54B7">
              <w:rPr>
                <w:b/>
                <w:bCs/>
              </w:rPr>
              <w:t>(начало учебного года)</w:t>
            </w:r>
          </w:p>
          <w:p w:rsidR="00220C68" w:rsidRPr="009D54B7" w:rsidRDefault="00220C68" w:rsidP="00220C68">
            <w:pPr>
              <w:tabs>
                <w:tab w:val="left" w:pos="0"/>
              </w:tabs>
              <w:spacing w:after="0" w:line="240" w:lineRule="auto"/>
              <w:jc w:val="center"/>
              <w:rPr>
                <w:rFonts w:ascii="Times New Roman" w:hAnsi="Times New Roman" w:cs="Times New Roman"/>
                <w:sz w:val="24"/>
                <w:szCs w:val="24"/>
              </w:rPr>
            </w:pPr>
            <w:r w:rsidRPr="009D54B7">
              <w:rPr>
                <w:rFonts w:ascii="Times New Roman" w:hAnsi="Times New Roman" w:cs="Times New Roman"/>
                <w:b/>
                <w:bCs/>
                <w:sz w:val="24"/>
                <w:szCs w:val="24"/>
              </w:rPr>
              <w:t>Консилиум</w:t>
            </w:r>
            <w:r w:rsidR="00CC52B4">
              <w:rPr>
                <w:rFonts w:ascii="Times New Roman" w:hAnsi="Times New Roman" w:cs="Times New Roman"/>
                <w:b/>
                <w:bCs/>
                <w:sz w:val="24"/>
                <w:szCs w:val="24"/>
              </w:rPr>
              <w:t xml:space="preserve"> </w:t>
            </w:r>
            <w:r w:rsidRPr="009D54B7">
              <w:rPr>
                <w:rFonts w:ascii="Times New Roman" w:hAnsi="Times New Roman" w:cs="Times New Roman"/>
                <w:b/>
                <w:bCs/>
                <w:sz w:val="24"/>
                <w:szCs w:val="24"/>
              </w:rPr>
              <w:t>(первичный)</w:t>
            </w:r>
          </w:p>
        </w:tc>
      </w:tr>
      <w:tr w:rsidR="00302894" w:rsidRPr="009D54B7" w:rsidTr="00302894">
        <w:tc>
          <w:tcPr>
            <w:tcW w:w="4927" w:type="dxa"/>
          </w:tcPr>
          <w:tbl>
            <w:tblPr>
              <w:tblW w:w="0" w:type="auto"/>
              <w:tblBorders>
                <w:top w:val="nil"/>
                <w:left w:val="nil"/>
                <w:bottom w:val="nil"/>
                <w:right w:val="nil"/>
              </w:tblBorders>
              <w:tblLook w:val="0000"/>
            </w:tblPr>
            <w:tblGrid>
              <w:gridCol w:w="4489"/>
              <w:gridCol w:w="222"/>
            </w:tblGrid>
            <w:tr w:rsidR="00220C68" w:rsidRPr="00220C68">
              <w:trPr>
                <w:trHeight w:val="1652"/>
              </w:trPr>
              <w:tc>
                <w:tcPr>
                  <w:tcW w:w="0" w:type="auto"/>
                </w:tcPr>
                <w:p w:rsidR="00220C68" w:rsidRPr="00220C68"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Pr="00220C68">
                    <w:rPr>
                      <w:rFonts w:ascii="Times New Roman" w:eastAsia="Times New Roman" w:hAnsi="Times New Roman" w:cs="Times New Roman"/>
                      <w:color w:val="000000"/>
                      <w:kern w:val="0"/>
                      <w:sz w:val="24"/>
                      <w:szCs w:val="24"/>
                      <w:lang w:eastAsia="ru-RU"/>
                    </w:rPr>
                    <w:t xml:space="preserve"> уточнение полученной информации</w:t>
                  </w:r>
                </w:p>
                <w:p w:rsidR="00220C68" w:rsidRPr="00220C68"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Pr="00220C68">
                    <w:rPr>
                      <w:rFonts w:ascii="Times New Roman" w:eastAsia="Times New Roman" w:hAnsi="Times New Roman" w:cs="Times New Roman"/>
                      <w:color w:val="000000"/>
                      <w:kern w:val="0"/>
                      <w:sz w:val="24"/>
                      <w:szCs w:val="24"/>
                      <w:lang w:eastAsia="ru-RU"/>
                    </w:rPr>
                    <w:t xml:space="preserve"> определение особенностей развития </w:t>
                  </w:r>
                  <w:r w:rsidRPr="009D54B7">
                    <w:rPr>
                      <w:rFonts w:ascii="Times New Roman" w:eastAsia="Times New Roman" w:hAnsi="Times New Roman" w:cs="Times New Roman"/>
                      <w:color w:val="000000"/>
                      <w:kern w:val="0"/>
                      <w:sz w:val="24"/>
                      <w:szCs w:val="24"/>
                      <w:lang w:eastAsia="ru-RU"/>
                    </w:rPr>
                    <w:t>об</w:t>
                  </w:r>
                  <w:r w:rsidRPr="00220C68">
                    <w:rPr>
                      <w:rFonts w:ascii="Times New Roman" w:eastAsia="Times New Roman" w:hAnsi="Times New Roman" w:cs="Times New Roman"/>
                      <w:color w:val="000000"/>
                      <w:kern w:val="0"/>
                      <w:sz w:val="24"/>
                      <w:szCs w:val="24"/>
                      <w:lang w:eastAsia="ru-RU"/>
                    </w:rPr>
                    <w:t>уча</w:t>
                  </w:r>
                  <w:r w:rsidRPr="009D54B7">
                    <w:rPr>
                      <w:rFonts w:ascii="Times New Roman" w:eastAsia="Times New Roman" w:hAnsi="Times New Roman" w:cs="Times New Roman"/>
                      <w:color w:val="000000"/>
                      <w:kern w:val="0"/>
                      <w:sz w:val="24"/>
                      <w:szCs w:val="24"/>
                      <w:lang w:eastAsia="ru-RU"/>
                    </w:rPr>
                    <w:t>ю</w:t>
                  </w:r>
                  <w:r w:rsidRPr="00220C68">
                    <w:rPr>
                      <w:rFonts w:ascii="Times New Roman" w:eastAsia="Times New Roman" w:hAnsi="Times New Roman" w:cs="Times New Roman"/>
                      <w:color w:val="000000"/>
                      <w:kern w:val="0"/>
                      <w:sz w:val="24"/>
                      <w:szCs w:val="24"/>
                      <w:lang w:eastAsia="ru-RU"/>
                    </w:rPr>
                    <w:t>щегося</w:t>
                  </w:r>
                </w:p>
                <w:p w:rsidR="00220C68" w:rsidRPr="00220C68"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Pr="00220C68">
                    <w:rPr>
                      <w:rFonts w:ascii="Times New Roman" w:eastAsia="Times New Roman" w:hAnsi="Times New Roman" w:cs="Times New Roman"/>
                      <w:color w:val="000000"/>
                      <w:kern w:val="0"/>
                      <w:sz w:val="24"/>
                      <w:szCs w:val="24"/>
                      <w:lang w:eastAsia="ru-RU"/>
                    </w:rPr>
                    <w:t xml:space="preserve"> выделение группы контроля за учебно-познавательной деятельностью,</w:t>
                  </w:r>
                  <w:r w:rsidRPr="009D54B7">
                    <w:rPr>
                      <w:rFonts w:ascii="Times New Roman" w:eastAsia="Times New Roman" w:hAnsi="Times New Roman" w:cs="Times New Roman"/>
                      <w:color w:val="000000"/>
                      <w:kern w:val="0"/>
                      <w:sz w:val="24"/>
                      <w:szCs w:val="24"/>
                      <w:lang w:eastAsia="ru-RU"/>
                    </w:rPr>
                    <w:t xml:space="preserve"> </w:t>
                  </w:r>
                  <w:r w:rsidRPr="00220C68">
                    <w:rPr>
                      <w:rFonts w:ascii="Times New Roman" w:eastAsia="Times New Roman" w:hAnsi="Times New Roman" w:cs="Times New Roman"/>
                      <w:color w:val="000000"/>
                      <w:kern w:val="0"/>
                      <w:sz w:val="24"/>
                      <w:szCs w:val="24"/>
                      <w:lang w:eastAsia="ru-RU"/>
                    </w:rPr>
                    <w:t xml:space="preserve">за поведением, группы контроля за семьей </w:t>
                  </w:r>
                  <w:r w:rsidRPr="009D54B7">
                    <w:rPr>
                      <w:rFonts w:ascii="Times New Roman" w:eastAsia="Times New Roman" w:hAnsi="Times New Roman" w:cs="Times New Roman"/>
                      <w:color w:val="000000"/>
                      <w:kern w:val="0"/>
                      <w:sz w:val="24"/>
                      <w:szCs w:val="24"/>
                      <w:lang w:eastAsia="ru-RU"/>
                    </w:rPr>
                    <w:t>об</w:t>
                  </w:r>
                  <w:r w:rsidRPr="00220C68">
                    <w:rPr>
                      <w:rFonts w:ascii="Times New Roman" w:eastAsia="Times New Roman" w:hAnsi="Times New Roman" w:cs="Times New Roman"/>
                      <w:color w:val="000000"/>
                      <w:kern w:val="0"/>
                      <w:sz w:val="24"/>
                      <w:szCs w:val="24"/>
                      <w:lang w:eastAsia="ru-RU"/>
                    </w:rPr>
                    <w:t>уча</w:t>
                  </w:r>
                  <w:r w:rsidRPr="009D54B7">
                    <w:rPr>
                      <w:rFonts w:ascii="Times New Roman" w:eastAsia="Times New Roman" w:hAnsi="Times New Roman" w:cs="Times New Roman"/>
                      <w:color w:val="000000"/>
                      <w:kern w:val="0"/>
                      <w:sz w:val="24"/>
                      <w:szCs w:val="24"/>
                      <w:lang w:eastAsia="ru-RU"/>
                    </w:rPr>
                    <w:t>ю</w:t>
                  </w:r>
                  <w:r w:rsidRPr="00220C68">
                    <w:rPr>
                      <w:rFonts w:ascii="Times New Roman" w:eastAsia="Times New Roman" w:hAnsi="Times New Roman" w:cs="Times New Roman"/>
                      <w:color w:val="000000"/>
                      <w:kern w:val="0"/>
                      <w:sz w:val="24"/>
                      <w:szCs w:val="24"/>
                      <w:lang w:eastAsia="ru-RU"/>
                    </w:rPr>
                    <w:t>щегося и профилем</w:t>
                  </w:r>
                  <w:r w:rsidRPr="009D54B7">
                    <w:rPr>
                      <w:rFonts w:ascii="Times New Roman" w:eastAsia="Times New Roman" w:hAnsi="Times New Roman" w:cs="Times New Roman"/>
                      <w:color w:val="000000"/>
                      <w:kern w:val="0"/>
                      <w:sz w:val="24"/>
                      <w:szCs w:val="24"/>
                      <w:lang w:eastAsia="ru-RU"/>
                    </w:rPr>
                    <w:t xml:space="preserve"> </w:t>
                  </w:r>
                  <w:r w:rsidRPr="00220C68">
                    <w:rPr>
                      <w:rFonts w:ascii="Times New Roman" w:eastAsia="Times New Roman" w:hAnsi="Times New Roman" w:cs="Times New Roman"/>
                      <w:color w:val="000000"/>
                      <w:kern w:val="0"/>
                      <w:sz w:val="24"/>
                      <w:szCs w:val="24"/>
                      <w:lang w:eastAsia="ru-RU"/>
                    </w:rPr>
                    <w:t>личностного развития</w:t>
                  </w:r>
                </w:p>
                <w:p w:rsidR="00220C68" w:rsidRPr="00220C68"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Pr="00220C68">
                    <w:rPr>
                      <w:rFonts w:ascii="Times New Roman" w:eastAsia="Times New Roman" w:hAnsi="Times New Roman" w:cs="Times New Roman"/>
                      <w:color w:val="000000"/>
                      <w:kern w:val="0"/>
                      <w:sz w:val="24"/>
                      <w:szCs w:val="24"/>
                      <w:lang w:eastAsia="ru-RU"/>
                    </w:rPr>
                    <w:t xml:space="preserve"> выработка рекомендаций по организации учебно-воспитательного процесса.</w:t>
                  </w:r>
                </w:p>
              </w:tc>
              <w:tc>
                <w:tcPr>
                  <w:tcW w:w="0" w:type="auto"/>
                </w:tcPr>
                <w:p w:rsidR="00220C68" w:rsidRPr="00220C68"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p w:rsidR="00220C68" w:rsidRPr="00220C68"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p>
              </w:tc>
            </w:tr>
          </w:tbl>
          <w:p w:rsidR="00302894" w:rsidRPr="009D54B7" w:rsidRDefault="00302894" w:rsidP="00302894">
            <w:pPr>
              <w:tabs>
                <w:tab w:val="left" w:pos="0"/>
              </w:tabs>
              <w:spacing w:after="0" w:line="240" w:lineRule="auto"/>
              <w:jc w:val="both"/>
              <w:rPr>
                <w:rFonts w:ascii="Times New Roman" w:hAnsi="Times New Roman" w:cs="Times New Roman"/>
                <w:sz w:val="24"/>
                <w:szCs w:val="24"/>
              </w:rPr>
            </w:pPr>
          </w:p>
        </w:tc>
        <w:tc>
          <w:tcPr>
            <w:tcW w:w="4927" w:type="dxa"/>
          </w:tcPr>
          <w:p w:rsidR="00220C68" w:rsidRPr="00220C68"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Pr="00220C68">
              <w:rPr>
                <w:rFonts w:ascii="Times New Roman" w:eastAsia="Times New Roman" w:hAnsi="Times New Roman" w:cs="Times New Roman"/>
                <w:color w:val="000000"/>
                <w:kern w:val="0"/>
                <w:sz w:val="24"/>
                <w:szCs w:val="24"/>
                <w:lang w:eastAsia="ru-RU"/>
              </w:rPr>
              <w:t xml:space="preserve"> анализ результатов психолого-педагогического обследования на входе в коррекционно-развивающую работу</w:t>
            </w:r>
          </w:p>
          <w:p w:rsidR="00220C68" w:rsidRPr="00220C68"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Pr="00220C68">
              <w:rPr>
                <w:rFonts w:ascii="Times New Roman" w:eastAsia="Times New Roman" w:hAnsi="Times New Roman" w:cs="Times New Roman"/>
                <w:color w:val="000000"/>
                <w:kern w:val="0"/>
                <w:sz w:val="24"/>
                <w:szCs w:val="24"/>
                <w:lang w:eastAsia="ru-RU"/>
              </w:rPr>
              <w:t xml:space="preserve"> анализ состояния здоровья обучающихся</w:t>
            </w:r>
          </w:p>
          <w:p w:rsidR="00220C68" w:rsidRPr="00220C68" w:rsidRDefault="00220C68" w:rsidP="00220C68">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9D54B7">
              <w:rPr>
                <w:rFonts w:ascii="Times New Roman" w:eastAsia="Times New Roman" w:hAnsi="Times New Roman" w:cs="Times New Roman"/>
                <w:color w:val="000000"/>
                <w:kern w:val="0"/>
                <w:sz w:val="24"/>
                <w:szCs w:val="24"/>
                <w:lang w:eastAsia="ru-RU"/>
              </w:rPr>
              <w:t>-</w:t>
            </w:r>
            <w:r w:rsidRPr="00220C68">
              <w:rPr>
                <w:rFonts w:ascii="Times New Roman" w:eastAsia="Times New Roman" w:hAnsi="Times New Roman" w:cs="Times New Roman"/>
                <w:color w:val="000000"/>
                <w:kern w:val="0"/>
                <w:sz w:val="24"/>
                <w:szCs w:val="24"/>
                <w:lang w:eastAsia="ru-RU"/>
              </w:rPr>
              <w:t xml:space="preserve"> планирование коррекционно-развивающей деятельности</w:t>
            </w:r>
          </w:p>
          <w:p w:rsidR="00302894" w:rsidRPr="009D54B7" w:rsidRDefault="00302894" w:rsidP="00302894">
            <w:pPr>
              <w:tabs>
                <w:tab w:val="left" w:pos="0"/>
              </w:tabs>
              <w:spacing w:after="0" w:line="240" w:lineRule="auto"/>
              <w:jc w:val="both"/>
              <w:rPr>
                <w:rFonts w:ascii="Times New Roman" w:hAnsi="Times New Roman" w:cs="Times New Roman"/>
                <w:sz w:val="24"/>
                <w:szCs w:val="24"/>
              </w:rPr>
            </w:pPr>
          </w:p>
        </w:tc>
      </w:tr>
      <w:tr w:rsidR="00220C68" w:rsidRPr="009D54B7" w:rsidTr="009D54B7">
        <w:tc>
          <w:tcPr>
            <w:tcW w:w="9854" w:type="dxa"/>
            <w:gridSpan w:val="2"/>
          </w:tcPr>
          <w:p w:rsidR="00220C68" w:rsidRPr="009D54B7" w:rsidRDefault="00220C68" w:rsidP="00220C68">
            <w:pPr>
              <w:pStyle w:val="Default"/>
              <w:jc w:val="center"/>
            </w:pPr>
            <w:r w:rsidRPr="009D54B7">
              <w:rPr>
                <w:b/>
                <w:bCs/>
              </w:rPr>
              <w:t xml:space="preserve">IV этап. </w:t>
            </w:r>
            <w:r w:rsidRPr="009D54B7">
              <w:rPr>
                <w:b/>
                <w:bCs/>
                <w:i/>
                <w:iCs/>
              </w:rPr>
              <w:t>Проведение коррекционно-развивающей деятельности</w:t>
            </w:r>
          </w:p>
        </w:tc>
      </w:tr>
      <w:tr w:rsidR="00220C68" w:rsidRPr="009D54B7" w:rsidTr="00302894">
        <w:tc>
          <w:tcPr>
            <w:tcW w:w="4927" w:type="dxa"/>
          </w:tcPr>
          <w:tbl>
            <w:tblPr>
              <w:tblW w:w="0" w:type="auto"/>
              <w:tblBorders>
                <w:top w:val="nil"/>
                <w:left w:val="nil"/>
                <w:bottom w:val="nil"/>
                <w:right w:val="nil"/>
              </w:tblBorders>
              <w:tblLook w:val="0000"/>
            </w:tblPr>
            <w:tblGrid>
              <w:gridCol w:w="4489"/>
              <w:gridCol w:w="222"/>
            </w:tblGrid>
            <w:tr w:rsidR="00220C68" w:rsidRPr="009D54B7">
              <w:trPr>
                <w:trHeight w:val="245"/>
              </w:trPr>
              <w:tc>
                <w:tcPr>
                  <w:tcW w:w="0" w:type="auto"/>
                </w:tcPr>
                <w:tbl>
                  <w:tblPr>
                    <w:tblW w:w="0" w:type="auto"/>
                    <w:tblBorders>
                      <w:top w:val="nil"/>
                      <w:left w:val="nil"/>
                      <w:bottom w:val="nil"/>
                      <w:right w:val="nil"/>
                    </w:tblBorders>
                    <w:tblLook w:val="0000"/>
                  </w:tblPr>
                  <w:tblGrid>
                    <w:gridCol w:w="4051"/>
                    <w:gridCol w:w="222"/>
                  </w:tblGrid>
                  <w:tr w:rsidR="00220C68" w:rsidRPr="009D54B7">
                    <w:trPr>
                      <w:trHeight w:val="817"/>
                    </w:trPr>
                    <w:tc>
                      <w:tcPr>
                        <w:tcW w:w="0" w:type="auto"/>
                      </w:tcPr>
                      <w:p w:rsidR="00220C68" w:rsidRPr="009D54B7" w:rsidRDefault="00220C68">
                        <w:pPr>
                          <w:pStyle w:val="Default"/>
                        </w:pPr>
                        <w:r w:rsidRPr="009D54B7">
                          <w:t xml:space="preserve">- включение коррекционно-развивающих целей в </w:t>
                        </w:r>
                        <w:proofErr w:type="spellStart"/>
                        <w:r w:rsidRPr="009D54B7">
                          <w:t>учебно</w:t>
                        </w:r>
                        <w:proofErr w:type="spellEnd"/>
                        <w:r w:rsidRPr="009D54B7">
                          <w:t xml:space="preserve">- воспитательное планирование, привлечение к работе других </w:t>
                        </w:r>
                        <w:r w:rsidRPr="009D54B7">
                          <w:lastRenderedPageBreak/>
                          <w:t>специалистов</w:t>
                        </w:r>
                      </w:p>
                      <w:p w:rsidR="00220C68" w:rsidRPr="009D54B7" w:rsidRDefault="00220C68">
                        <w:pPr>
                          <w:pStyle w:val="Default"/>
                        </w:pPr>
                        <w:r w:rsidRPr="009D54B7">
                          <w:t>- проведение  занятий психологом, логопедом, педагогами</w:t>
                        </w:r>
                      </w:p>
                      <w:p w:rsidR="00220C68" w:rsidRPr="009D54B7" w:rsidRDefault="00220C68" w:rsidP="00220C68">
                        <w:pPr>
                          <w:pStyle w:val="Default"/>
                        </w:pPr>
                        <w:r w:rsidRPr="009D54B7">
                          <w:t>- работа с родителями</w:t>
                        </w:r>
                      </w:p>
                    </w:tc>
                    <w:tc>
                      <w:tcPr>
                        <w:tcW w:w="0" w:type="auto"/>
                      </w:tcPr>
                      <w:p w:rsidR="00220C68" w:rsidRPr="009D54B7" w:rsidRDefault="00220C68">
                        <w:pPr>
                          <w:pStyle w:val="Default"/>
                          <w:rPr>
                            <w:color w:val="auto"/>
                          </w:rPr>
                        </w:pPr>
                      </w:p>
                      <w:p w:rsidR="00220C68" w:rsidRPr="009D54B7" w:rsidRDefault="00220C68" w:rsidP="00220C68">
                        <w:pPr>
                          <w:pStyle w:val="Default"/>
                        </w:pPr>
                      </w:p>
                    </w:tc>
                  </w:tr>
                </w:tbl>
                <w:p w:rsidR="00220C68" w:rsidRPr="009D54B7" w:rsidRDefault="00220C68">
                  <w:pPr>
                    <w:pStyle w:val="Default"/>
                  </w:pPr>
                </w:p>
              </w:tc>
              <w:tc>
                <w:tcPr>
                  <w:tcW w:w="0" w:type="auto"/>
                </w:tcPr>
                <w:p w:rsidR="00220C68" w:rsidRPr="009D54B7" w:rsidRDefault="00220C68">
                  <w:pPr>
                    <w:pStyle w:val="Default"/>
                    <w:rPr>
                      <w:color w:val="auto"/>
                    </w:rPr>
                  </w:pPr>
                </w:p>
                <w:p w:rsidR="00220C68" w:rsidRPr="009D54B7" w:rsidRDefault="00220C68" w:rsidP="00220C68">
                  <w:pPr>
                    <w:pStyle w:val="Default"/>
                  </w:pPr>
                </w:p>
              </w:tc>
            </w:tr>
          </w:tbl>
          <w:p w:rsidR="00220C68" w:rsidRPr="009D54B7" w:rsidRDefault="00220C68" w:rsidP="00302894">
            <w:pPr>
              <w:tabs>
                <w:tab w:val="left" w:pos="0"/>
              </w:tabs>
              <w:spacing w:after="0" w:line="240" w:lineRule="auto"/>
              <w:jc w:val="both"/>
              <w:rPr>
                <w:rFonts w:ascii="Times New Roman" w:hAnsi="Times New Roman" w:cs="Times New Roman"/>
                <w:sz w:val="24"/>
                <w:szCs w:val="24"/>
              </w:rPr>
            </w:pPr>
          </w:p>
        </w:tc>
        <w:tc>
          <w:tcPr>
            <w:tcW w:w="4927" w:type="dxa"/>
          </w:tcPr>
          <w:p w:rsidR="00220C68" w:rsidRPr="009D54B7" w:rsidRDefault="00220C68" w:rsidP="00220C68">
            <w:pPr>
              <w:pStyle w:val="Default"/>
            </w:pPr>
            <w:r w:rsidRPr="009D54B7">
              <w:lastRenderedPageBreak/>
              <w:t>- помощь в процессе реализации коррекционно-развивающей работы</w:t>
            </w:r>
          </w:p>
          <w:p w:rsidR="00220C68" w:rsidRPr="009D54B7" w:rsidRDefault="00220C68" w:rsidP="00220C68">
            <w:pPr>
              <w:pStyle w:val="Default"/>
            </w:pPr>
            <w:r w:rsidRPr="009D54B7">
              <w:t>- контроль  за проведением коррекционно-развивающей работы</w:t>
            </w:r>
          </w:p>
          <w:p w:rsidR="00220C68" w:rsidRPr="009D54B7" w:rsidRDefault="00220C68" w:rsidP="00220C68">
            <w:pPr>
              <w:pStyle w:val="Default"/>
            </w:pPr>
          </w:p>
          <w:p w:rsidR="00220C68" w:rsidRPr="009D54B7" w:rsidRDefault="00220C68" w:rsidP="00302894">
            <w:pPr>
              <w:tabs>
                <w:tab w:val="left" w:pos="0"/>
              </w:tabs>
              <w:spacing w:after="0" w:line="240" w:lineRule="auto"/>
              <w:jc w:val="both"/>
              <w:rPr>
                <w:rFonts w:ascii="Times New Roman" w:hAnsi="Times New Roman" w:cs="Times New Roman"/>
                <w:sz w:val="24"/>
                <w:szCs w:val="24"/>
              </w:rPr>
            </w:pPr>
          </w:p>
        </w:tc>
      </w:tr>
      <w:tr w:rsidR="00220C68" w:rsidRPr="009D54B7" w:rsidTr="009D54B7">
        <w:tc>
          <w:tcPr>
            <w:tcW w:w="9854" w:type="dxa"/>
            <w:gridSpan w:val="2"/>
          </w:tcPr>
          <w:p w:rsidR="00220C68" w:rsidRPr="009D54B7" w:rsidRDefault="00220C68" w:rsidP="00220C68">
            <w:pPr>
              <w:pStyle w:val="Default"/>
              <w:jc w:val="center"/>
            </w:pPr>
            <w:r w:rsidRPr="009D54B7">
              <w:rPr>
                <w:b/>
                <w:bCs/>
              </w:rPr>
              <w:lastRenderedPageBreak/>
              <w:t xml:space="preserve">V этап. </w:t>
            </w:r>
            <w:r w:rsidRPr="009D54B7">
              <w:rPr>
                <w:b/>
                <w:bCs/>
                <w:i/>
                <w:iCs/>
              </w:rPr>
              <w:t xml:space="preserve">Сбор информации </w:t>
            </w:r>
            <w:r w:rsidRPr="009D54B7">
              <w:rPr>
                <w:b/>
                <w:bCs/>
              </w:rPr>
              <w:t>(конец учебного года)</w:t>
            </w:r>
          </w:p>
        </w:tc>
      </w:tr>
      <w:tr w:rsidR="00220C68" w:rsidRPr="009D54B7" w:rsidTr="00302894">
        <w:tc>
          <w:tcPr>
            <w:tcW w:w="4927" w:type="dxa"/>
          </w:tcPr>
          <w:tbl>
            <w:tblPr>
              <w:tblW w:w="0" w:type="auto"/>
              <w:tblBorders>
                <w:top w:val="nil"/>
                <w:left w:val="nil"/>
                <w:bottom w:val="nil"/>
                <w:right w:val="nil"/>
              </w:tblBorders>
              <w:tblLook w:val="0000"/>
            </w:tblPr>
            <w:tblGrid>
              <w:gridCol w:w="4489"/>
              <w:gridCol w:w="222"/>
            </w:tblGrid>
            <w:tr w:rsidR="00220C68" w:rsidRPr="009D54B7">
              <w:trPr>
                <w:trHeight w:val="669"/>
              </w:trPr>
              <w:tc>
                <w:tcPr>
                  <w:tcW w:w="0" w:type="auto"/>
                </w:tcPr>
                <w:p w:rsidR="00220C68" w:rsidRPr="009D54B7" w:rsidRDefault="00220C68" w:rsidP="00220C68">
                  <w:pPr>
                    <w:pStyle w:val="Default"/>
                  </w:pPr>
                  <w:r w:rsidRPr="009D54B7">
                    <w:t>- проведение бесед, тестирования, анкетирования, экспертных оценок, наблюдения, логопедического обследования</w:t>
                  </w:r>
                </w:p>
              </w:tc>
              <w:tc>
                <w:tcPr>
                  <w:tcW w:w="0" w:type="auto"/>
                </w:tcPr>
                <w:p w:rsidR="00220C68" w:rsidRPr="009D54B7" w:rsidRDefault="00220C68">
                  <w:pPr>
                    <w:pStyle w:val="Default"/>
                    <w:rPr>
                      <w:color w:val="auto"/>
                    </w:rPr>
                  </w:pPr>
                </w:p>
                <w:p w:rsidR="00220C68" w:rsidRPr="009D54B7" w:rsidRDefault="00220C68" w:rsidP="00220C68">
                  <w:pPr>
                    <w:pStyle w:val="Default"/>
                  </w:pPr>
                </w:p>
              </w:tc>
            </w:tr>
          </w:tbl>
          <w:p w:rsidR="00220C68" w:rsidRPr="009D54B7" w:rsidRDefault="00220C68" w:rsidP="00302894">
            <w:pPr>
              <w:tabs>
                <w:tab w:val="left" w:pos="0"/>
              </w:tabs>
              <w:spacing w:after="0" w:line="240" w:lineRule="auto"/>
              <w:jc w:val="both"/>
              <w:rPr>
                <w:rFonts w:ascii="Times New Roman" w:hAnsi="Times New Roman" w:cs="Times New Roman"/>
                <w:sz w:val="24"/>
                <w:szCs w:val="24"/>
              </w:rPr>
            </w:pPr>
          </w:p>
        </w:tc>
        <w:tc>
          <w:tcPr>
            <w:tcW w:w="4927" w:type="dxa"/>
          </w:tcPr>
          <w:p w:rsidR="00220C68" w:rsidRPr="009D54B7" w:rsidRDefault="00220C68" w:rsidP="00220C68">
            <w:pPr>
              <w:pStyle w:val="Default"/>
            </w:pPr>
            <w:r w:rsidRPr="009D54B7">
              <w:t>- консультативная помощь в процессе сбора информации</w:t>
            </w:r>
          </w:p>
          <w:p w:rsidR="00220C68" w:rsidRPr="009D54B7" w:rsidRDefault="00220C68" w:rsidP="00220C68">
            <w:pPr>
              <w:pStyle w:val="Default"/>
            </w:pPr>
            <w:r w:rsidRPr="009D54B7">
              <w:t>- контроль   за  сбором информации на выходе в коррекционно-развивающую деятельность</w:t>
            </w:r>
          </w:p>
        </w:tc>
      </w:tr>
      <w:tr w:rsidR="009D54B7" w:rsidRPr="009D54B7" w:rsidTr="009D54B7">
        <w:tc>
          <w:tcPr>
            <w:tcW w:w="9854" w:type="dxa"/>
            <w:gridSpan w:val="2"/>
          </w:tcPr>
          <w:tbl>
            <w:tblPr>
              <w:tblW w:w="0" w:type="auto"/>
              <w:jc w:val="center"/>
              <w:tblBorders>
                <w:top w:val="nil"/>
                <w:left w:val="nil"/>
                <w:bottom w:val="nil"/>
                <w:right w:val="nil"/>
              </w:tblBorders>
              <w:tblLook w:val="0000"/>
            </w:tblPr>
            <w:tblGrid>
              <w:gridCol w:w="7751"/>
            </w:tblGrid>
            <w:tr w:rsidR="009D54B7" w:rsidRPr="009D54B7" w:rsidTr="009D54B7">
              <w:trPr>
                <w:trHeight w:val="245"/>
                <w:jc w:val="center"/>
              </w:trPr>
              <w:tc>
                <w:tcPr>
                  <w:tcW w:w="0" w:type="auto"/>
                </w:tcPr>
                <w:p w:rsidR="009D54B7" w:rsidRPr="009D54B7" w:rsidRDefault="009D54B7" w:rsidP="009D54B7">
                  <w:pPr>
                    <w:pStyle w:val="Default"/>
                    <w:jc w:val="center"/>
                  </w:pPr>
                  <w:r w:rsidRPr="009D54B7">
                    <w:rPr>
                      <w:b/>
                      <w:bCs/>
                    </w:rPr>
                    <w:t xml:space="preserve">VI этап. </w:t>
                  </w:r>
                  <w:r w:rsidRPr="009D54B7">
                    <w:rPr>
                      <w:b/>
                      <w:bCs/>
                      <w:i/>
                      <w:iCs/>
                    </w:rPr>
                    <w:t xml:space="preserve">Систематизация потока информации </w:t>
                  </w:r>
                  <w:r w:rsidRPr="009D54B7">
                    <w:rPr>
                      <w:b/>
                      <w:bCs/>
                    </w:rPr>
                    <w:t>(конец учебного года)</w:t>
                  </w:r>
                </w:p>
                <w:p w:rsidR="009D54B7" w:rsidRPr="009D54B7" w:rsidRDefault="009D54B7" w:rsidP="009D54B7">
                  <w:pPr>
                    <w:pStyle w:val="Default"/>
                    <w:jc w:val="center"/>
                  </w:pPr>
                  <w:r w:rsidRPr="009D54B7">
                    <w:rPr>
                      <w:b/>
                      <w:bCs/>
                    </w:rPr>
                    <w:t>Консилиум (плановый)</w:t>
                  </w:r>
                </w:p>
              </w:tc>
            </w:tr>
          </w:tbl>
          <w:p w:rsidR="009D54B7" w:rsidRPr="009D54B7" w:rsidRDefault="009D54B7" w:rsidP="009D54B7">
            <w:pPr>
              <w:tabs>
                <w:tab w:val="left" w:pos="0"/>
              </w:tabs>
              <w:spacing w:after="0" w:line="240" w:lineRule="auto"/>
              <w:jc w:val="center"/>
              <w:rPr>
                <w:rFonts w:ascii="Times New Roman" w:hAnsi="Times New Roman" w:cs="Times New Roman"/>
                <w:sz w:val="24"/>
                <w:szCs w:val="24"/>
              </w:rPr>
            </w:pPr>
          </w:p>
        </w:tc>
      </w:tr>
      <w:tr w:rsidR="00220C68" w:rsidRPr="009D54B7" w:rsidTr="00302894">
        <w:tc>
          <w:tcPr>
            <w:tcW w:w="4927" w:type="dxa"/>
          </w:tcPr>
          <w:p w:rsidR="009D54B7" w:rsidRPr="009D54B7" w:rsidRDefault="009D54B7" w:rsidP="009D54B7">
            <w:pPr>
              <w:pStyle w:val="Default"/>
            </w:pPr>
            <w:r w:rsidRPr="009D54B7">
              <w:t>- уточнение полученной информации</w:t>
            </w:r>
          </w:p>
          <w:p w:rsidR="009D54B7" w:rsidRPr="009D54B7" w:rsidRDefault="009D54B7" w:rsidP="009D54B7">
            <w:pPr>
              <w:pStyle w:val="Default"/>
            </w:pPr>
            <w:r w:rsidRPr="009D54B7">
              <w:t xml:space="preserve">- оценка динамики развития: </w:t>
            </w:r>
          </w:p>
          <w:p w:rsidR="009D54B7" w:rsidRPr="009D54B7" w:rsidRDefault="009D54B7" w:rsidP="009D54B7">
            <w:pPr>
              <w:pStyle w:val="Default"/>
            </w:pPr>
            <w:r w:rsidRPr="009D54B7">
              <w:t>«+» результат –завершение  работы;</w:t>
            </w:r>
          </w:p>
          <w:p w:rsidR="00220C68" w:rsidRPr="009D54B7" w:rsidRDefault="009D54B7" w:rsidP="009D54B7">
            <w:pPr>
              <w:tabs>
                <w:tab w:val="left" w:pos="0"/>
              </w:tabs>
              <w:spacing w:after="0" w:line="240" w:lineRule="auto"/>
              <w:jc w:val="both"/>
              <w:rPr>
                <w:rFonts w:ascii="Times New Roman" w:hAnsi="Times New Roman" w:cs="Times New Roman"/>
                <w:sz w:val="24"/>
                <w:szCs w:val="24"/>
              </w:rPr>
            </w:pPr>
            <w:r w:rsidRPr="009D54B7">
              <w:rPr>
                <w:rFonts w:ascii="Times New Roman" w:hAnsi="Times New Roman" w:cs="Times New Roman"/>
                <w:sz w:val="24"/>
                <w:szCs w:val="24"/>
              </w:rPr>
              <w:t>«-» результат –корректировка    деятельности,  возврат     на II –VI этап</w:t>
            </w:r>
          </w:p>
        </w:tc>
        <w:tc>
          <w:tcPr>
            <w:tcW w:w="4927" w:type="dxa"/>
          </w:tcPr>
          <w:p w:rsidR="009D54B7" w:rsidRPr="009D54B7" w:rsidRDefault="009D54B7" w:rsidP="009D54B7">
            <w:pPr>
              <w:pStyle w:val="Default"/>
            </w:pPr>
            <w:r w:rsidRPr="009D54B7">
              <w:t>- анализ хода и результатов коррекционно-развивающей работы</w:t>
            </w:r>
          </w:p>
          <w:p w:rsidR="009D54B7" w:rsidRPr="009D54B7" w:rsidRDefault="009D54B7" w:rsidP="009D54B7">
            <w:pPr>
              <w:pStyle w:val="Default"/>
            </w:pPr>
            <w:r w:rsidRPr="009D54B7">
              <w:t>- подведение итогов</w:t>
            </w:r>
          </w:p>
          <w:p w:rsidR="009D54B7" w:rsidRPr="009D54B7" w:rsidRDefault="009D54B7" w:rsidP="009D54B7">
            <w:pPr>
              <w:pStyle w:val="Default"/>
            </w:pPr>
          </w:p>
          <w:p w:rsidR="00220C68" w:rsidRPr="009D54B7" w:rsidRDefault="00220C68" w:rsidP="00302894">
            <w:pPr>
              <w:tabs>
                <w:tab w:val="left" w:pos="0"/>
              </w:tabs>
              <w:spacing w:after="0" w:line="240" w:lineRule="auto"/>
              <w:jc w:val="both"/>
              <w:rPr>
                <w:rFonts w:ascii="Times New Roman" w:hAnsi="Times New Roman" w:cs="Times New Roman"/>
                <w:sz w:val="24"/>
                <w:szCs w:val="24"/>
              </w:rPr>
            </w:pPr>
          </w:p>
        </w:tc>
      </w:tr>
      <w:tr w:rsidR="009D54B7" w:rsidRPr="009D54B7" w:rsidTr="009D54B7">
        <w:tc>
          <w:tcPr>
            <w:tcW w:w="9854" w:type="dxa"/>
            <w:gridSpan w:val="2"/>
          </w:tcPr>
          <w:p w:rsidR="009D54B7" w:rsidRPr="009D54B7" w:rsidRDefault="009D54B7" w:rsidP="009D54B7">
            <w:pPr>
              <w:pStyle w:val="Default"/>
              <w:jc w:val="center"/>
            </w:pPr>
            <w:r w:rsidRPr="009D54B7">
              <w:rPr>
                <w:b/>
                <w:bCs/>
              </w:rPr>
              <w:t xml:space="preserve">VII этап. </w:t>
            </w:r>
            <w:r w:rsidRPr="009D54B7">
              <w:rPr>
                <w:b/>
                <w:bCs/>
                <w:i/>
                <w:iCs/>
              </w:rPr>
              <w:t xml:space="preserve">Завершение работы </w:t>
            </w:r>
            <w:r w:rsidRPr="009D54B7">
              <w:rPr>
                <w:b/>
                <w:bCs/>
              </w:rPr>
              <w:t>(при положительных результатах).</w:t>
            </w:r>
          </w:p>
          <w:p w:rsidR="009D54B7" w:rsidRPr="009D54B7" w:rsidRDefault="009D54B7" w:rsidP="009D54B7">
            <w:pPr>
              <w:tabs>
                <w:tab w:val="left" w:pos="0"/>
              </w:tabs>
              <w:spacing w:after="0" w:line="240" w:lineRule="auto"/>
              <w:jc w:val="center"/>
              <w:rPr>
                <w:rFonts w:ascii="Times New Roman" w:hAnsi="Times New Roman" w:cs="Times New Roman"/>
                <w:sz w:val="24"/>
                <w:szCs w:val="24"/>
              </w:rPr>
            </w:pPr>
            <w:r w:rsidRPr="009D54B7">
              <w:rPr>
                <w:rFonts w:ascii="Times New Roman" w:hAnsi="Times New Roman" w:cs="Times New Roman"/>
                <w:b/>
                <w:bCs/>
                <w:sz w:val="24"/>
                <w:szCs w:val="24"/>
              </w:rPr>
              <w:t>Консилиум (заключительный).</w:t>
            </w:r>
          </w:p>
        </w:tc>
      </w:tr>
      <w:tr w:rsidR="00220C68" w:rsidRPr="009D54B7" w:rsidTr="00302894">
        <w:tc>
          <w:tcPr>
            <w:tcW w:w="4927" w:type="dxa"/>
          </w:tcPr>
          <w:tbl>
            <w:tblPr>
              <w:tblW w:w="0" w:type="auto"/>
              <w:tblBorders>
                <w:top w:val="nil"/>
                <w:left w:val="nil"/>
                <w:bottom w:val="nil"/>
                <w:right w:val="nil"/>
              </w:tblBorders>
              <w:tblLook w:val="0000"/>
            </w:tblPr>
            <w:tblGrid>
              <w:gridCol w:w="4489"/>
              <w:gridCol w:w="222"/>
            </w:tblGrid>
            <w:tr w:rsidR="009D54B7" w:rsidRPr="009D54B7">
              <w:trPr>
                <w:trHeight w:val="953"/>
              </w:trPr>
              <w:tc>
                <w:tcPr>
                  <w:tcW w:w="0" w:type="auto"/>
                </w:tcPr>
                <w:p w:rsidR="009D54B7" w:rsidRPr="009D54B7" w:rsidRDefault="009D54B7">
                  <w:pPr>
                    <w:pStyle w:val="Default"/>
                  </w:pPr>
                  <w:r w:rsidRPr="009D54B7">
                    <w:t>- отбор оптимальных форм, методов, средств, способов, приемов взаимодействия педагогов с обучающимися, родителями</w:t>
                  </w:r>
                </w:p>
                <w:p w:rsidR="009D54B7" w:rsidRPr="009D54B7" w:rsidRDefault="009D54B7">
                  <w:pPr>
                    <w:pStyle w:val="Default"/>
                  </w:pPr>
                  <w:r w:rsidRPr="009D54B7">
                    <w:t>- повышение профессиональной подготовки педагогов</w:t>
                  </w:r>
                </w:p>
                <w:p w:rsidR="009D54B7" w:rsidRPr="009D54B7" w:rsidRDefault="009D54B7" w:rsidP="009D54B7">
                  <w:pPr>
                    <w:pStyle w:val="Default"/>
                  </w:pPr>
                  <w:r w:rsidRPr="009D54B7">
                    <w:t>- перспективное планирование</w:t>
                  </w:r>
                </w:p>
              </w:tc>
              <w:tc>
                <w:tcPr>
                  <w:tcW w:w="0" w:type="auto"/>
                </w:tcPr>
                <w:p w:rsidR="009D54B7" w:rsidRPr="009D54B7" w:rsidRDefault="009D54B7">
                  <w:pPr>
                    <w:pStyle w:val="Default"/>
                    <w:rPr>
                      <w:color w:val="auto"/>
                    </w:rPr>
                  </w:pPr>
                </w:p>
                <w:p w:rsidR="009D54B7" w:rsidRPr="009D54B7" w:rsidRDefault="009D54B7" w:rsidP="009D54B7">
                  <w:pPr>
                    <w:pStyle w:val="Default"/>
                  </w:pPr>
                </w:p>
              </w:tc>
            </w:tr>
          </w:tbl>
          <w:p w:rsidR="00220C68" w:rsidRPr="009D54B7" w:rsidRDefault="00220C68" w:rsidP="009D54B7">
            <w:pPr>
              <w:pStyle w:val="Default"/>
            </w:pPr>
          </w:p>
        </w:tc>
        <w:tc>
          <w:tcPr>
            <w:tcW w:w="4927" w:type="dxa"/>
          </w:tcPr>
          <w:p w:rsidR="009D54B7" w:rsidRPr="009D54B7" w:rsidRDefault="009D54B7" w:rsidP="009D54B7">
            <w:pPr>
              <w:pStyle w:val="Default"/>
            </w:pPr>
            <w:r w:rsidRPr="009D54B7">
              <w:t>- обобщение опыта работы</w:t>
            </w:r>
          </w:p>
          <w:p w:rsidR="009D54B7" w:rsidRPr="009D54B7" w:rsidRDefault="009D54B7" w:rsidP="009D54B7">
            <w:pPr>
              <w:pStyle w:val="Default"/>
            </w:pPr>
            <w:r w:rsidRPr="009D54B7">
              <w:t>- подведение итогов</w:t>
            </w:r>
          </w:p>
          <w:p w:rsidR="009D54B7" w:rsidRPr="009D54B7" w:rsidRDefault="009D54B7" w:rsidP="009D54B7">
            <w:pPr>
              <w:pStyle w:val="Default"/>
            </w:pPr>
            <w:r w:rsidRPr="009D54B7">
              <w:t xml:space="preserve">- планирование дальнейшей коррекционной работы </w:t>
            </w:r>
          </w:p>
          <w:p w:rsidR="00220C68" w:rsidRPr="009D54B7" w:rsidRDefault="00220C68" w:rsidP="00302894">
            <w:pPr>
              <w:tabs>
                <w:tab w:val="left" w:pos="0"/>
              </w:tabs>
              <w:spacing w:after="0" w:line="240" w:lineRule="auto"/>
              <w:jc w:val="both"/>
              <w:rPr>
                <w:rFonts w:ascii="Times New Roman" w:hAnsi="Times New Roman" w:cs="Times New Roman"/>
                <w:sz w:val="24"/>
                <w:szCs w:val="24"/>
              </w:rPr>
            </w:pPr>
          </w:p>
        </w:tc>
      </w:tr>
    </w:tbl>
    <w:p w:rsidR="009D54B7" w:rsidRPr="009D54B7" w:rsidRDefault="009D54B7" w:rsidP="009D54B7">
      <w:pPr>
        <w:pStyle w:val="Default"/>
        <w:ind w:firstLine="709"/>
        <w:jc w:val="both"/>
        <w:rPr>
          <w:sz w:val="28"/>
          <w:szCs w:val="28"/>
        </w:rPr>
      </w:pPr>
      <w:r w:rsidRPr="009D54B7">
        <w:rPr>
          <w:sz w:val="28"/>
          <w:szCs w:val="28"/>
        </w:rPr>
        <w:t xml:space="preserve">Коррекционная работа с обучающимися с ЗПР осуществляется в ходе всего учебно-образовательного процесса: </w:t>
      </w:r>
    </w:p>
    <w:p w:rsidR="009D54B7" w:rsidRPr="009D54B7" w:rsidRDefault="009D54B7" w:rsidP="009D54B7">
      <w:pPr>
        <w:pStyle w:val="Default"/>
        <w:ind w:firstLine="709"/>
        <w:jc w:val="both"/>
        <w:rPr>
          <w:sz w:val="28"/>
          <w:szCs w:val="28"/>
        </w:rPr>
      </w:pPr>
      <w:r w:rsidRPr="009D54B7">
        <w:rPr>
          <w:sz w:val="28"/>
          <w:szCs w:val="28"/>
        </w:rPr>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9D54B7" w:rsidRPr="009D54B7" w:rsidRDefault="009D54B7" w:rsidP="009D54B7">
      <w:pPr>
        <w:pStyle w:val="Default"/>
        <w:ind w:firstLine="709"/>
        <w:jc w:val="both"/>
        <w:rPr>
          <w:sz w:val="28"/>
          <w:szCs w:val="28"/>
        </w:rPr>
      </w:pPr>
      <w:r w:rsidRPr="009D54B7">
        <w:rPr>
          <w:sz w:val="28"/>
          <w:szCs w:val="28"/>
        </w:rPr>
        <w:t>― в рамках внеурочной деятельности в форме специально организованных</w:t>
      </w:r>
      <w:r>
        <w:rPr>
          <w:sz w:val="28"/>
          <w:szCs w:val="28"/>
        </w:rPr>
        <w:t xml:space="preserve"> </w:t>
      </w:r>
      <w:r w:rsidRPr="009D54B7">
        <w:rPr>
          <w:sz w:val="28"/>
          <w:szCs w:val="28"/>
        </w:rPr>
        <w:t>индивидуальных и групповых занятий (</w:t>
      </w:r>
      <w:proofErr w:type="spellStart"/>
      <w:r w:rsidRPr="009D54B7">
        <w:rPr>
          <w:sz w:val="28"/>
          <w:szCs w:val="28"/>
        </w:rPr>
        <w:t>психокоррекционные</w:t>
      </w:r>
      <w:proofErr w:type="spellEnd"/>
      <w:r w:rsidRPr="009D54B7">
        <w:rPr>
          <w:sz w:val="28"/>
          <w:szCs w:val="28"/>
        </w:rPr>
        <w:t xml:space="preserve"> и логопедические занятия, занятия ритмикой); </w:t>
      </w:r>
    </w:p>
    <w:p w:rsidR="009D54B7" w:rsidRDefault="009D54B7" w:rsidP="009D54B7">
      <w:pPr>
        <w:pStyle w:val="Default"/>
        <w:ind w:firstLine="709"/>
        <w:jc w:val="both"/>
        <w:rPr>
          <w:sz w:val="28"/>
          <w:szCs w:val="28"/>
        </w:rPr>
      </w:pPr>
      <w:r w:rsidRPr="009D54B7">
        <w:rPr>
          <w:sz w:val="28"/>
          <w:szCs w:val="28"/>
        </w:rPr>
        <w:t xml:space="preserve">― в рамках психологического и социально-педагогического сопровождения обучающихся. </w:t>
      </w:r>
    </w:p>
    <w:p w:rsidR="003E5BA8" w:rsidRDefault="003E5BA8" w:rsidP="009D54B7">
      <w:pPr>
        <w:pStyle w:val="Default"/>
        <w:ind w:firstLine="709"/>
        <w:jc w:val="both"/>
        <w:rPr>
          <w:sz w:val="28"/>
          <w:szCs w:val="28"/>
        </w:rPr>
      </w:pPr>
    </w:p>
    <w:p w:rsidR="003E5BA8" w:rsidRPr="003E5BA8" w:rsidRDefault="003E5BA8" w:rsidP="009D54B7">
      <w:pPr>
        <w:pStyle w:val="Default"/>
        <w:ind w:firstLine="709"/>
        <w:jc w:val="both"/>
        <w:rPr>
          <w:b/>
          <w:sz w:val="28"/>
          <w:szCs w:val="28"/>
        </w:rPr>
      </w:pPr>
      <w:r>
        <w:rPr>
          <w:b/>
          <w:sz w:val="28"/>
          <w:szCs w:val="28"/>
        </w:rPr>
        <w:t>Система</w:t>
      </w:r>
      <w:r w:rsidRPr="003E5BA8">
        <w:rPr>
          <w:b/>
          <w:sz w:val="28"/>
          <w:szCs w:val="28"/>
        </w:rPr>
        <w:t xml:space="preserve"> комплексного </w:t>
      </w:r>
      <w:proofErr w:type="spellStart"/>
      <w:r w:rsidRPr="003E5BA8">
        <w:rPr>
          <w:b/>
          <w:sz w:val="28"/>
          <w:szCs w:val="28"/>
        </w:rPr>
        <w:t>психолого-медико-педагогического</w:t>
      </w:r>
      <w:proofErr w:type="spellEnd"/>
      <w:r w:rsidRPr="003E5BA8">
        <w:rPr>
          <w:b/>
          <w:sz w:val="28"/>
          <w:szCs w:val="28"/>
        </w:rPr>
        <w:t xml:space="preserve"> сопровождения обучающихся с ОВЗ в условиях образовательной деятельности, включающего </w:t>
      </w:r>
      <w:proofErr w:type="spellStart"/>
      <w:r w:rsidRPr="003E5BA8">
        <w:rPr>
          <w:b/>
          <w:sz w:val="28"/>
          <w:szCs w:val="28"/>
        </w:rPr>
        <w:t>психолого-медико-педагогическое</w:t>
      </w:r>
      <w:proofErr w:type="spellEnd"/>
      <w:r w:rsidRPr="003E5BA8">
        <w:rPr>
          <w:b/>
          <w:sz w:val="28"/>
          <w:szCs w:val="28"/>
        </w:rPr>
        <w:t xml:space="preserve"> обследование обучающихся с целью выявления их особых образовательных потребностей, мониторинг динамики развития обучающихся</w:t>
      </w:r>
    </w:p>
    <w:p w:rsidR="009D54B7" w:rsidRPr="009D54B7" w:rsidRDefault="00A669CB" w:rsidP="009D54B7">
      <w:pPr>
        <w:pStyle w:val="Default"/>
        <w:ind w:firstLine="709"/>
        <w:jc w:val="both"/>
        <w:rPr>
          <w:sz w:val="28"/>
          <w:szCs w:val="28"/>
        </w:rPr>
      </w:pPr>
      <w:r>
        <w:rPr>
          <w:i/>
          <w:iCs/>
          <w:sz w:val="28"/>
          <w:szCs w:val="28"/>
        </w:rPr>
        <w:t xml:space="preserve"> </w:t>
      </w:r>
      <w:r w:rsidR="009D54B7">
        <w:rPr>
          <w:sz w:val="28"/>
          <w:szCs w:val="28"/>
        </w:rPr>
        <w:t xml:space="preserve"> </w:t>
      </w:r>
      <w:r w:rsidR="009D54B7" w:rsidRPr="009D54B7">
        <w:rPr>
          <w:b/>
          <w:bCs/>
          <w:i/>
          <w:iCs/>
          <w:sz w:val="28"/>
          <w:szCs w:val="28"/>
        </w:rPr>
        <w:t>Программа коррекционной работы</w:t>
      </w:r>
      <w:r w:rsidR="009D54B7">
        <w:rPr>
          <w:b/>
          <w:bCs/>
          <w:i/>
          <w:iCs/>
          <w:sz w:val="28"/>
          <w:szCs w:val="28"/>
        </w:rPr>
        <w:t xml:space="preserve"> </w:t>
      </w:r>
      <w:r w:rsidR="009D54B7" w:rsidRPr="009D54B7">
        <w:rPr>
          <w:sz w:val="28"/>
          <w:szCs w:val="28"/>
        </w:rPr>
        <w:t>начального общего образования обучающихся с ЗПР</w:t>
      </w:r>
      <w:r w:rsidR="009D54B7">
        <w:rPr>
          <w:sz w:val="28"/>
          <w:szCs w:val="28"/>
        </w:rPr>
        <w:t xml:space="preserve"> </w:t>
      </w:r>
      <w:r w:rsidR="009D54B7" w:rsidRPr="009D54B7">
        <w:rPr>
          <w:b/>
          <w:bCs/>
          <w:i/>
          <w:iCs/>
          <w:sz w:val="28"/>
          <w:szCs w:val="28"/>
        </w:rPr>
        <w:t>включает в себя взаимосвязанные направления</w:t>
      </w:r>
      <w:r w:rsidR="009D54B7" w:rsidRPr="009D54B7">
        <w:rPr>
          <w:sz w:val="28"/>
          <w:szCs w:val="28"/>
        </w:rPr>
        <w:t>, отражающие ее основное</w:t>
      </w:r>
      <w:r w:rsidR="009D54B7">
        <w:rPr>
          <w:sz w:val="28"/>
          <w:szCs w:val="28"/>
        </w:rPr>
        <w:t xml:space="preserve"> </w:t>
      </w:r>
      <w:r w:rsidR="009D54B7" w:rsidRPr="009D54B7">
        <w:rPr>
          <w:sz w:val="28"/>
          <w:szCs w:val="28"/>
        </w:rPr>
        <w:t>содержание:</w:t>
      </w:r>
    </w:p>
    <w:p w:rsidR="009D54B7" w:rsidRPr="009D54B7" w:rsidRDefault="009D54B7" w:rsidP="009D54B7">
      <w:pPr>
        <w:pStyle w:val="Default"/>
        <w:ind w:firstLine="709"/>
        <w:jc w:val="both"/>
        <w:rPr>
          <w:sz w:val="28"/>
          <w:szCs w:val="28"/>
        </w:rPr>
      </w:pPr>
      <w:r w:rsidRPr="009D54B7">
        <w:rPr>
          <w:b/>
          <w:bCs/>
          <w:i/>
          <w:iCs/>
          <w:sz w:val="28"/>
          <w:szCs w:val="28"/>
        </w:rPr>
        <w:lastRenderedPageBreak/>
        <w:t>1.</w:t>
      </w:r>
      <w:r>
        <w:rPr>
          <w:b/>
          <w:bCs/>
          <w:i/>
          <w:iCs/>
          <w:sz w:val="28"/>
          <w:szCs w:val="28"/>
        </w:rPr>
        <w:t xml:space="preserve"> </w:t>
      </w:r>
      <w:r w:rsidRPr="009D54B7">
        <w:rPr>
          <w:b/>
          <w:bCs/>
          <w:i/>
          <w:iCs/>
          <w:sz w:val="28"/>
          <w:szCs w:val="28"/>
        </w:rPr>
        <w:t>Диагностическая работа</w:t>
      </w:r>
      <w:r>
        <w:rPr>
          <w:b/>
          <w:bCs/>
          <w:i/>
          <w:iCs/>
          <w:sz w:val="28"/>
          <w:szCs w:val="28"/>
        </w:rPr>
        <w:t xml:space="preserve"> </w:t>
      </w:r>
      <w:r w:rsidRPr="009D54B7">
        <w:rPr>
          <w:i/>
          <w:iCs/>
          <w:sz w:val="28"/>
          <w:szCs w:val="28"/>
        </w:rPr>
        <w:t>-</w:t>
      </w:r>
      <w:r>
        <w:rPr>
          <w:i/>
          <w:iCs/>
          <w:sz w:val="28"/>
          <w:szCs w:val="28"/>
        </w:rPr>
        <w:t xml:space="preserve"> </w:t>
      </w:r>
      <w:r w:rsidRPr="009D54B7">
        <w:rPr>
          <w:sz w:val="28"/>
          <w:szCs w:val="28"/>
        </w:rPr>
        <w:t>обеспечивает выявление особенностей</w:t>
      </w:r>
      <w:r>
        <w:rPr>
          <w:sz w:val="28"/>
          <w:szCs w:val="28"/>
        </w:rPr>
        <w:t xml:space="preserve"> </w:t>
      </w:r>
      <w:r w:rsidRPr="009D54B7">
        <w:rPr>
          <w:sz w:val="28"/>
          <w:szCs w:val="28"/>
        </w:rPr>
        <w:t>развития и здоровья обучающихся с ЗПР с целью создания благоприятных условий для овладения ими содержанием АООП НОО.</w:t>
      </w:r>
      <w:r>
        <w:rPr>
          <w:sz w:val="28"/>
          <w:szCs w:val="28"/>
        </w:rPr>
        <w:t xml:space="preserve"> </w:t>
      </w:r>
      <w:r w:rsidRPr="009D54B7">
        <w:rPr>
          <w:sz w:val="28"/>
          <w:szCs w:val="28"/>
        </w:rPr>
        <w:t>Проведение диагностической работы предполагает осуществление:</w:t>
      </w:r>
    </w:p>
    <w:p w:rsidR="009D54B7" w:rsidRPr="009D54B7" w:rsidRDefault="009D54B7" w:rsidP="009D54B7">
      <w:pPr>
        <w:pStyle w:val="Default"/>
        <w:ind w:firstLine="709"/>
        <w:jc w:val="both"/>
        <w:rPr>
          <w:sz w:val="28"/>
          <w:szCs w:val="28"/>
        </w:rPr>
      </w:pPr>
      <w:r>
        <w:rPr>
          <w:sz w:val="28"/>
          <w:szCs w:val="28"/>
        </w:rPr>
        <w:t>-</w:t>
      </w:r>
      <w:r w:rsidRPr="009D54B7">
        <w:rPr>
          <w:sz w:val="28"/>
          <w:szCs w:val="28"/>
        </w:rPr>
        <w:t xml:space="preserve"> психолого-педагогического и медицинского обследования с целью выявления их особых образовательных потребностей: </w:t>
      </w:r>
    </w:p>
    <w:p w:rsidR="009D54B7" w:rsidRPr="009D54B7" w:rsidRDefault="009D54B7" w:rsidP="009D54B7">
      <w:pPr>
        <w:pStyle w:val="Default"/>
        <w:ind w:firstLine="709"/>
        <w:jc w:val="both"/>
        <w:rPr>
          <w:sz w:val="28"/>
          <w:szCs w:val="28"/>
        </w:rPr>
      </w:pPr>
      <w:r w:rsidRPr="009D54B7">
        <w:rPr>
          <w:sz w:val="28"/>
          <w:szCs w:val="28"/>
        </w:rPr>
        <w:t xml:space="preserve">― развития познавательной сферы, специфических трудностей в овладении содержанием образования и потенциальных возможностей; </w:t>
      </w:r>
    </w:p>
    <w:p w:rsidR="009D54B7" w:rsidRPr="009D54B7" w:rsidRDefault="009D54B7" w:rsidP="009D54B7">
      <w:pPr>
        <w:pStyle w:val="Default"/>
        <w:ind w:firstLine="709"/>
        <w:jc w:val="both"/>
        <w:rPr>
          <w:sz w:val="28"/>
          <w:szCs w:val="28"/>
        </w:rPr>
      </w:pPr>
      <w:r w:rsidRPr="009D54B7">
        <w:rPr>
          <w:sz w:val="28"/>
          <w:szCs w:val="28"/>
        </w:rPr>
        <w:t xml:space="preserve">― развития эмоционально-волевой сферы и личностных особенностей обучающихся; </w:t>
      </w:r>
    </w:p>
    <w:p w:rsidR="009D54B7" w:rsidRPr="009D54B7" w:rsidRDefault="009D54B7" w:rsidP="009D54B7">
      <w:pPr>
        <w:pStyle w:val="Default"/>
        <w:ind w:firstLine="709"/>
        <w:jc w:val="both"/>
        <w:rPr>
          <w:sz w:val="28"/>
          <w:szCs w:val="28"/>
        </w:rPr>
      </w:pPr>
      <w:r w:rsidRPr="009D54B7">
        <w:rPr>
          <w:sz w:val="28"/>
          <w:szCs w:val="28"/>
        </w:rPr>
        <w:t>― определение социальной ситуации развития</w:t>
      </w:r>
      <w:r>
        <w:rPr>
          <w:sz w:val="28"/>
          <w:szCs w:val="28"/>
        </w:rPr>
        <w:t xml:space="preserve"> </w:t>
      </w:r>
      <w:r w:rsidRPr="009D54B7">
        <w:rPr>
          <w:sz w:val="28"/>
          <w:szCs w:val="28"/>
        </w:rPr>
        <w:t xml:space="preserve">и условий семейного воспитания обучающегося; </w:t>
      </w:r>
    </w:p>
    <w:p w:rsidR="009D54B7" w:rsidRPr="009D54B7" w:rsidRDefault="009D54B7" w:rsidP="009D54B7">
      <w:pPr>
        <w:pStyle w:val="Default"/>
        <w:spacing w:after="47"/>
        <w:ind w:firstLine="709"/>
        <w:jc w:val="both"/>
        <w:rPr>
          <w:sz w:val="28"/>
          <w:szCs w:val="28"/>
        </w:rPr>
      </w:pPr>
      <w:r>
        <w:rPr>
          <w:sz w:val="28"/>
          <w:szCs w:val="28"/>
        </w:rPr>
        <w:t>-</w:t>
      </w:r>
      <w:r w:rsidRPr="009D54B7">
        <w:rPr>
          <w:sz w:val="28"/>
          <w:szCs w:val="28"/>
        </w:rPr>
        <w:t xml:space="preserve"> мониторинга динамики развития обучающихся, их успешности в освоении АООП НОО; </w:t>
      </w:r>
    </w:p>
    <w:p w:rsidR="009D54B7" w:rsidRPr="009D54B7" w:rsidRDefault="009D54B7" w:rsidP="009D54B7">
      <w:pPr>
        <w:pStyle w:val="Default"/>
        <w:ind w:firstLine="709"/>
        <w:jc w:val="both"/>
        <w:rPr>
          <w:sz w:val="28"/>
          <w:szCs w:val="28"/>
        </w:rPr>
      </w:pPr>
      <w:r>
        <w:rPr>
          <w:sz w:val="28"/>
          <w:szCs w:val="28"/>
        </w:rPr>
        <w:t>-</w:t>
      </w:r>
      <w:r w:rsidRPr="009D54B7">
        <w:rPr>
          <w:sz w:val="28"/>
          <w:szCs w:val="28"/>
        </w:rPr>
        <w:t xml:space="preserve"> анализа результатов обследования с целью проектирования и корректировки коррекционных мероприятий. </w:t>
      </w:r>
    </w:p>
    <w:p w:rsidR="009D54B7" w:rsidRPr="009D54B7" w:rsidRDefault="009D54B7" w:rsidP="009D54B7">
      <w:pPr>
        <w:pStyle w:val="Default"/>
        <w:ind w:firstLine="709"/>
        <w:jc w:val="both"/>
        <w:rPr>
          <w:sz w:val="28"/>
          <w:szCs w:val="28"/>
        </w:rPr>
      </w:pPr>
      <w:r w:rsidRPr="009D54B7">
        <w:rPr>
          <w:b/>
          <w:bCs/>
          <w:i/>
          <w:iCs/>
          <w:sz w:val="28"/>
          <w:szCs w:val="28"/>
        </w:rPr>
        <w:t>2. Коррекционно-развивающая работа включает:</w:t>
      </w:r>
    </w:p>
    <w:p w:rsidR="009D54B7" w:rsidRPr="009D54B7" w:rsidRDefault="009D54B7" w:rsidP="009D54B7">
      <w:pPr>
        <w:pStyle w:val="Default"/>
        <w:spacing w:after="27"/>
        <w:ind w:firstLine="709"/>
        <w:jc w:val="both"/>
        <w:rPr>
          <w:sz w:val="28"/>
          <w:szCs w:val="28"/>
        </w:rPr>
      </w:pPr>
      <w:r w:rsidRPr="009D54B7">
        <w:rPr>
          <w:sz w:val="28"/>
          <w:szCs w:val="28"/>
        </w:rPr>
        <w:t xml:space="preserve">― составление индивидуальной программы психологического сопровождения обучающегося (совместно с педагогами); </w:t>
      </w:r>
    </w:p>
    <w:p w:rsidR="009D54B7" w:rsidRPr="009D54B7" w:rsidRDefault="009D54B7" w:rsidP="009D54B7">
      <w:pPr>
        <w:pStyle w:val="Default"/>
        <w:ind w:firstLine="709"/>
        <w:jc w:val="both"/>
        <w:rPr>
          <w:sz w:val="28"/>
          <w:szCs w:val="28"/>
        </w:rPr>
      </w:pPr>
      <w:r w:rsidRPr="009D54B7">
        <w:rPr>
          <w:sz w:val="28"/>
          <w:szCs w:val="28"/>
        </w:rPr>
        <w:t xml:space="preserve">― формирование в классе психологического климата комфортного для всех обучающихся; </w:t>
      </w:r>
    </w:p>
    <w:p w:rsidR="009D54B7" w:rsidRPr="009D54B7" w:rsidRDefault="009D54B7" w:rsidP="009D54B7">
      <w:pPr>
        <w:pStyle w:val="Default"/>
        <w:spacing w:after="27"/>
        <w:ind w:firstLine="709"/>
        <w:jc w:val="both"/>
        <w:rPr>
          <w:sz w:val="28"/>
          <w:szCs w:val="28"/>
        </w:rPr>
      </w:pPr>
      <w:r w:rsidRPr="009D54B7">
        <w:rPr>
          <w:sz w:val="28"/>
          <w:szCs w:val="28"/>
        </w:rPr>
        <w:t xml:space="preserve">― организацию внеурочной деятельности, направленной на развитие познавательных интересов учащихся, их общее социально-личностное развитие; </w:t>
      </w:r>
    </w:p>
    <w:p w:rsidR="009D54B7" w:rsidRPr="009D54B7" w:rsidRDefault="009D54B7" w:rsidP="009D54B7">
      <w:pPr>
        <w:pStyle w:val="Default"/>
        <w:spacing w:after="27"/>
        <w:ind w:firstLine="709"/>
        <w:jc w:val="both"/>
        <w:rPr>
          <w:sz w:val="28"/>
          <w:szCs w:val="28"/>
        </w:rPr>
      </w:pPr>
      <w:r w:rsidRPr="009D54B7">
        <w:rPr>
          <w:sz w:val="28"/>
          <w:szCs w:val="28"/>
        </w:rPr>
        <w:t xml:space="preserve">― 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rsidR="009D54B7" w:rsidRPr="009D54B7" w:rsidRDefault="009D54B7" w:rsidP="009D54B7">
      <w:pPr>
        <w:pStyle w:val="Default"/>
        <w:spacing w:after="27"/>
        <w:ind w:firstLine="709"/>
        <w:jc w:val="both"/>
        <w:rPr>
          <w:sz w:val="28"/>
          <w:szCs w:val="28"/>
        </w:rPr>
      </w:pPr>
      <w:r w:rsidRPr="009D54B7">
        <w:rPr>
          <w:sz w:val="28"/>
          <w:szCs w:val="28"/>
        </w:rPr>
        <w:t xml:space="preserve">― организацию и проведение специалистами индивидуальных и групповых занятий по </w:t>
      </w:r>
      <w:proofErr w:type="spellStart"/>
      <w:r w:rsidRPr="009D54B7">
        <w:rPr>
          <w:sz w:val="28"/>
          <w:szCs w:val="28"/>
        </w:rPr>
        <w:t>психокоррекции</w:t>
      </w:r>
      <w:proofErr w:type="spellEnd"/>
      <w:r w:rsidRPr="009D54B7">
        <w:rPr>
          <w:sz w:val="28"/>
          <w:szCs w:val="28"/>
        </w:rPr>
        <w:t xml:space="preserve">, необходимых для преодоления нарушений развития обучающихся; </w:t>
      </w:r>
    </w:p>
    <w:p w:rsidR="009D54B7" w:rsidRPr="009D54B7" w:rsidRDefault="009D54B7" w:rsidP="009D54B7">
      <w:pPr>
        <w:pStyle w:val="Default"/>
        <w:spacing w:after="27"/>
        <w:ind w:firstLine="709"/>
        <w:jc w:val="both"/>
        <w:rPr>
          <w:sz w:val="28"/>
          <w:szCs w:val="28"/>
        </w:rPr>
      </w:pPr>
      <w:r w:rsidRPr="009D54B7">
        <w:rPr>
          <w:sz w:val="28"/>
          <w:szCs w:val="28"/>
        </w:rPr>
        <w:t xml:space="preserve">― развитие эмоционально-волевой и личностной сферы обучающегося и коррекцию его поведения; </w:t>
      </w:r>
    </w:p>
    <w:p w:rsidR="009D54B7" w:rsidRPr="009D54B7" w:rsidRDefault="009D54B7" w:rsidP="009D54B7">
      <w:pPr>
        <w:pStyle w:val="Default"/>
        <w:ind w:firstLine="709"/>
        <w:jc w:val="both"/>
        <w:rPr>
          <w:sz w:val="28"/>
          <w:szCs w:val="28"/>
        </w:rPr>
      </w:pPr>
      <w:r w:rsidRPr="009D54B7">
        <w:rPr>
          <w:sz w:val="28"/>
          <w:szCs w:val="28"/>
        </w:rPr>
        <w:t xml:space="preserve">― социальное сопровождение обучающегося в случае неблагоприятных условий жизни при психотравмирующих обстоятельствах. </w:t>
      </w:r>
    </w:p>
    <w:p w:rsidR="009D54B7" w:rsidRPr="009D54B7" w:rsidRDefault="009D54B7" w:rsidP="009D54B7">
      <w:pPr>
        <w:pStyle w:val="Default"/>
        <w:ind w:firstLine="709"/>
        <w:jc w:val="both"/>
        <w:rPr>
          <w:sz w:val="28"/>
          <w:szCs w:val="28"/>
        </w:rPr>
      </w:pPr>
      <w:r w:rsidRPr="009D54B7">
        <w:rPr>
          <w:b/>
          <w:bCs/>
          <w:i/>
          <w:iCs/>
          <w:sz w:val="28"/>
          <w:szCs w:val="28"/>
        </w:rPr>
        <w:t>3. Консультативная работа</w:t>
      </w:r>
      <w:r>
        <w:rPr>
          <w:b/>
          <w:bCs/>
          <w:i/>
          <w:iCs/>
          <w:sz w:val="28"/>
          <w:szCs w:val="28"/>
        </w:rPr>
        <w:t xml:space="preserve"> </w:t>
      </w:r>
      <w:r w:rsidRPr="009D54B7">
        <w:rPr>
          <w:sz w:val="28"/>
          <w:szCs w:val="28"/>
        </w:rPr>
        <w:t>обеспечивает непрерывность специального</w:t>
      </w:r>
      <w:r>
        <w:rPr>
          <w:sz w:val="28"/>
          <w:szCs w:val="28"/>
        </w:rPr>
        <w:t xml:space="preserve"> </w:t>
      </w:r>
      <w:r w:rsidRPr="009D54B7">
        <w:rPr>
          <w:sz w:val="28"/>
          <w:szCs w:val="28"/>
        </w:rPr>
        <w:t>сопровождения обучающихся с ЗПР в освоении АООП НОО,</w:t>
      </w:r>
      <w:r>
        <w:rPr>
          <w:sz w:val="28"/>
          <w:szCs w:val="28"/>
        </w:rPr>
        <w:t xml:space="preserve"> </w:t>
      </w:r>
      <w:r w:rsidRPr="009D54B7">
        <w:rPr>
          <w:sz w:val="28"/>
          <w:szCs w:val="28"/>
        </w:rPr>
        <w:t>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9D54B7" w:rsidRPr="009D54B7" w:rsidRDefault="009D54B7" w:rsidP="009D54B7">
      <w:pPr>
        <w:pStyle w:val="Default"/>
        <w:ind w:firstLine="709"/>
        <w:jc w:val="both"/>
        <w:rPr>
          <w:sz w:val="28"/>
          <w:szCs w:val="28"/>
        </w:rPr>
      </w:pPr>
      <w:r w:rsidRPr="009D54B7">
        <w:rPr>
          <w:sz w:val="28"/>
          <w:szCs w:val="28"/>
        </w:rPr>
        <w:t>Консультативная работа включает:</w:t>
      </w:r>
    </w:p>
    <w:p w:rsidR="009D54B7" w:rsidRPr="009D54B7" w:rsidRDefault="009D54B7" w:rsidP="009D54B7">
      <w:pPr>
        <w:pStyle w:val="Default"/>
        <w:spacing w:after="27"/>
        <w:ind w:firstLine="709"/>
        <w:jc w:val="both"/>
        <w:rPr>
          <w:sz w:val="28"/>
          <w:szCs w:val="28"/>
        </w:rPr>
      </w:pPr>
      <w:r w:rsidRPr="009D54B7">
        <w:rPr>
          <w:sz w:val="28"/>
          <w:szCs w:val="28"/>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9D54B7" w:rsidRPr="009D54B7" w:rsidRDefault="009D54B7" w:rsidP="009D54B7">
      <w:pPr>
        <w:pStyle w:val="Default"/>
        <w:ind w:firstLine="709"/>
        <w:jc w:val="both"/>
        <w:rPr>
          <w:sz w:val="28"/>
          <w:szCs w:val="28"/>
        </w:rPr>
      </w:pPr>
      <w:r w:rsidRPr="009D54B7">
        <w:rPr>
          <w:sz w:val="28"/>
          <w:szCs w:val="28"/>
        </w:rPr>
        <w:lastRenderedPageBreak/>
        <w:t xml:space="preserve">― консультативную помощь семье в вопросах решения конкретных вопросов воспитания и оказания возможной помощи обучающимся в освоении общеобразовательной программы. </w:t>
      </w:r>
    </w:p>
    <w:p w:rsidR="009D54B7" w:rsidRPr="009D54B7" w:rsidRDefault="009D54B7" w:rsidP="009D54B7">
      <w:pPr>
        <w:tabs>
          <w:tab w:val="left" w:pos="0"/>
        </w:tabs>
        <w:spacing w:after="0" w:line="240" w:lineRule="auto"/>
        <w:ind w:firstLine="709"/>
        <w:jc w:val="both"/>
        <w:rPr>
          <w:rFonts w:ascii="Times New Roman" w:hAnsi="Times New Roman" w:cs="Times New Roman"/>
          <w:sz w:val="28"/>
          <w:szCs w:val="28"/>
        </w:rPr>
      </w:pPr>
      <w:r w:rsidRPr="009D54B7">
        <w:rPr>
          <w:rFonts w:ascii="Times New Roman" w:hAnsi="Times New Roman" w:cs="Times New Roman"/>
          <w:b/>
          <w:bCs/>
          <w:i/>
          <w:iCs/>
          <w:sz w:val="28"/>
          <w:szCs w:val="28"/>
        </w:rPr>
        <w:t>4. Информационно-просветительская работа</w:t>
      </w:r>
      <w:r>
        <w:rPr>
          <w:rFonts w:ascii="Times New Roman" w:hAnsi="Times New Roman" w:cs="Times New Roman"/>
          <w:b/>
          <w:bCs/>
          <w:i/>
          <w:iCs/>
          <w:sz w:val="28"/>
          <w:szCs w:val="28"/>
        </w:rPr>
        <w:t xml:space="preserve"> </w:t>
      </w:r>
      <w:r w:rsidRPr="009D54B7">
        <w:rPr>
          <w:rFonts w:ascii="Times New Roman" w:hAnsi="Times New Roman" w:cs="Times New Roman"/>
          <w:sz w:val="28"/>
          <w:szCs w:val="28"/>
        </w:rPr>
        <w:t>предполагает</w:t>
      </w:r>
      <w:r>
        <w:rPr>
          <w:rFonts w:ascii="Times New Roman" w:hAnsi="Times New Roman" w:cs="Times New Roman"/>
          <w:sz w:val="28"/>
          <w:szCs w:val="28"/>
        </w:rPr>
        <w:t xml:space="preserve"> </w:t>
      </w:r>
      <w:r w:rsidRPr="009D54B7">
        <w:rPr>
          <w:rFonts w:ascii="Times New Roman" w:hAnsi="Times New Roman" w:cs="Times New Roman"/>
          <w:sz w:val="28"/>
          <w:szCs w:val="28"/>
        </w:rPr>
        <w:t>осуществление разъяснительной деятельности в отношении педагогов и родителей по вопросам,</w:t>
      </w:r>
      <w:r w:rsidRPr="009D54B7">
        <w:rPr>
          <w:color w:val="000000"/>
          <w:kern w:val="0"/>
          <w:sz w:val="23"/>
          <w:szCs w:val="23"/>
          <w:lang w:eastAsia="ru-RU"/>
        </w:rPr>
        <w:t xml:space="preserve"> </w:t>
      </w:r>
      <w:r w:rsidRPr="009D54B7">
        <w:rPr>
          <w:rFonts w:ascii="Times New Roman" w:hAnsi="Times New Roman" w:cs="Times New Roman"/>
          <w:sz w:val="28"/>
          <w:szCs w:val="28"/>
        </w:rPr>
        <w:t>связанным с особенностями осуществления процесса обучения и воспитания обучающихся с ЗПР,</w:t>
      </w:r>
      <w:r>
        <w:rPr>
          <w:rFonts w:ascii="Times New Roman" w:hAnsi="Times New Roman" w:cs="Times New Roman"/>
          <w:sz w:val="28"/>
          <w:szCs w:val="28"/>
        </w:rPr>
        <w:t xml:space="preserve"> </w:t>
      </w:r>
      <w:r w:rsidRPr="009D54B7">
        <w:rPr>
          <w:rFonts w:ascii="Times New Roman" w:hAnsi="Times New Roman" w:cs="Times New Roman"/>
          <w:sz w:val="28"/>
          <w:szCs w:val="28"/>
        </w:rPr>
        <w:t>взаимодействия с педагогами и сверстниками, их родителями (законными представителями) и др. Информационно-просветительская работа включает:</w:t>
      </w:r>
    </w:p>
    <w:p w:rsidR="009D54B7" w:rsidRPr="009D54B7" w:rsidRDefault="009D54B7" w:rsidP="009D54B7">
      <w:pPr>
        <w:tabs>
          <w:tab w:val="left" w:pos="0"/>
        </w:tabs>
        <w:spacing w:after="0" w:line="240" w:lineRule="auto"/>
        <w:ind w:firstLine="709"/>
        <w:jc w:val="both"/>
        <w:rPr>
          <w:rFonts w:ascii="Times New Roman" w:hAnsi="Times New Roman" w:cs="Times New Roman"/>
          <w:sz w:val="28"/>
          <w:szCs w:val="28"/>
        </w:rPr>
      </w:pPr>
      <w:r w:rsidRPr="009D54B7">
        <w:rPr>
          <w:rFonts w:ascii="Times New Roman" w:hAnsi="Times New Roman" w:cs="Times New Roman"/>
          <w:sz w:val="28"/>
          <w:szCs w:val="28"/>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9D54B7" w:rsidRPr="009D54B7" w:rsidRDefault="009D54B7" w:rsidP="009D54B7">
      <w:pPr>
        <w:tabs>
          <w:tab w:val="left" w:pos="0"/>
        </w:tabs>
        <w:spacing w:after="0" w:line="240" w:lineRule="auto"/>
        <w:ind w:firstLine="709"/>
        <w:jc w:val="both"/>
        <w:rPr>
          <w:rFonts w:ascii="Times New Roman" w:hAnsi="Times New Roman" w:cs="Times New Roman"/>
          <w:sz w:val="28"/>
          <w:szCs w:val="28"/>
        </w:rPr>
      </w:pPr>
      <w:r w:rsidRPr="009D54B7">
        <w:rPr>
          <w:rFonts w:ascii="Times New Roman" w:hAnsi="Times New Roman" w:cs="Times New Roman"/>
          <w:sz w:val="28"/>
          <w:szCs w:val="28"/>
        </w:rPr>
        <w:t xml:space="preserve">― оформление информационных стендов, печатных и других материалов; </w:t>
      </w:r>
    </w:p>
    <w:p w:rsidR="009D54B7" w:rsidRPr="009D54B7" w:rsidRDefault="009D54B7" w:rsidP="009D54B7">
      <w:pPr>
        <w:tabs>
          <w:tab w:val="left" w:pos="0"/>
        </w:tabs>
        <w:spacing w:after="0" w:line="240" w:lineRule="auto"/>
        <w:ind w:firstLine="709"/>
        <w:jc w:val="both"/>
        <w:rPr>
          <w:rFonts w:ascii="Times New Roman" w:hAnsi="Times New Roman" w:cs="Times New Roman"/>
          <w:sz w:val="28"/>
          <w:szCs w:val="28"/>
        </w:rPr>
      </w:pPr>
      <w:r w:rsidRPr="009D54B7">
        <w:rPr>
          <w:rFonts w:ascii="Times New Roman" w:hAnsi="Times New Roman" w:cs="Times New Roman"/>
          <w:sz w:val="28"/>
          <w:szCs w:val="28"/>
        </w:rPr>
        <w:t xml:space="preserve">― психологическое просвещение педагогов с целью повышения их психологической компетентности; </w:t>
      </w:r>
    </w:p>
    <w:p w:rsidR="009D54B7" w:rsidRPr="009D54B7" w:rsidRDefault="009D54B7" w:rsidP="009D54B7">
      <w:pPr>
        <w:tabs>
          <w:tab w:val="left" w:pos="0"/>
        </w:tabs>
        <w:spacing w:after="0" w:line="240" w:lineRule="auto"/>
        <w:ind w:firstLine="709"/>
        <w:jc w:val="both"/>
        <w:rPr>
          <w:rFonts w:ascii="Times New Roman" w:hAnsi="Times New Roman" w:cs="Times New Roman"/>
          <w:sz w:val="28"/>
          <w:szCs w:val="28"/>
        </w:rPr>
      </w:pPr>
      <w:r w:rsidRPr="009D54B7">
        <w:rPr>
          <w:rFonts w:ascii="Times New Roman" w:hAnsi="Times New Roman" w:cs="Times New Roman"/>
          <w:sz w:val="28"/>
          <w:szCs w:val="28"/>
        </w:rPr>
        <w:t>― психологическое просвещение родителей с целью формирования у них элементарной психолого-психологической компетентности.</w:t>
      </w:r>
    </w:p>
    <w:p w:rsidR="009D54B7" w:rsidRPr="00CC52B4" w:rsidRDefault="009D54B7" w:rsidP="009D54B7">
      <w:pPr>
        <w:tabs>
          <w:tab w:val="left" w:pos="0"/>
        </w:tabs>
        <w:spacing w:after="0" w:line="240" w:lineRule="auto"/>
        <w:ind w:firstLine="709"/>
        <w:jc w:val="both"/>
        <w:rPr>
          <w:rFonts w:ascii="Times New Roman" w:hAnsi="Times New Roman" w:cs="Times New Roman"/>
          <w:color w:val="auto"/>
          <w:sz w:val="28"/>
          <w:szCs w:val="28"/>
        </w:rPr>
      </w:pPr>
      <w:r w:rsidRPr="00CC52B4">
        <w:rPr>
          <w:rFonts w:ascii="Times New Roman" w:hAnsi="Times New Roman" w:cs="Times New Roman"/>
          <w:b/>
          <w:bCs/>
          <w:color w:val="auto"/>
          <w:sz w:val="28"/>
          <w:szCs w:val="28"/>
        </w:rPr>
        <w:t xml:space="preserve">Этапы реализации программы: </w:t>
      </w:r>
    </w:p>
    <w:p w:rsidR="009D54B7" w:rsidRPr="00CC52B4" w:rsidRDefault="009D54B7" w:rsidP="009D54B7">
      <w:pPr>
        <w:tabs>
          <w:tab w:val="left" w:pos="0"/>
        </w:tabs>
        <w:spacing w:after="0" w:line="240" w:lineRule="auto"/>
        <w:ind w:firstLine="709"/>
        <w:jc w:val="both"/>
        <w:rPr>
          <w:rFonts w:ascii="Times New Roman" w:hAnsi="Times New Roman" w:cs="Times New Roman"/>
          <w:color w:val="auto"/>
          <w:sz w:val="28"/>
          <w:szCs w:val="28"/>
        </w:rPr>
      </w:pPr>
      <w:r w:rsidRPr="00CC52B4">
        <w:rPr>
          <w:rFonts w:ascii="Times New Roman" w:hAnsi="Times New Roman" w:cs="Times New Roman"/>
          <w:color w:val="auto"/>
          <w:sz w:val="28"/>
          <w:szCs w:val="28"/>
        </w:rPr>
        <w:t xml:space="preserve">Коррекционная работа реализуется поэтапно. Последовательность этапов и их </w:t>
      </w:r>
      <w:proofErr w:type="spellStart"/>
      <w:r w:rsidRPr="00CC52B4">
        <w:rPr>
          <w:rFonts w:ascii="Times New Roman" w:hAnsi="Times New Roman" w:cs="Times New Roman"/>
          <w:color w:val="auto"/>
          <w:sz w:val="28"/>
          <w:szCs w:val="28"/>
        </w:rPr>
        <w:t>адресность</w:t>
      </w:r>
      <w:proofErr w:type="spellEnd"/>
      <w:r w:rsidRPr="00CC52B4">
        <w:rPr>
          <w:rFonts w:ascii="Times New Roman" w:hAnsi="Times New Roman" w:cs="Times New Roman"/>
          <w:color w:val="auto"/>
          <w:sz w:val="28"/>
          <w:szCs w:val="28"/>
        </w:rPr>
        <w:t xml:space="preserve"> создают необходимые предпосылки для устранения </w:t>
      </w:r>
      <w:proofErr w:type="spellStart"/>
      <w:r w:rsidRPr="00CC52B4">
        <w:rPr>
          <w:rFonts w:ascii="Times New Roman" w:hAnsi="Times New Roman" w:cs="Times New Roman"/>
          <w:color w:val="auto"/>
          <w:sz w:val="28"/>
          <w:szCs w:val="28"/>
        </w:rPr>
        <w:t>дезорганизующих</w:t>
      </w:r>
      <w:proofErr w:type="spellEnd"/>
      <w:r w:rsidRPr="00CC52B4">
        <w:rPr>
          <w:rFonts w:ascii="Times New Roman" w:hAnsi="Times New Roman" w:cs="Times New Roman"/>
          <w:color w:val="auto"/>
          <w:sz w:val="28"/>
          <w:szCs w:val="28"/>
        </w:rPr>
        <w:t xml:space="preserve"> факторов. </w:t>
      </w:r>
    </w:p>
    <w:p w:rsidR="009D54B7" w:rsidRPr="00CC52B4" w:rsidRDefault="009D54B7" w:rsidP="009D54B7">
      <w:pPr>
        <w:tabs>
          <w:tab w:val="left" w:pos="0"/>
        </w:tabs>
        <w:spacing w:after="0" w:line="240" w:lineRule="auto"/>
        <w:ind w:firstLine="709"/>
        <w:jc w:val="both"/>
        <w:rPr>
          <w:rFonts w:ascii="Times New Roman" w:hAnsi="Times New Roman" w:cs="Times New Roman"/>
          <w:color w:val="auto"/>
          <w:sz w:val="28"/>
          <w:szCs w:val="28"/>
        </w:rPr>
      </w:pPr>
      <w:r w:rsidRPr="00CC52B4">
        <w:rPr>
          <w:rFonts w:ascii="Times New Roman" w:hAnsi="Times New Roman" w:cs="Times New Roman"/>
          <w:i/>
          <w:iCs/>
          <w:color w:val="auto"/>
          <w:sz w:val="28"/>
          <w:szCs w:val="28"/>
        </w:rPr>
        <w:t xml:space="preserve">1) Этап сбора и анализа информации </w:t>
      </w:r>
      <w:r w:rsidRPr="00CC52B4">
        <w:rPr>
          <w:rFonts w:ascii="Times New Roman" w:hAnsi="Times New Roman" w:cs="Times New Roman"/>
          <w:color w:val="auto"/>
          <w:sz w:val="28"/>
          <w:szCs w:val="28"/>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9D54B7" w:rsidRPr="00CC52B4" w:rsidRDefault="009D54B7" w:rsidP="009D54B7">
      <w:pPr>
        <w:tabs>
          <w:tab w:val="left" w:pos="0"/>
        </w:tabs>
        <w:spacing w:after="0" w:line="240" w:lineRule="auto"/>
        <w:ind w:firstLine="709"/>
        <w:jc w:val="both"/>
        <w:rPr>
          <w:rFonts w:ascii="Times New Roman" w:hAnsi="Times New Roman" w:cs="Times New Roman"/>
          <w:color w:val="auto"/>
          <w:sz w:val="28"/>
          <w:szCs w:val="28"/>
        </w:rPr>
      </w:pPr>
      <w:r w:rsidRPr="00CC52B4">
        <w:rPr>
          <w:rFonts w:ascii="Times New Roman" w:hAnsi="Times New Roman" w:cs="Times New Roman"/>
          <w:i/>
          <w:iCs/>
          <w:color w:val="auto"/>
          <w:sz w:val="28"/>
          <w:szCs w:val="28"/>
        </w:rPr>
        <w:t xml:space="preserve">2) Этап планирования, организации, координации </w:t>
      </w:r>
      <w:r w:rsidRPr="00CC52B4">
        <w:rPr>
          <w:rFonts w:ascii="Times New Roman" w:hAnsi="Times New Roman" w:cs="Times New Roman"/>
          <w:color w:val="auto"/>
          <w:sz w:val="28"/>
          <w:szCs w:val="28"/>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9D54B7" w:rsidRPr="00CC52B4" w:rsidRDefault="009D54B7" w:rsidP="009D54B7">
      <w:pPr>
        <w:tabs>
          <w:tab w:val="left" w:pos="0"/>
        </w:tabs>
        <w:spacing w:after="0" w:line="240" w:lineRule="auto"/>
        <w:ind w:firstLine="709"/>
        <w:jc w:val="both"/>
        <w:rPr>
          <w:rFonts w:ascii="Times New Roman" w:hAnsi="Times New Roman" w:cs="Times New Roman"/>
          <w:color w:val="auto"/>
          <w:sz w:val="28"/>
          <w:szCs w:val="28"/>
        </w:rPr>
      </w:pPr>
      <w:r w:rsidRPr="00CC52B4">
        <w:rPr>
          <w:rFonts w:ascii="Times New Roman" w:hAnsi="Times New Roman" w:cs="Times New Roman"/>
          <w:i/>
          <w:iCs/>
          <w:color w:val="auto"/>
          <w:sz w:val="28"/>
          <w:szCs w:val="28"/>
        </w:rPr>
        <w:t xml:space="preserve">3) Этап диагностики коррекционно-развивающей образовательной среды </w:t>
      </w:r>
      <w:r w:rsidRPr="00CC52B4">
        <w:rPr>
          <w:rFonts w:ascii="Times New Roman" w:hAnsi="Times New Roman" w:cs="Times New Roman"/>
          <w:color w:val="auto"/>
          <w:sz w:val="28"/>
          <w:szCs w:val="28"/>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9D54B7" w:rsidRPr="00CC52B4" w:rsidRDefault="009D54B7" w:rsidP="009D54B7">
      <w:pPr>
        <w:tabs>
          <w:tab w:val="left" w:pos="0"/>
        </w:tabs>
        <w:spacing w:after="0" w:line="240" w:lineRule="auto"/>
        <w:ind w:firstLine="709"/>
        <w:jc w:val="both"/>
        <w:rPr>
          <w:rFonts w:ascii="Times New Roman" w:hAnsi="Times New Roman" w:cs="Times New Roman"/>
          <w:color w:val="auto"/>
          <w:sz w:val="28"/>
          <w:szCs w:val="28"/>
        </w:rPr>
      </w:pPr>
      <w:r w:rsidRPr="00CC52B4">
        <w:rPr>
          <w:rFonts w:ascii="Times New Roman" w:hAnsi="Times New Roman" w:cs="Times New Roman"/>
          <w:i/>
          <w:iCs/>
          <w:color w:val="auto"/>
          <w:sz w:val="28"/>
          <w:szCs w:val="28"/>
        </w:rPr>
        <w:t xml:space="preserve">4) Этап регуляции и корректировки </w:t>
      </w:r>
      <w:r w:rsidRPr="00CC52B4">
        <w:rPr>
          <w:rFonts w:ascii="Times New Roman" w:hAnsi="Times New Roman" w:cs="Times New Roman"/>
          <w:color w:val="auto"/>
          <w:sz w:val="28"/>
          <w:szCs w:val="28"/>
        </w:rPr>
        <w:t>(</w:t>
      </w:r>
      <w:proofErr w:type="spellStart"/>
      <w:r w:rsidRPr="00CC52B4">
        <w:rPr>
          <w:rFonts w:ascii="Times New Roman" w:hAnsi="Times New Roman" w:cs="Times New Roman"/>
          <w:color w:val="auto"/>
          <w:sz w:val="28"/>
          <w:szCs w:val="28"/>
        </w:rPr>
        <w:t>регулятивно-корректировочная</w:t>
      </w:r>
      <w:proofErr w:type="spellEnd"/>
      <w:r w:rsidRPr="00CC52B4">
        <w:rPr>
          <w:rFonts w:ascii="Times New Roman" w:hAnsi="Times New Roman" w:cs="Times New Roman"/>
          <w:color w:val="auto"/>
          <w:sz w:val="28"/>
          <w:szCs w:val="28"/>
        </w:rPr>
        <w:t xml:space="preserve">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6A0F57" w:rsidRPr="00CC52B4" w:rsidRDefault="006A0F57" w:rsidP="006A0F57">
      <w:pPr>
        <w:tabs>
          <w:tab w:val="left" w:pos="0"/>
        </w:tabs>
        <w:spacing w:after="0" w:line="240" w:lineRule="auto"/>
        <w:ind w:firstLine="709"/>
        <w:jc w:val="both"/>
        <w:rPr>
          <w:rFonts w:ascii="Times New Roman" w:hAnsi="Times New Roman" w:cs="Times New Roman"/>
          <w:color w:val="auto"/>
          <w:sz w:val="28"/>
          <w:szCs w:val="28"/>
        </w:rPr>
      </w:pPr>
    </w:p>
    <w:p w:rsidR="006A0F57" w:rsidRPr="006A0F57" w:rsidRDefault="006A0F57" w:rsidP="006A0F57">
      <w:pPr>
        <w:pStyle w:val="Default"/>
        <w:ind w:firstLine="709"/>
        <w:jc w:val="both"/>
        <w:rPr>
          <w:sz w:val="28"/>
          <w:szCs w:val="28"/>
        </w:rPr>
      </w:pPr>
      <w:r w:rsidRPr="006A0F57">
        <w:rPr>
          <w:b/>
          <w:bCs/>
          <w:sz w:val="28"/>
          <w:szCs w:val="28"/>
        </w:rPr>
        <w:lastRenderedPageBreak/>
        <w:t xml:space="preserve">Психолого-педагогическое сопровождение </w:t>
      </w:r>
      <w:r>
        <w:rPr>
          <w:b/>
          <w:bCs/>
          <w:sz w:val="28"/>
          <w:szCs w:val="28"/>
        </w:rPr>
        <w:t>об</w:t>
      </w:r>
      <w:r w:rsidRPr="006A0F57">
        <w:rPr>
          <w:b/>
          <w:bCs/>
          <w:sz w:val="28"/>
          <w:szCs w:val="28"/>
        </w:rPr>
        <w:t>уча</w:t>
      </w:r>
      <w:r>
        <w:rPr>
          <w:b/>
          <w:bCs/>
          <w:sz w:val="28"/>
          <w:szCs w:val="28"/>
        </w:rPr>
        <w:t>ю</w:t>
      </w:r>
      <w:r w:rsidRPr="006A0F57">
        <w:rPr>
          <w:b/>
          <w:bCs/>
          <w:sz w:val="28"/>
          <w:szCs w:val="28"/>
        </w:rPr>
        <w:t xml:space="preserve">щихся с ограниченными возможностями здоровья </w:t>
      </w:r>
    </w:p>
    <w:p w:rsidR="006A0F57" w:rsidRPr="006A0F57" w:rsidRDefault="006A0F57" w:rsidP="006A0F57">
      <w:pPr>
        <w:pStyle w:val="Default"/>
        <w:ind w:firstLine="709"/>
        <w:jc w:val="both"/>
        <w:rPr>
          <w:sz w:val="28"/>
          <w:szCs w:val="28"/>
        </w:rPr>
      </w:pPr>
      <w:r w:rsidRPr="006A0F57">
        <w:rPr>
          <w:b/>
          <w:bCs/>
          <w:sz w:val="28"/>
          <w:szCs w:val="28"/>
        </w:rPr>
        <w:t xml:space="preserve">Логопедическое сопровождение </w:t>
      </w:r>
      <w:r w:rsidRPr="006A0F57">
        <w:rPr>
          <w:sz w:val="28"/>
          <w:szCs w:val="28"/>
        </w:rPr>
        <w:t xml:space="preserve">направлено на предупреждение и устранение нарушений письменной речи у </w:t>
      </w:r>
      <w:r>
        <w:rPr>
          <w:sz w:val="28"/>
          <w:szCs w:val="28"/>
        </w:rPr>
        <w:t>об</w:t>
      </w:r>
      <w:r w:rsidRPr="006A0F57">
        <w:rPr>
          <w:sz w:val="28"/>
          <w:szCs w:val="28"/>
        </w:rPr>
        <w:t>уча</w:t>
      </w:r>
      <w:r>
        <w:rPr>
          <w:sz w:val="28"/>
          <w:szCs w:val="28"/>
        </w:rPr>
        <w:t>ю</w:t>
      </w:r>
      <w:r w:rsidRPr="006A0F57">
        <w:rPr>
          <w:sz w:val="28"/>
          <w:szCs w:val="28"/>
        </w:rPr>
        <w:t xml:space="preserve">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6A0F57" w:rsidRDefault="006A0F57" w:rsidP="006A0F57">
      <w:pPr>
        <w:pStyle w:val="Default"/>
        <w:ind w:firstLine="709"/>
        <w:jc w:val="both"/>
        <w:rPr>
          <w:sz w:val="28"/>
          <w:szCs w:val="28"/>
        </w:rPr>
      </w:pPr>
      <w:r>
        <w:rPr>
          <w:i/>
          <w:iCs/>
          <w:sz w:val="28"/>
          <w:szCs w:val="28"/>
        </w:rPr>
        <w:t xml:space="preserve"> </w:t>
      </w:r>
      <w:r w:rsidRPr="001B7D54">
        <w:rPr>
          <w:b/>
          <w:bCs/>
          <w:sz w:val="28"/>
          <w:szCs w:val="28"/>
        </w:rPr>
        <w:t xml:space="preserve">Цель </w:t>
      </w:r>
      <w:r w:rsidRPr="001B7D54">
        <w:rPr>
          <w:sz w:val="28"/>
          <w:szCs w:val="28"/>
        </w:rPr>
        <w:t>логопедических занятий состоит в диагностике,</w:t>
      </w:r>
      <w:r>
        <w:rPr>
          <w:sz w:val="28"/>
          <w:szCs w:val="28"/>
        </w:rPr>
        <w:t xml:space="preserve"> </w:t>
      </w:r>
      <w:r w:rsidRPr="001B7D54">
        <w:rPr>
          <w:sz w:val="28"/>
          <w:szCs w:val="28"/>
        </w:rPr>
        <w:t>коррекции и</w:t>
      </w:r>
      <w:r>
        <w:rPr>
          <w:sz w:val="28"/>
          <w:szCs w:val="28"/>
        </w:rPr>
        <w:t xml:space="preserve"> </w:t>
      </w:r>
      <w:r w:rsidRPr="001B7D54">
        <w:rPr>
          <w:sz w:val="28"/>
          <w:szCs w:val="28"/>
        </w:rPr>
        <w:t>развитии всех сторон речи (фонетико-фонематической, лексико-грамматической, синтаксической), связной речи.</w:t>
      </w:r>
    </w:p>
    <w:p w:rsidR="006A0F57" w:rsidRPr="00CC52B4" w:rsidRDefault="006A0F57" w:rsidP="006A0F57">
      <w:pPr>
        <w:pStyle w:val="Default"/>
        <w:ind w:firstLine="709"/>
        <w:jc w:val="both"/>
        <w:rPr>
          <w:color w:val="auto"/>
          <w:sz w:val="28"/>
          <w:szCs w:val="28"/>
        </w:rPr>
      </w:pPr>
      <w:r w:rsidRPr="00CC52B4">
        <w:rPr>
          <w:color w:val="auto"/>
          <w:sz w:val="28"/>
          <w:szCs w:val="28"/>
        </w:rPr>
        <w:t xml:space="preserve">Логопедическая работа в МОУ СОШ №2 направлена на решение следующих </w:t>
      </w:r>
      <w:r w:rsidRPr="00CC52B4">
        <w:rPr>
          <w:i/>
          <w:iCs/>
          <w:color w:val="auto"/>
          <w:sz w:val="28"/>
          <w:szCs w:val="28"/>
        </w:rPr>
        <w:t xml:space="preserve">задач: </w:t>
      </w:r>
    </w:p>
    <w:p w:rsidR="006A0F57" w:rsidRPr="006A0F57" w:rsidRDefault="006A0F57" w:rsidP="006A0F57">
      <w:pPr>
        <w:pStyle w:val="Default"/>
        <w:ind w:firstLine="709"/>
        <w:jc w:val="both"/>
        <w:rPr>
          <w:sz w:val="28"/>
          <w:szCs w:val="28"/>
        </w:rPr>
      </w:pPr>
      <w:r w:rsidRPr="006A0F57">
        <w:rPr>
          <w:sz w:val="28"/>
          <w:szCs w:val="28"/>
        </w:rPr>
        <w:t xml:space="preserve">1. Совершенствование у </w:t>
      </w:r>
      <w:r>
        <w:rPr>
          <w:sz w:val="28"/>
          <w:szCs w:val="28"/>
        </w:rPr>
        <w:t>об</w:t>
      </w:r>
      <w:r w:rsidRPr="006A0F57">
        <w:rPr>
          <w:sz w:val="28"/>
          <w:szCs w:val="28"/>
        </w:rPr>
        <w:t>уча</w:t>
      </w:r>
      <w:r>
        <w:rPr>
          <w:sz w:val="28"/>
          <w:szCs w:val="28"/>
        </w:rPr>
        <w:t>ю</w:t>
      </w:r>
      <w:r w:rsidRPr="006A0F57">
        <w:rPr>
          <w:sz w:val="28"/>
          <w:szCs w:val="28"/>
        </w:rPr>
        <w:t xml:space="preserve">щихся слухового и зрительного внимания, слуховой и зрительной памяти, мышления. </w:t>
      </w:r>
    </w:p>
    <w:p w:rsidR="006A0F57" w:rsidRPr="006A0F57" w:rsidRDefault="006A0F57" w:rsidP="006A0F57">
      <w:pPr>
        <w:pStyle w:val="Default"/>
        <w:ind w:firstLine="709"/>
        <w:jc w:val="both"/>
        <w:rPr>
          <w:sz w:val="28"/>
          <w:szCs w:val="28"/>
        </w:rPr>
      </w:pPr>
      <w:r w:rsidRPr="006A0F57">
        <w:rPr>
          <w:sz w:val="28"/>
          <w:szCs w:val="28"/>
        </w:rPr>
        <w:t xml:space="preserve">2. Развитие фонематического восприятия. </w:t>
      </w:r>
    </w:p>
    <w:p w:rsidR="006A0F57" w:rsidRPr="006A0F57" w:rsidRDefault="006A0F57" w:rsidP="006A0F57">
      <w:pPr>
        <w:pStyle w:val="Default"/>
        <w:ind w:firstLine="709"/>
        <w:jc w:val="both"/>
        <w:rPr>
          <w:sz w:val="28"/>
          <w:szCs w:val="28"/>
        </w:rPr>
      </w:pPr>
      <w:r w:rsidRPr="006A0F57">
        <w:rPr>
          <w:sz w:val="28"/>
          <w:szCs w:val="28"/>
        </w:rPr>
        <w:t xml:space="preserve">3. Развитие процессов слухового и зрительного </w:t>
      </w:r>
      <w:proofErr w:type="spellStart"/>
      <w:r w:rsidRPr="006A0F57">
        <w:rPr>
          <w:sz w:val="28"/>
          <w:szCs w:val="28"/>
        </w:rPr>
        <w:t>гнозиса</w:t>
      </w:r>
      <w:proofErr w:type="spellEnd"/>
      <w:r w:rsidRPr="006A0F57">
        <w:rPr>
          <w:sz w:val="28"/>
          <w:szCs w:val="28"/>
        </w:rPr>
        <w:t xml:space="preserve">, дифференциация </w:t>
      </w:r>
      <w:proofErr w:type="spellStart"/>
      <w:r w:rsidRPr="006A0F57">
        <w:rPr>
          <w:sz w:val="28"/>
          <w:szCs w:val="28"/>
        </w:rPr>
        <w:t>артикуляторно</w:t>
      </w:r>
      <w:proofErr w:type="spellEnd"/>
      <w:r w:rsidRPr="006A0F57">
        <w:rPr>
          <w:sz w:val="28"/>
          <w:szCs w:val="28"/>
        </w:rPr>
        <w:t xml:space="preserve"> и акустически сходных фонем. </w:t>
      </w:r>
    </w:p>
    <w:p w:rsidR="006A0F57" w:rsidRPr="006A0F57" w:rsidRDefault="006A0F57" w:rsidP="006A0F57">
      <w:pPr>
        <w:pStyle w:val="Default"/>
        <w:ind w:firstLine="709"/>
        <w:jc w:val="both"/>
        <w:rPr>
          <w:sz w:val="28"/>
          <w:szCs w:val="28"/>
        </w:rPr>
      </w:pPr>
      <w:r w:rsidRPr="006A0F57">
        <w:rPr>
          <w:sz w:val="28"/>
          <w:szCs w:val="28"/>
        </w:rPr>
        <w:t xml:space="preserve">4. Закрепление четкой связи между звуком и буквой. </w:t>
      </w:r>
    </w:p>
    <w:p w:rsidR="006A0F57" w:rsidRDefault="006A0F57" w:rsidP="006A0F57">
      <w:pPr>
        <w:pStyle w:val="Default"/>
        <w:ind w:firstLine="709"/>
        <w:jc w:val="both"/>
        <w:rPr>
          <w:sz w:val="28"/>
          <w:szCs w:val="28"/>
        </w:rPr>
      </w:pPr>
      <w:r w:rsidRPr="006A0F57">
        <w:rPr>
          <w:sz w:val="28"/>
          <w:szCs w:val="28"/>
        </w:rPr>
        <w:t xml:space="preserve">5. Развитие процессов фонематического анализа и синтеза. </w:t>
      </w:r>
      <w:r>
        <w:rPr>
          <w:sz w:val="28"/>
          <w:szCs w:val="28"/>
        </w:rPr>
        <w:t xml:space="preserve"> </w:t>
      </w:r>
    </w:p>
    <w:p w:rsidR="006A0F57" w:rsidRPr="006A0F57" w:rsidRDefault="006A0F57" w:rsidP="006A0F57">
      <w:pPr>
        <w:pStyle w:val="Default"/>
        <w:ind w:firstLine="709"/>
        <w:jc w:val="both"/>
        <w:rPr>
          <w:color w:val="auto"/>
          <w:sz w:val="28"/>
          <w:szCs w:val="28"/>
        </w:rPr>
      </w:pPr>
      <w:r w:rsidRPr="006A0F57">
        <w:rPr>
          <w:color w:val="auto"/>
          <w:sz w:val="28"/>
          <w:szCs w:val="28"/>
        </w:rPr>
        <w:t xml:space="preserve">6. Развитие процессов языкового анализа и синтеза на всех уровнях (слог, слово, предложение, текст). </w:t>
      </w:r>
    </w:p>
    <w:p w:rsidR="006A0F57" w:rsidRPr="006A0F57" w:rsidRDefault="006A0F57" w:rsidP="006A0F57">
      <w:pPr>
        <w:pStyle w:val="Default"/>
        <w:ind w:firstLine="709"/>
        <w:jc w:val="both"/>
        <w:rPr>
          <w:color w:val="auto"/>
          <w:sz w:val="28"/>
          <w:szCs w:val="28"/>
        </w:rPr>
      </w:pPr>
      <w:r w:rsidRPr="006A0F57">
        <w:rPr>
          <w:color w:val="auto"/>
          <w:sz w:val="28"/>
          <w:szCs w:val="28"/>
        </w:rPr>
        <w:t xml:space="preserve">7. Развитие процессов зрительного </w:t>
      </w:r>
      <w:proofErr w:type="spellStart"/>
      <w:r w:rsidRPr="006A0F57">
        <w:rPr>
          <w:color w:val="auto"/>
          <w:sz w:val="28"/>
          <w:szCs w:val="28"/>
        </w:rPr>
        <w:t>гнозиса</w:t>
      </w:r>
      <w:proofErr w:type="spellEnd"/>
      <w:r w:rsidRPr="006A0F57">
        <w:rPr>
          <w:color w:val="auto"/>
          <w:sz w:val="28"/>
          <w:szCs w:val="28"/>
        </w:rPr>
        <w:t>, д</w:t>
      </w:r>
      <w:r>
        <w:rPr>
          <w:color w:val="auto"/>
          <w:sz w:val="28"/>
          <w:szCs w:val="28"/>
        </w:rPr>
        <w:t>и</w:t>
      </w:r>
      <w:r w:rsidRPr="006A0F57">
        <w:rPr>
          <w:color w:val="auto"/>
          <w:sz w:val="28"/>
          <w:szCs w:val="28"/>
        </w:rPr>
        <w:t>фферен</w:t>
      </w:r>
      <w:r>
        <w:rPr>
          <w:color w:val="auto"/>
          <w:sz w:val="28"/>
          <w:szCs w:val="28"/>
        </w:rPr>
        <w:t>ц</w:t>
      </w:r>
      <w:r w:rsidRPr="006A0F57">
        <w:rPr>
          <w:color w:val="auto"/>
          <w:sz w:val="28"/>
          <w:szCs w:val="28"/>
        </w:rPr>
        <w:t xml:space="preserve">иация оптически сходных фонем. </w:t>
      </w:r>
    </w:p>
    <w:p w:rsidR="006A0F57" w:rsidRPr="006A0F57" w:rsidRDefault="006A0F57" w:rsidP="006A0F57">
      <w:pPr>
        <w:pStyle w:val="Default"/>
        <w:ind w:firstLine="709"/>
        <w:jc w:val="both"/>
        <w:rPr>
          <w:color w:val="auto"/>
          <w:sz w:val="28"/>
          <w:szCs w:val="28"/>
        </w:rPr>
      </w:pPr>
      <w:r w:rsidRPr="006A0F57">
        <w:rPr>
          <w:color w:val="auto"/>
          <w:sz w:val="28"/>
          <w:szCs w:val="28"/>
        </w:rPr>
        <w:t xml:space="preserve">8. Обогащение лексического запаса. </w:t>
      </w:r>
    </w:p>
    <w:p w:rsidR="006A0F57" w:rsidRPr="006A0F57" w:rsidRDefault="006A0F57" w:rsidP="006A0F57">
      <w:pPr>
        <w:pStyle w:val="Default"/>
        <w:ind w:firstLine="709"/>
        <w:jc w:val="both"/>
        <w:rPr>
          <w:color w:val="auto"/>
          <w:sz w:val="28"/>
          <w:szCs w:val="28"/>
        </w:rPr>
      </w:pPr>
      <w:r w:rsidRPr="006A0F57">
        <w:rPr>
          <w:color w:val="auto"/>
          <w:sz w:val="28"/>
          <w:szCs w:val="28"/>
        </w:rPr>
        <w:t xml:space="preserve">9. Развитие грамматического строя речи. </w:t>
      </w:r>
    </w:p>
    <w:p w:rsidR="006A0F57" w:rsidRPr="006A0F57" w:rsidRDefault="006A0F57" w:rsidP="006A0F57">
      <w:pPr>
        <w:pStyle w:val="Default"/>
        <w:ind w:firstLine="709"/>
        <w:jc w:val="both"/>
        <w:rPr>
          <w:color w:val="auto"/>
          <w:sz w:val="28"/>
          <w:szCs w:val="28"/>
        </w:rPr>
      </w:pPr>
      <w:r w:rsidRPr="006A0F57">
        <w:rPr>
          <w:color w:val="auto"/>
          <w:sz w:val="28"/>
          <w:szCs w:val="28"/>
        </w:rPr>
        <w:t xml:space="preserve">10. Развитие связной речи. </w:t>
      </w:r>
    </w:p>
    <w:p w:rsidR="006A0F57" w:rsidRPr="006A0F57" w:rsidRDefault="006A0F57" w:rsidP="006A0F57">
      <w:pPr>
        <w:pStyle w:val="Default"/>
        <w:ind w:firstLine="709"/>
        <w:jc w:val="both"/>
        <w:rPr>
          <w:color w:val="auto"/>
          <w:sz w:val="28"/>
          <w:szCs w:val="28"/>
        </w:rPr>
      </w:pPr>
      <w:r w:rsidRPr="006A0F57">
        <w:rPr>
          <w:color w:val="auto"/>
          <w:sz w:val="28"/>
          <w:szCs w:val="28"/>
        </w:rPr>
        <w:t xml:space="preserve">11. Развитие мелкой и ручной моторики. </w:t>
      </w:r>
    </w:p>
    <w:p w:rsidR="006A0F57" w:rsidRPr="006A0F57" w:rsidRDefault="006A0F57" w:rsidP="006A0F57">
      <w:pPr>
        <w:pStyle w:val="Default"/>
        <w:ind w:firstLine="709"/>
        <w:jc w:val="both"/>
        <w:rPr>
          <w:color w:val="auto"/>
          <w:sz w:val="28"/>
          <w:szCs w:val="28"/>
        </w:rPr>
      </w:pPr>
      <w:r w:rsidRPr="006A0F57">
        <w:rPr>
          <w:color w:val="auto"/>
          <w:sz w:val="28"/>
          <w:szCs w:val="28"/>
        </w:rPr>
        <w:t xml:space="preserve">12. Развитие навыков само и взаимоконтроля, умение работать в коллективе. </w:t>
      </w:r>
    </w:p>
    <w:p w:rsidR="006A0F57" w:rsidRPr="001B7D54" w:rsidRDefault="006A0F57" w:rsidP="006A0F57">
      <w:pPr>
        <w:pStyle w:val="Default"/>
        <w:ind w:firstLine="709"/>
        <w:jc w:val="both"/>
        <w:rPr>
          <w:sz w:val="28"/>
          <w:szCs w:val="28"/>
        </w:rPr>
      </w:pPr>
      <w:r w:rsidRPr="001B7D54">
        <w:rPr>
          <w:sz w:val="28"/>
          <w:szCs w:val="28"/>
        </w:rPr>
        <w:t xml:space="preserve">Основными </w:t>
      </w:r>
      <w:r w:rsidRPr="001B7D54">
        <w:rPr>
          <w:b/>
          <w:bCs/>
          <w:sz w:val="28"/>
          <w:szCs w:val="28"/>
        </w:rPr>
        <w:t>направлениями</w:t>
      </w:r>
      <w:r>
        <w:rPr>
          <w:b/>
          <w:bCs/>
          <w:sz w:val="28"/>
          <w:szCs w:val="28"/>
        </w:rPr>
        <w:t xml:space="preserve"> </w:t>
      </w:r>
      <w:r w:rsidRPr="001B7D54">
        <w:rPr>
          <w:sz w:val="28"/>
          <w:szCs w:val="28"/>
        </w:rPr>
        <w:t>логопедической работы является:</w:t>
      </w:r>
    </w:p>
    <w:p w:rsidR="006A0F57" w:rsidRPr="001B7D54" w:rsidRDefault="006A0F57" w:rsidP="006A0F57">
      <w:pPr>
        <w:pStyle w:val="Default"/>
        <w:ind w:firstLine="709"/>
        <w:jc w:val="both"/>
        <w:rPr>
          <w:sz w:val="28"/>
          <w:szCs w:val="28"/>
        </w:rPr>
      </w:pPr>
      <w:r>
        <w:rPr>
          <w:sz w:val="28"/>
          <w:szCs w:val="28"/>
        </w:rPr>
        <w:t>-</w:t>
      </w:r>
      <w:r w:rsidRPr="001B7D54">
        <w:rPr>
          <w:sz w:val="28"/>
          <w:szCs w:val="28"/>
        </w:rPr>
        <w:t xml:space="preserve"> </w:t>
      </w:r>
      <w:r w:rsidRPr="001B7D54">
        <w:rPr>
          <w:b/>
          <w:bCs/>
          <w:sz w:val="28"/>
          <w:szCs w:val="28"/>
        </w:rPr>
        <w:t>диагностика</w:t>
      </w:r>
      <w:r>
        <w:rPr>
          <w:b/>
          <w:bCs/>
          <w:sz w:val="28"/>
          <w:szCs w:val="28"/>
        </w:rPr>
        <w:t xml:space="preserve"> </w:t>
      </w:r>
      <w:r w:rsidRPr="001B7D54">
        <w:rPr>
          <w:b/>
          <w:bCs/>
          <w:sz w:val="28"/>
          <w:szCs w:val="28"/>
        </w:rPr>
        <w:t xml:space="preserve">и    коррекция    звукопроизношения </w:t>
      </w:r>
      <w:r w:rsidRPr="001B7D54">
        <w:rPr>
          <w:sz w:val="28"/>
          <w:szCs w:val="28"/>
        </w:rPr>
        <w:t>(постановка,</w:t>
      </w:r>
      <w:r>
        <w:rPr>
          <w:sz w:val="28"/>
          <w:szCs w:val="28"/>
        </w:rPr>
        <w:t xml:space="preserve"> </w:t>
      </w:r>
      <w:r w:rsidRPr="001B7D54">
        <w:rPr>
          <w:sz w:val="28"/>
          <w:szCs w:val="28"/>
        </w:rPr>
        <w:t>автоматизация и дифференциация звуков речи);</w:t>
      </w:r>
    </w:p>
    <w:p w:rsidR="006A0F57" w:rsidRPr="001B7D54" w:rsidRDefault="006A0F57" w:rsidP="006A0F57">
      <w:pPr>
        <w:pStyle w:val="Default"/>
        <w:ind w:firstLine="709"/>
        <w:jc w:val="both"/>
        <w:rPr>
          <w:sz w:val="28"/>
          <w:szCs w:val="28"/>
        </w:rPr>
      </w:pPr>
      <w:r>
        <w:rPr>
          <w:sz w:val="28"/>
          <w:szCs w:val="28"/>
        </w:rPr>
        <w:t>-</w:t>
      </w:r>
      <w:r w:rsidRPr="001B7D54">
        <w:rPr>
          <w:sz w:val="28"/>
          <w:szCs w:val="28"/>
        </w:rPr>
        <w:t xml:space="preserve"> </w:t>
      </w:r>
      <w:r w:rsidRPr="001B7D54">
        <w:rPr>
          <w:b/>
          <w:bCs/>
          <w:sz w:val="28"/>
          <w:szCs w:val="28"/>
        </w:rPr>
        <w:t>диагностика  и  коррекция  лексической  стороны  речи  (</w:t>
      </w:r>
      <w:r w:rsidRPr="001B7D54">
        <w:rPr>
          <w:sz w:val="28"/>
          <w:szCs w:val="28"/>
        </w:rPr>
        <w:t>обогащение</w:t>
      </w:r>
      <w:r>
        <w:rPr>
          <w:sz w:val="28"/>
          <w:szCs w:val="28"/>
        </w:rPr>
        <w:t xml:space="preserve"> </w:t>
      </w:r>
      <w:r w:rsidRPr="001B7D54">
        <w:rPr>
          <w:sz w:val="28"/>
          <w:szCs w:val="28"/>
        </w:rPr>
        <w:t>словаря, его расширение и уточнение);</w:t>
      </w:r>
    </w:p>
    <w:p w:rsidR="006A0F57" w:rsidRPr="001B7D54" w:rsidRDefault="006A0F57" w:rsidP="006A0F57">
      <w:pPr>
        <w:pStyle w:val="Default"/>
        <w:ind w:firstLine="709"/>
        <w:jc w:val="both"/>
        <w:rPr>
          <w:sz w:val="28"/>
          <w:szCs w:val="28"/>
        </w:rPr>
      </w:pPr>
      <w:r>
        <w:rPr>
          <w:sz w:val="28"/>
          <w:szCs w:val="28"/>
        </w:rPr>
        <w:t>-</w:t>
      </w:r>
      <w:r w:rsidRPr="001B7D54">
        <w:rPr>
          <w:sz w:val="28"/>
          <w:szCs w:val="28"/>
        </w:rPr>
        <w:t xml:space="preserve"> </w:t>
      </w:r>
      <w:r w:rsidRPr="001B7D54">
        <w:rPr>
          <w:b/>
          <w:bCs/>
          <w:sz w:val="28"/>
          <w:szCs w:val="28"/>
        </w:rPr>
        <w:t>диагностика</w:t>
      </w:r>
      <w:r>
        <w:rPr>
          <w:b/>
          <w:bCs/>
          <w:sz w:val="28"/>
          <w:szCs w:val="28"/>
        </w:rPr>
        <w:t xml:space="preserve"> </w:t>
      </w:r>
      <w:r w:rsidRPr="001B7D54">
        <w:rPr>
          <w:b/>
          <w:bCs/>
          <w:sz w:val="28"/>
          <w:szCs w:val="28"/>
        </w:rPr>
        <w:t>и    коррекция    грамматического    строя    речи</w:t>
      </w:r>
      <w:r>
        <w:rPr>
          <w:b/>
          <w:bCs/>
          <w:sz w:val="28"/>
          <w:szCs w:val="28"/>
        </w:rPr>
        <w:t xml:space="preserve"> </w:t>
      </w:r>
      <w:r w:rsidRPr="001B7D54">
        <w:rPr>
          <w:sz w:val="28"/>
          <w:szCs w:val="28"/>
        </w:rPr>
        <w:t>(синтаксической   структуры   речевых   высказываний,   словоизменения   и</w:t>
      </w:r>
      <w:r>
        <w:rPr>
          <w:sz w:val="28"/>
          <w:szCs w:val="28"/>
        </w:rPr>
        <w:t xml:space="preserve"> </w:t>
      </w:r>
      <w:r w:rsidRPr="001B7D54">
        <w:rPr>
          <w:sz w:val="28"/>
          <w:szCs w:val="28"/>
        </w:rPr>
        <w:t>словообразования);</w:t>
      </w:r>
    </w:p>
    <w:p w:rsidR="006A0F57" w:rsidRPr="001B7D54" w:rsidRDefault="006A0F57" w:rsidP="006A0F57">
      <w:pPr>
        <w:pStyle w:val="Default"/>
        <w:ind w:firstLine="709"/>
        <w:jc w:val="both"/>
        <w:rPr>
          <w:sz w:val="28"/>
          <w:szCs w:val="28"/>
        </w:rPr>
      </w:pPr>
      <w:r>
        <w:rPr>
          <w:sz w:val="28"/>
          <w:szCs w:val="28"/>
        </w:rPr>
        <w:t>-</w:t>
      </w:r>
      <w:r w:rsidRPr="001B7D54">
        <w:rPr>
          <w:sz w:val="28"/>
          <w:szCs w:val="28"/>
        </w:rPr>
        <w:t xml:space="preserve"> </w:t>
      </w:r>
      <w:r w:rsidRPr="001B7D54">
        <w:rPr>
          <w:b/>
          <w:bCs/>
          <w:sz w:val="28"/>
          <w:szCs w:val="28"/>
        </w:rPr>
        <w:t>коррекция  диалогической  и  формирование  монологической  форм</w:t>
      </w:r>
      <w:r>
        <w:rPr>
          <w:b/>
          <w:bCs/>
          <w:sz w:val="28"/>
          <w:szCs w:val="28"/>
        </w:rPr>
        <w:t xml:space="preserve"> </w:t>
      </w:r>
      <w:r w:rsidRPr="001B7D54">
        <w:rPr>
          <w:b/>
          <w:bCs/>
          <w:sz w:val="28"/>
          <w:szCs w:val="28"/>
        </w:rPr>
        <w:t xml:space="preserve">речи, развитие коммуникативной функции речи </w:t>
      </w:r>
      <w:r w:rsidRPr="001B7D54">
        <w:rPr>
          <w:sz w:val="28"/>
          <w:szCs w:val="28"/>
        </w:rPr>
        <w:t>(развитие навыков</w:t>
      </w:r>
      <w:r>
        <w:rPr>
          <w:sz w:val="28"/>
          <w:szCs w:val="28"/>
        </w:rPr>
        <w:t xml:space="preserve"> </w:t>
      </w:r>
      <w:r w:rsidRPr="001B7D54">
        <w:rPr>
          <w:sz w:val="28"/>
          <w:szCs w:val="28"/>
        </w:rPr>
        <w:t>диалогической и монологической речи, формирование связной речи, повышение речевой мотивации, обогащение речевого опыта);</w:t>
      </w:r>
    </w:p>
    <w:p w:rsidR="006A0F57" w:rsidRPr="001B7D54" w:rsidRDefault="006A0F57" w:rsidP="006A0F57">
      <w:pPr>
        <w:pStyle w:val="Default"/>
        <w:spacing w:after="114"/>
        <w:ind w:firstLine="709"/>
        <w:jc w:val="both"/>
        <w:rPr>
          <w:sz w:val="28"/>
          <w:szCs w:val="28"/>
        </w:rPr>
      </w:pPr>
      <w:r>
        <w:rPr>
          <w:sz w:val="28"/>
          <w:szCs w:val="28"/>
        </w:rPr>
        <w:t>-</w:t>
      </w:r>
      <w:r w:rsidRPr="001B7D54">
        <w:rPr>
          <w:sz w:val="28"/>
          <w:szCs w:val="28"/>
        </w:rPr>
        <w:t xml:space="preserve"> </w:t>
      </w:r>
      <w:r w:rsidRPr="001B7D54">
        <w:rPr>
          <w:b/>
          <w:bCs/>
          <w:sz w:val="28"/>
          <w:szCs w:val="28"/>
        </w:rPr>
        <w:t>коррекция нарушений чтения и письма</w:t>
      </w:r>
      <w:r w:rsidRPr="001B7D54">
        <w:rPr>
          <w:sz w:val="28"/>
          <w:szCs w:val="28"/>
        </w:rPr>
        <w:t>;</w:t>
      </w:r>
    </w:p>
    <w:p w:rsidR="006A0F57" w:rsidRPr="001B7D54" w:rsidRDefault="006A0F57" w:rsidP="006A0F57">
      <w:pPr>
        <w:pStyle w:val="Default"/>
        <w:spacing w:after="114"/>
        <w:ind w:firstLine="709"/>
        <w:jc w:val="both"/>
        <w:rPr>
          <w:sz w:val="28"/>
          <w:szCs w:val="28"/>
        </w:rPr>
      </w:pPr>
      <w:r>
        <w:rPr>
          <w:sz w:val="28"/>
          <w:szCs w:val="28"/>
        </w:rPr>
        <w:t>-</w:t>
      </w:r>
      <w:r w:rsidRPr="001B7D54">
        <w:rPr>
          <w:sz w:val="28"/>
          <w:szCs w:val="28"/>
        </w:rPr>
        <w:t xml:space="preserve"> </w:t>
      </w:r>
      <w:r w:rsidRPr="001B7D54">
        <w:rPr>
          <w:b/>
          <w:bCs/>
          <w:sz w:val="28"/>
          <w:szCs w:val="28"/>
        </w:rPr>
        <w:t>расширение представлений об окружающей действительности</w:t>
      </w:r>
      <w:r w:rsidRPr="001B7D54">
        <w:rPr>
          <w:sz w:val="28"/>
          <w:szCs w:val="28"/>
        </w:rPr>
        <w:t>;</w:t>
      </w:r>
    </w:p>
    <w:p w:rsidR="006A0F57" w:rsidRPr="006A0F57" w:rsidRDefault="006A0F57" w:rsidP="006A0F57">
      <w:pPr>
        <w:pStyle w:val="Default"/>
        <w:ind w:firstLine="709"/>
        <w:jc w:val="both"/>
        <w:rPr>
          <w:sz w:val="28"/>
          <w:szCs w:val="28"/>
        </w:rPr>
      </w:pPr>
      <w:r>
        <w:rPr>
          <w:sz w:val="28"/>
          <w:szCs w:val="28"/>
        </w:rPr>
        <w:lastRenderedPageBreak/>
        <w:t>-</w:t>
      </w:r>
      <w:r w:rsidRPr="001B7D54">
        <w:rPr>
          <w:sz w:val="28"/>
          <w:szCs w:val="28"/>
        </w:rPr>
        <w:t xml:space="preserve"> </w:t>
      </w:r>
      <w:r w:rsidRPr="001B7D54">
        <w:rPr>
          <w:b/>
          <w:bCs/>
          <w:sz w:val="28"/>
          <w:szCs w:val="28"/>
        </w:rPr>
        <w:t xml:space="preserve">развитие познавательной сферы </w:t>
      </w:r>
      <w:r w:rsidRPr="001B7D54">
        <w:rPr>
          <w:sz w:val="28"/>
          <w:szCs w:val="28"/>
        </w:rPr>
        <w:t>(мышления,</w:t>
      </w:r>
      <w:r>
        <w:rPr>
          <w:sz w:val="28"/>
          <w:szCs w:val="28"/>
        </w:rPr>
        <w:t xml:space="preserve"> </w:t>
      </w:r>
      <w:r w:rsidRPr="001B7D54">
        <w:rPr>
          <w:sz w:val="28"/>
          <w:szCs w:val="28"/>
        </w:rPr>
        <w:t>памяти,</w:t>
      </w:r>
      <w:r>
        <w:rPr>
          <w:sz w:val="28"/>
          <w:szCs w:val="28"/>
        </w:rPr>
        <w:t xml:space="preserve"> </w:t>
      </w:r>
      <w:r w:rsidRPr="001B7D54">
        <w:rPr>
          <w:sz w:val="28"/>
          <w:szCs w:val="28"/>
        </w:rPr>
        <w:t>внимания и др.</w:t>
      </w:r>
      <w:r w:rsidR="00CC52B4">
        <w:rPr>
          <w:sz w:val="28"/>
          <w:szCs w:val="28"/>
        </w:rPr>
        <w:t xml:space="preserve"> </w:t>
      </w:r>
      <w:r w:rsidRPr="001B7D54">
        <w:rPr>
          <w:sz w:val="28"/>
          <w:szCs w:val="28"/>
        </w:rPr>
        <w:t>познавательных процессов).</w:t>
      </w:r>
    </w:p>
    <w:p w:rsidR="00B9665F" w:rsidRPr="006A0F57" w:rsidRDefault="00CC52B4" w:rsidP="006A0F57">
      <w:pPr>
        <w:pStyle w:val="Default"/>
        <w:ind w:firstLine="709"/>
        <w:jc w:val="both"/>
        <w:rPr>
          <w:color w:val="FF0000"/>
          <w:sz w:val="28"/>
          <w:szCs w:val="28"/>
        </w:rPr>
      </w:pPr>
      <w:r>
        <w:rPr>
          <w:color w:val="FF0000"/>
          <w:sz w:val="28"/>
          <w:szCs w:val="28"/>
        </w:rPr>
        <w:t xml:space="preserve"> </w:t>
      </w:r>
    </w:p>
    <w:p w:rsidR="006A0F57" w:rsidRPr="006A0F57" w:rsidRDefault="006A0F57" w:rsidP="006A0F57">
      <w:pPr>
        <w:pStyle w:val="Default"/>
        <w:ind w:firstLine="709"/>
        <w:jc w:val="both"/>
        <w:rPr>
          <w:color w:val="auto"/>
          <w:sz w:val="28"/>
          <w:szCs w:val="28"/>
        </w:rPr>
      </w:pPr>
      <w:r w:rsidRPr="006A0F57">
        <w:rPr>
          <w:b/>
          <w:bCs/>
          <w:color w:val="auto"/>
          <w:sz w:val="28"/>
          <w:szCs w:val="28"/>
        </w:rPr>
        <w:t xml:space="preserve">Психологическое сопровождение </w:t>
      </w:r>
      <w:r>
        <w:rPr>
          <w:b/>
          <w:bCs/>
          <w:color w:val="auto"/>
          <w:sz w:val="28"/>
          <w:szCs w:val="28"/>
        </w:rPr>
        <w:t>об</w:t>
      </w:r>
      <w:r w:rsidRPr="006A0F57">
        <w:rPr>
          <w:b/>
          <w:bCs/>
          <w:color w:val="auto"/>
          <w:sz w:val="28"/>
          <w:szCs w:val="28"/>
        </w:rPr>
        <w:t>уча</w:t>
      </w:r>
      <w:r>
        <w:rPr>
          <w:b/>
          <w:bCs/>
          <w:color w:val="auto"/>
          <w:sz w:val="28"/>
          <w:szCs w:val="28"/>
        </w:rPr>
        <w:t>ю</w:t>
      </w:r>
      <w:r w:rsidRPr="006A0F57">
        <w:rPr>
          <w:b/>
          <w:bCs/>
          <w:color w:val="auto"/>
          <w:sz w:val="28"/>
          <w:szCs w:val="28"/>
        </w:rPr>
        <w:t xml:space="preserve">щихся с ограниченными возможностями здоровья </w:t>
      </w:r>
    </w:p>
    <w:p w:rsidR="006A0F57" w:rsidRPr="006A0F57" w:rsidRDefault="006A0F57" w:rsidP="006A0F57">
      <w:pPr>
        <w:pStyle w:val="Default"/>
        <w:ind w:firstLine="709"/>
        <w:jc w:val="both"/>
        <w:rPr>
          <w:color w:val="auto"/>
          <w:sz w:val="28"/>
          <w:szCs w:val="28"/>
        </w:rPr>
      </w:pPr>
      <w:r w:rsidRPr="006A0F57">
        <w:rPr>
          <w:b/>
          <w:bCs/>
          <w:color w:val="auto"/>
          <w:sz w:val="28"/>
          <w:szCs w:val="28"/>
        </w:rPr>
        <w:t xml:space="preserve">Цель психологического сопровождения </w:t>
      </w:r>
      <w:r>
        <w:rPr>
          <w:b/>
          <w:bCs/>
          <w:color w:val="auto"/>
          <w:sz w:val="28"/>
          <w:szCs w:val="28"/>
        </w:rPr>
        <w:t>об</w:t>
      </w:r>
      <w:r w:rsidRPr="006A0F57">
        <w:rPr>
          <w:color w:val="auto"/>
          <w:sz w:val="28"/>
          <w:szCs w:val="28"/>
        </w:rPr>
        <w:t>уча</w:t>
      </w:r>
      <w:r>
        <w:rPr>
          <w:color w:val="auto"/>
          <w:sz w:val="28"/>
          <w:szCs w:val="28"/>
        </w:rPr>
        <w:t>ю</w:t>
      </w:r>
      <w:r w:rsidRPr="006A0F57">
        <w:rPr>
          <w:color w:val="auto"/>
          <w:sz w:val="28"/>
          <w:szCs w:val="28"/>
        </w:rPr>
        <w:t xml:space="preserve">щихся начальной школы - сохранение и поддержание психологического здоровья. </w:t>
      </w:r>
    </w:p>
    <w:p w:rsidR="006A0F57" w:rsidRPr="006A0F57" w:rsidRDefault="006A0F57" w:rsidP="006A0F57">
      <w:pPr>
        <w:pStyle w:val="Default"/>
        <w:ind w:firstLine="709"/>
        <w:jc w:val="both"/>
        <w:rPr>
          <w:color w:val="auto"/>
          <w:sz w:val="28"/>
          <w:szCs w:val="28"/>
        </w:rPr>
      </w:pPr>
      <w:r w:rsidRPr="006A0F57">
        <w:rPr>
          <w:b/>
          <w:bCs/>
          <w:color w:val="auto"/>
          <w:sz w:val="28"/>
          <w:szCs w:val="28"/>
        </w:rPr>
        <w:t xml:space="preserve">Задачи: </w:t>
      </w:r>
    </w:p>
    <w:p w:rsidR="006A0F57" w:rsidRPr="006A0F57" w:rsidRDefault="006A0F57" w:rsidP="006A0F57">
      <w:pPr>
        <w:pStyle w:val="Default"/>
        <w:spacing w:after="27"/>
        <w:ind w:firstLine="709"/>
        <w:jc w:val="both"/>
        <w:rPr>
          <w:color w:val="auto"/>
          <w:sz w:val="28"/>
          <w:szCs w:val="28"/>
        </w:rPr>
      </w:pPr>
      <w:r w:rsidRPr="006A0F57">
        <w:rPr>
          <w:color w:val="auto"/>
          <w:sz w:val="28"/>
          <w:szCs w:val="28"/>
        </w:rPr>
        <w:t xml:space="preserve">- профилактика проблем, связанных с адаптацией; </w:t>
      </w:r>
    </w:p>
    <w:p w:rsidR="006A0F57" w:rsidRPr="006A0F57" w:rsidRDefault="006A0F57" w:rsidP="006A0F57">
      <w:pPr>
        <w:pStyle w:val="Default"/>
        <w:spacing w:after="27"/>
        <w:ind w:firstLine="709"/>
        <w:jc w:val="both"/>
        <w:rPr>
          <w:color w:val="auto"/>
          <w:sz w:val="28"/>
          <w:szCs w:val="28"/>
        </w:rPr>
      </w:pPr>
      <w:r w:rsidRPr="006A0F57">
        <w:rPr>
          <w:color w:val="auto"/>
          <w:sz w:val="28"/>
          <w:szCs w:val="28"/>
        </w:rPr>
        <w:t xml:space="preserve">- содействие полноценному интеллектуальному и эмоциональному развитию детей и подростков на протяжении обучения в школе; </w:t>
      </w:r>
    </w:p>
    <w:p w:rsidR="006A0F57" w:rsidRPr="006A0F57" w:rsidRDefault="006A0F57" w:rsidP="006A0F57">
      <w:pPr>
        <w:pStyle w:val="Default"/>
        <w:spacing w:after="27"/>
        <w:ind w:firstLine="709"/>
        <w:jc w:val="both"/>
        <w:rPr>
          <w:color w:val="auto"/>
          <w:sz w:val="28"/>
          <w:szCs w:val="28"/>
        </w:rPr>
      </w:pPr>
      <w:r w:rsidRPr="006A0F57">
        <w:rPr>
          <w:color w:val="auto"/>
          <w:sz w:val="28"/>
          <w:szCs w:val="28"/>
        </w:rPr>
        <w:t xml:space="preserve">- формирование психологического здоровья </w:t>
      </w:r>
      <w:r>
        <w:rPr>
          <w:color w:val="auto"/>
          <w:sz w:val="28"/>
          <w:szCs w:val="28"/>
        </w:rPr>
        <w:t>об</w:t>
      </w:r>
      <w:r w:rsidRPr="006A0F57">
        <w:rPr>
          <w:color w:val="auto"/>
          <w:sz w:val="28"/>
          <w:szCs w:val="28"/>
        </w:rPr>
        <w:t>уча</w:t>
      </w:r>
      <w:r>
        <w:rPr>
          <w:color w:val="auto"/>
          <w:sz w:val="28"/>
          <w:szCs w:val="28"/>
        </w:rPr>
        <w:t>ю</w:t>
      </w:r>
      <w:r w:rsidRPr="006A0F57">
        <w:rPr>
          <w:color w:val="auto"/>
          <w:sz w:val="28"/>
          <w:szCs w:val="28"/>
        </w:rPr>
        <w:t xml:space="preserve">щихся; </w:t>
      </w:r>
    </w:p>
    <w:p w:rsidR="006A0F57" w:rsidRPr="006A0F57" w:rsidRDefault="006A0F57" w:rsidP="006A0F57">
      <w:pPr>
        <w:pStyle w:val="Default"/>
        <w:ind w:firstLine="709"/>
        <w:jc w:val="both"/>
        <w:rPr>
          <w:color w:val="auto"/>
          <w:sz w:val="28"/>
          <w:szCs w:val="28"/>
        </w:rPr>
      </w:pPr>
      <w:r w:rsidRPr="006A0F57">
        <w:rPr>
          <w:color w:val="auto"/>
          <w:sz w:val="28"/>
          <w:szCs w:val="28"/>
        </w:rPr>
        <w:t xml:space="preserve">- организация психологической помощи. </w:t>
      </w:r>
      <w:r>
        <w:rPr>
          <w:b/>
          <w:bCs/>
          <w:sz w:val="28"/>
          <w:szCs w:val="28"/>
        </w:rPr>
        <w:t xml:space="preserve"> </w:t>
      </w:r>
    </w:p>
    <w:p w:rsidR="00302894" w:rsidRPr="006A0F57" w:rsidRDefault="006A0F57" w:rsidP="006A0F57">
      <w:pPr>
        <w:tabs>
          <w:tab w:val="left" w:pos="0"/>
        </w:tabs>
        <w:spacing w:after="0" w:line="240" w:lineRule="auto"/>
        <w:ind w:firstLine="709"/>
        <w:jc w:val="both"/>
        <w:rPr>
          <w:rFonts w:ascii="Times New Roman" w:hAnsi="Times New Roman" w:cs="Times New Roman"/>
          <w:sz w:val="28"/>
          <w:szCs w:val="28"/>
        </w:rPr>
      </w:pPr>
      <w:r w:rsidRPr="006A0F57">
        <w:rPr>
          <w:rFonts w:ascii="Times New Roman" w:hAnsi="Times New Roman" w:cs="Times New Roman"/>
          <w:b/>
          <w:bCs/>
          <w:color w:val="auto"/>
          <w:sz w:val="28"/>
          <w:szCs w:val="28"/>
        </w:rPr>
        <w:t>Основные направления деятельности педагога-психолога начальной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3794"/>
        <w:gridCol w:w="33"/>
      </w:tblGrid>
      <w:tr w:rsidR="00DA139C" w:rsidTr="00DA139C">
        <w:trPr>
          <w:gridAfter w:val="1"/>
          <w:wAfter w:w="33" w:type="dxa"/>
          <w:trHeight w:val="109"/>
        </w:trPr>
        <w:tc>
          <w:tcPr>
            <w:tcW w:w="3794" w:type="dxa"/>
          </w:tcPr>
          <w:p w:rsidR="00DA139C" w:rsidRDefault="00DA139C">
            <w:pPr>
              <w:pStyle w:val="Default"/>
            </w:pPr>
            <w:r>
              <w:t xml:space="preserve">Направление </w:t>
            </w:r>
          </w:p>
        </w:tc>
        <w:tc>
          <w:tcPr>
            <w:tcW w:w="3794" w:type="dxa"/>
          </w:tcPr>
          <w:p w:rsidR="00DA139C" w:rsidRDefault="00DA139C">
            <w:pPr>
              <w:pStyle w:val="Default"/>
              <w:rPr>
                <w:sz w:val="23"/>
                <w:szCs w:val="23"/>
              </w:rPr>
            </w:pPr>
            <w:r>
              <w:rPr>
                <w:sz w:val="23"/>
                <w:szCs w:val="23"/>
              </w:rPr>
              <w:t xml:space="preserve">Сроки </w:t>
            </w:r>
          </w:p>
        </w:tc>
      </w:tr>
      <w:tr w:rsidR="00DA139C" w:rsidTr="00DA139C">
        <w:trPr>
          <w:gridAfter w:val="1"/>
          <w:wAfter w:w="33" w:type="dxa"/>
          <w:trHeight w:val="107"/>
        </w:trPr>
        <w:tc>
          <w:tcPr>
            <w:tcW w:w="7588" w:type="dxa"/>
            <w:gridSpan w:val="2"/>
          </w:tcPr>
          <w:p w:rsidR="00DA139C" w:rsidRDefault="00DA139C">
            <w:pPr>
              <w:pStyle w:val="Default"/>
              <w:rPr>
                <w:sz w:val="23"/>
                <w:szCs w:val="23"/>
              </w:rPr>
            </w:pPr>
            <w:r>
              <w:rPr>
                <w:b/>
                <w:bCs/>
                <w:i/>
                <w:iCs/>
                <w:sz w:val="23"/>
                <w:szCs w:val="23"/>
              </w:rPr>
              <w:t xml:space="preserve">Профилактическое </w:t>
            </w:r>
          </w:p>
        </w:tc>
      </w:tr>
      <w:tr w:rsidR="00DA139C" w:rsidTr="00DA139C">
        <w:trPr>
          <w:gridAfter w:val="1"/>
          <w:wAfter w:w="33" w:type="dxa"/>
          <w:trHeight w:val="385"/>
        </w:trPr>
        <w:tc>
          <w:tcPr>
            <w:tcW w:w="3794" w:type="dxa"/>
          </w:tcPr>
          <w:p w:rsidR="00DA139C" w:rsidRDefault="00DA139C">
            <w:pPr>
              <w:pStyle w:val="Default"/>
              <w:rPr>
                <w:sz w:val="23"/>
                <w:szCs w:val="23"/>
              </w:rPr>
            </w:pPr>
            <w:r>
              <w:rPr>
                <w:sz w:val="23"/>
                <w:szCs w:val="23"/>
              </w:rPr>
              <w:t xml:space="preserve">Занятия по профилактике и коррекции адаптации у первоклассников </w:t>
            </w:r>
          </w:p>
        </w:tc>
        <w:tc>
          <w:tcPr>
            <w:tcW w:w="3794" w:type="dxa"/>
          </w:tcPr>
          <w:p w:rsidR="00DA139C" w:rsidRDefault="00DA139C">
            <w:pPr>
              <w:pStyle w:val="Default"/>
              <w:rPr>
                <w:sz w:val="23"/>
                <w:szCs w:val="23"/>
              </w:rPr>
            </w:pPr>
            <w:r>
              <w:rPr>
                <w:sz w:val="23"/>
                <w:szCs w:val="23"/>
              </w:rPr>
              <w:t xml:space="preserve">Сентябрь-декабрь </w:t>
            </w:r>
          </w:p>
        </w:tc>
      </w:tr>
      <w:tr w:rsidR="00DA139C" w:rsidTr="00DA139C">
        <w:trPr>
          <w:gridAfter w:val="1"/>
          <w:wAfter w:w="33" w:type="dxa"/>
          <w:trHeight w:val="385"/>
        </w:trPr>
        <w:tc>
          <w:tcPr>
            <w:tcW w:w="3794" w:type="dxa"/>
          </w:tcPr>
          <w:p w:rsidR="00DA139C" w:rsidRDefault="00DA139C">
            <w:pPr>
              <w:pStyle w:val="Default"/>
              <w:rPr>
                <w:sz w:val="23"/>
                <w:szCs w:val="23"/>
              </w:rPr>
            </w:pPr>
            <w:r>
              <w:rPr>
                <w:sz w:val="23"/>
                <w:szCs w:val="23"/>
              </w:rPr>
              <w:t xml:space="preserve">Занятия по профилактике трудностей при переходе в среднее звено </w:t>
            </w:r>
          </w:p>
        </w:tc>
        <w:tc>
          <w:tcPr>
            <w:tcW w:w="3794" w:type="dxa"/>
          </w:tcPr>
          <w:p w:rsidR="00DA139C" w:rsidRDefault="00DA139C">
            <w:pPr>
              <w:pStyle w:val="Default"/>
              <w:rPr>
                <w:sz w:val="23"/>
                <w:szCs w:val="23"/>
              </w:rPr>
            </w:pPr>
            <w:r>
              <w:rPr>
                <w:sz w:val="23"/>
                <w:szCs w:val="23"/>
              </w:rPr>
              <w:t xml:space="preserve">Январь-апрель </w:t>
            </w:r>
          </w:p>
        </w:tc>
      </w:tr>
      <w:tr w:rsidR="00DA139C" w:rsidTr="00DA139C">
        <w:trPr>
          <w:gridAfter w:val="1"/>
          <w:wAfter w:w="33" w:type="dxa"/>
          <w:trHeight w:val="107"/>
        </w:trPr>
        <w:tc>
          <w:tcPr>
            <w:tcW w:w="7588" w:type="dxa"/>
            <w:gridSpan w:val="2"/>
          </w:tcPr>
          <w:p w:rsidR="00DA139C" w:rsidRDefault="00DA139C">
            <w:pPr>
              <w:pStyle w:val="Default"/>
              <w:rPr>
                <w:sz w:val="23"/>
                <w:szCs w:val="23"/>
              </w:rPr>
            </w:pPr>
            <w:r>
              <w:rPr>
                <w:b/>
                <w:bCs/>
                <w:i/>
                <w:iCs/>
                <w:sz w:val="23"/>
                <w:szCs w:val="23"/>
              </w:rPr>
              <w:t xml:space="preserve">Диагностическое </w:t>
            </w:r>
          </w:p>
        </w:tc>
      </w:tr>
      <w:tr w:rsidR="00DA139C" w:rsidTr="00DA139C">
        <w:trPr>
          <w:gridAfter w:val="1"/>
          <w:wAfter w:w="33" w:type="dxa"/>
          <w:trHeight w:val="109"/>
        </w:trPr>
        <w:tc>
          <w:tcPr>
            <w:tcW w:w="3794" w:type="dxa"/>
          </w:tcPr>
          <w:p w:rsidR="00DA139C" w:rsidRDefault="00DA139C">
            <w:pPr>
              <w:pStyle w:val="Default"/>
              <w:rPr>
                <w:sz w:val="23"/>
                <w:szCs w:val="23"/>
              </w:rPr>
            </w:pPr>
            <w:r>
              <w:rPr>
                <w:sz w:val="23"/>
                <w:szCs w:val="23"/>
              </w:rPr>
              <w:t xml:space="preserve">Отбор в школу </w:t>
            </w:r>
          </w:p>
        </w:tc>
        <w:tc>
          <w:tcPr>
            <w:tcW w:w="3794" w:type="dxa"/>
          </w:tcPr>
          <w:p w:rsidR="00DA139C" w:rsidRDefault="00DA139C">
            <w:pPr>
              <w:pStyle w:val="Default"/>
              <w:rPr>
                <w:sz w:val="23"/>
                <w:szCs w:val="23"/>
              </w:rPr>
            </w:pPr>
            <w:r>
              <w:rPr>
                <w:sz w:val="23"/>
                <w:szCs w:val="23"/>
              </w:rPr>
              <w:t xml:space="preserve">В течение года </w:t>
            </w:r>
          </w:p>
        </w:tc>
      </w:tr>
      <w:tr w:rsidR="00DA139C" w:rsidTr="00DA139C">
        <w:trPr>
          <w:gridAfter w:val="1"/>
          <w:wAfter w:w="33" w:type="dxa"/>
          <w:trHeight w:val="247"/>
        </w:trPr>
        <w:tc>
          <w:tcPr>
            <w:tcW w:w="3794" w:type="dxa"/>
          </w:tcPr>
          <w:p w:rsidR="00DA139C" w:rsidRDefault="00DA139C">
            <w:pPr>
              <w:pStyle w:val="Default"/>
              <w:rPr>
                <w:sz w:val="23"/>
                <w:szCs w:val="23"/>
              </w:rPr>
            </w:pPr>
            <w:r>
              <w:rPr>
                <w:sz w:val="23"/>
                <w:szCs w:val="23"/>
              </w:rPr>
              <w:t xml:space="preserve">Определение уровня готовности к школьному обучению </w:t>
            </w:r>
          </w:p>
        </w:tc>
        <w:tc>
          <w:tcPr>
            <w:tcW w:w="3794" w:type="dxa"/>
          </w:tcPr>
          <w:p w:rsidR="00DA139C" w:rsidRDefault="00DA139C">
            <w:pPr>
              <w:pStyle w:val="Default"/>
              <w:rPr>
                <w:sz w:val="23"/>
                <w:szCs w:val="23"/>
              </w:rPr>
            </w:pPr>
            <w:r>
              <w:rPr>
                <w:sz w:val="23"/>
                <w:szCs w:val="23"/>
              </w:rPr>
              <w:t xml:space="preserve">Сентябрь </w:t>
            </w:r>
          </w:p>
        </w:tc>
      </w:tr>
      <w:tr w:rsidR="00DA139C" w:rsidTr="00DA139C">
        <w:trPr>
          <w:gridAfter w:val="1"/>
          <w:wAfter w:w="33" w:type="dxa"/>
          <w:trHeight w:val="247"/>
        </w:trPr>
        <w:tc>
          <w:tcPr>
            <w:tcW w:w="3794" w:type="dxa"/>
          </w:tcPr>
          <w:p w:rsidR="00DA139C" w:rsidRDefault="00DA139C">
            <w:pPr>
              <w:pStyle w:val="Default"/>
              <w:rPr>
                <w:sz w:val="23"/>
                <w:szCs w:val="23"/>
              </w:rPr>
            </w:pPr>
            <w:r>
              <w:rPr>
                <w:sz w:val="23"/>
                <w:szCs w:val="23"/>
              </w:rPr>
              <w:t xml:space="preserve">Изучение социально-психологической адаптации к школе </w:t>
            </w:r>
          </w:p>
        </w:tc>
        <w:tc>
          <w:tcPr>
            <w:tcW w:w="3794" w:type="dxa"/>
          </w:tcPr>
          <w:p w:rsidR="00DA139C" w:rsidRDefault="00DA139C">
            <w:pPr>
              <w:pStyle w:val="Default"/>
              <w:rPr>
                <w:sz w:val="23"/>
                <w:szCs w:val="23"/>
              </w:rPr>
            </w:pPr>
            <w:r>
              <w:rPr>
                <w:sz w:val="23"/>
                <w:szCs w:val="23"/>
              </w:rPr>
              <w:t xml:space="preserve">Октябрь </w:t>
            </w:r>
          </w:p>
        </w:tc>
      </w:tr>
      <w:tr w:rsidR="00DA139C" w:rsidTr="00DA139C">
        <w:trPr>
          <w:gridAfter w:val="1"/>
          <w:wAfter w:w="33" w:type="dxa"/>
          <w:trHeight w:val="247"/>
        </w:trPr>
        <w:tc>
          <w:tcPr>
            <w:tcW w:w="3794" w:type="dxa"/>
          </w:tcPr>
          <w:p w:rsidR="00DA139C" w:rsidRDefault="00DA139C">
            <w:pPr>
              <w:pStyle w:val="Default"/>
              <w:rPr>
                <w:sz w:val="23"/>
                <w:szCs w:val="23"/>
              </w:rPr>
            </w:pPr>
            <w:r>
              <w:rPr>
                <w:sz w:val="23"/>
                <w:szCs w:val="23"/>
              </w:rPr>
              <w:t xml:space="preserve">Наблюдение за протеканием процесса адаптации </w:t>
            </w:r>
          </w:p>
        </w:tc>
        <w:tc>
          <w:tcPr>
            <w:tcW w:w="3794" w:type="dxa"/>
          </w:tcPr>
          <w:p w:rsidR="00DA139C" w:rsidRDefault="00DA139C">
            <w:pPr>
              <w:pStyle w:val="Default"/>
              <w:rPr>
                <w:sz w:val="23"/>
                <w:szCs w:val="23"/>
              </w:rPr>
            </w:pPr>
            <w:r>
              <w:rPr>
                <w:sz w:val="23"/>
                <w:szCs w:val="23"/>
              </w:rPr>
              <w:t xml:space="preserve">Сентябрь-октябрь </w:t>
            </w:r>
          </w:p>
        </w:tc>
      </w:tr>
      <w:tr w:rsidR="00DA139C" w:rsidTr="00DA139C">
        <w:trPr>
          <w:gridAfter w:val="1"/>
          <w:wAfter w:w="33" w:type="dxa"/>
          <w:trHeight w:val="385"/>
        </w:trPr>
        <w:tc>
          <w:tcPr>
            <w:tcW w:w="3794" w:type="dxa"/>
          </w:tcPr>
          <w:p w:rsidR="00DA139C" w:rsidRDefault="00DA139C">
            <w:pPr>
              <w:pStyle w:val="Default"/>
              <w:rPr>
                <w:sz w:val="23"/>
                <w:szCs w:val="23"/>
              </w:rPr>
            </w:pPr>
            <w:r>
              <w:rPr>
                <w:sz w:val="23"/>
                <w:szCs w:val="23"/>
              </w:rPr>
              <w:t xml:space="preserve">Определение интеллектуальной и эмоциональной готовности к переходу в среднее звено </w:t>
            </w:r>
          </w:p>
        </w:tc>
        <w:tc>
          <w:tcPr>
            <w:tcW w:w="3794" w:type="dxa"/>
          </w:tcPr>
          <w:p w:rsidR="00DA139C" w:rsidRDefault="00DA139C">
            <w:pPr>
              <w:pStyle w:val="Default"/>
              <w:rPr>
                <w:sz w:val="23"/>
                <w:szCs w:val="23"/>
              </w:rPr>
            </w:pPr>
            <w:r>
              <w:rPr>
                <w:sz w:val="23"/>
                <w:szCs w:val="23"/>
              </w:rPr>
              <w:t xml:space="preserve">Декабрь </w:t>
            </w:r>
          </w:p>
        </w:tc>
      </w:tr>
      <w:tr w:rsidR="00DA139C" w:rsidTr="00DA139C">
        <w:trPr>
          <w:gridAfter w:val="1"/>
          <w:wAfter w:w="33" w:type="dxa"/>
          <w:trHeight w:val="247"/>
        </w:trPr>
        <w:tc>
          <w:tcPr>
            <w:tcW w:w="3794" w:type="dxa"/>
          </w:tcPr>
          <w:p w:rsidR="00DA139C" w:rsidRDefault="00DA139C">
            <w:pPr>
              <w:pStyle w:val="Default"/>
              <w:rPr>
                <w:sz w:val="23"/>
                <w:szCs w:val="23"/>
              </w:rPr>
            </w:pPr>
            <w:r>
              <w:rPr>
                <w:sz w:val="23"/>
                <w:szCs w:val="23"/>
              </w:rPr>
              <w:t xml:space="preserve">Определение психологического климата в классе (социометрия) </w:t>
            </w:r>
          </w:p>
        </w:tc>
        <w:tc>
          <w:tcPr>
            <w:tcW w:w="3794" w:type="dxa"/>
          </w:tcPr>
          <w:p w:rsidR="00DA139C" w:rsidRDefault="00DA139C">
            <w:pPr>
              <w:pStyle w:val="Default"/>
              <w:rPr>
                <w:sz w:val="23"/>
                <w:szCs w:val="23"/>
              </w:rPr>
            </w:pPr>
            <w:r>
              <w:rPr>
                <w:sz w:val="23"/>
                <w:szCs w:val="23"/>
              </w:rPr>
              <w:t xml:space="preserve">Декабрь </w:t>
            </w:r>
          </w:p>
        </w:tc>
      </w:tr>
      <w:tr w:rsidR="00DA139C" w:rsidTr="00DA139C">
        <w:trPr>
          <w:gridAfter w:val="1"/>
          <w:wAfter w:w="33" w:type="dxa"/>
          <w:trHeight w:val="109"/>
        </w:trPr>
        <w:tc>
          <w:tcPr>
            <w:tcW w:w="3794" w:type="dxa"/>
          </w:tcPr>
          <w:p w:rsidR="00DA139C" w:rsidRDefault="00DA139C">
            <w:pPr>
              <w:pStyle w:val="Default"/>
              <w:rPr>
                <w:sz w:val="23"/>
                <w:szCs w:val="23"/>
              </w:rPr>
            </w:pPr>
            <w:r>
              <w:rPr>
                <w:sz w:val="23"/>
                <w:szCs w:val="23"/>
              </w:rPr>
              <w:t xml:space="preserve">Определение самооценки </w:t>
            </w:r>
          </w:p>
        </w:tc>
        <w:tc>
          <w:tcPr>
            <w:tcW w:w="3794" w:type="dxa"/>
          </w:tcPr>
          <w:p w:rsidR="00DA139C" w:rsidRDefault="00DA139C">
            <w:pPr>
              <w:pStyle w:val="Default"/>
              <w:rPr>
                <w:sz w:val="23"/>
                <w:szCs w:val="23"/>
              </w:rPr>
            </w:pPr>
            <w:r>
              <w:rPr>
                <w:sz w:val="23"/>
                <w:szCs w:val="23"/>
              </w:rPr>
              <w:t xml:space="preserve">Декабрь </w:t>
            </w:r>
          </w:p>
        </w:tc>
      </w:tr>
      <w:tr w:rsidR="00DA139C" w:rsidTr="00DA139C">
        <w:trPr>
          <w:gridAfter w:val="1"/>
          <w:wAfter w:w="33" w:type="dxa"/>
          <w:trHeight w:val="109"/>
        </w:trPr>
        <w:tc>
          <w:tcPr>
            <w:tcW w:w="3794" w:type="dxa"/>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Работа по запросам педагогов и администрации </w:t>
            </w:r>
          </w:p>
        </w:tc>
        <w:tc>
          <w:tcPr>
            <w:tcW w:w="3794" w:type="dxa"/>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В течение года </w:t>
            </w:r>
          </w:p>
        </w:tc>
      </w:tr>
      <w:tr w:rsidR="00DA139C" w:rsidTr="00DA139C">
        <w:trPr>
          <w:gridAfter w:val="1"/>
          <w:wAfter w:w="33" w:type="dxa"/>
          <w:trHeight w:val="109"/>
        </w:trPr>
        <w:tc>
          <w:tcPr>
            <w:tcW w:w="3794" w:type="dxa"/>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 изучение эмоционального состояния педагогов для определения профессионального выгорания; </w:t>
            </w:r>
          </w:p>
        </w:tc>
        <w:tc>
          <w:tcPr>
            <w:tcW w:w="3794" w:type="dxa"/>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В течение года </w:t>
            </w:r>
          </w:p>
        </w:tc>
      </w:tr>
      <w:tr w:rsidR="00DA139C" w:rsidTr="00DA139C">
        <w:tblPrEx>
          <w:tblBorders>
            <w:top w:val="nil"/>
            <w:left w:val="nil"/>
            <w:bottom w:val="nil"/>
            <w:right w:val="nil"/>
            <w:insideH w:val="none" w:sz="0" w:space="0" w:color="auto"/>
            <w:insideV w:val="none" w:sz="0" w:space="0" w:color="auto"/>
          </w:tblBorders>
        </w:tblPrEx>
        <w:trPr>
          <w:trHeight w:val="107"/>
        </w:trPr>
        <w:tc>
          <w:tcPr>
            <w:tcW w:w="7621" w:type="dxa"/>
            <w:gridSpan w:val="3"/>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b/>
                <w:bCs/>
                <w:i/>
                <w:iCs/>
                <w:sz w:val="23"/>
                <w:szCs w:val="23"/>
              </w:rPr>
              <w:t xml:space="preserve">Коррекционно-развивающее </w:t>
            </w:r>
          </w:p>
        </w:tc>
      </w:tr>
      <w:tr w:rsidR="00DA139C" w:rsidTr="006E1D6D">
        <w:tblPrEx>
          <w:tblBorders>
            <w:top w:val="nil"/>
            <w:left w:val="nil"/>
            <w:bottom w:val="nil"/>
            <w:right w:val="nil"/>
            <w:insideH w:val="none" w:sz="0" w:space="0" w:color="auto"/>
            <w:insideV w:val="none" w:sz="0" w:space="0" w:color="auto"/>
          </w:tblBorders>
        </w:tblPrEx>
        <w:trPr>
          <w:trHeight w:val="247"/>
        </w:trPr>
        <w:tc>
          <w:tcPr>
            <w:tcW w:w="3794" w:type="dxa"/>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Занятия по развитию познавательных процессов </w:t>
            </w:r>
          </w:p>
        </w:tc>
        <w:tc>
          <w:tcPr>
            <w:tcW w:w="3827" w:type="dxa"/>
            <w:gridSpan w:val="2"/>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В течение года </w:t>
            </w:r>
          </w:p>
        </w:tc>
      </w:tr>
      <w:tr w:rsidR="00DA139C" w:rsidTr="006E1D6D">
        <w:tblPrEx>
          <w:tblBorders>
            <w:top w:val="nil"/>
            <w:left w:val="nil"/>
            <w:bottom w:val="nil"/>
            <w:right w:val="nil"/>
            <w:insideH w:val="none" w:sz="0" w:space="0" w:color="auto"/>
            <w:insideV w:val="none" w:sz="0" w:space="0" w:color="auto"/>
          </w:tblBorders>
        </w:tblPrEx>
        <w:trPr>
          <w:trHeight w:val="385"/>
        </w:trPr>
        <w:tc>
          <w:tcPr>
            <w:tcW w:w="3794" w:type="dxa"/>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Занятия по развитию сплоченности, взаимопонимания в коллективе </w:t>
            </w:r>
          </w:p>
        </w:tc>
        <w:tc>
          <w:tcPr>
            <w:tcW w:w="3827" w:type="dxa"/>
            <w:gridSpan w:val="2"/>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В течение года </w:t>
            </w:r>
          </w:p>
        </w:tc>
      </w:tr>
      <w:tr w:rsidR="00DA139C" w:rsidTr="006E1D6D">
        <w:tblPrEx>
          <w:tblBorders>
            <w:top w:val="nil"/>
            <w:left w:val="nil"/>
            <w:bottom w:val="nil"/>
            <w:right w:val="nil"/>
            <w:insideH w:val="none" w:sz="0" w:space="0" w:color="auto"/>
            <w:insideV w:val="none" w:sz="0" w:space="0" w:color="auto"/>
          </w:tblBorders>
        </w:tblPrEx>
        <w:trPr>
          <w:trHeight w:val="247"/>
        </w:trPr>
        <w:tc>
          <w:tcPr>
            <w:tcW w:w="3794" w:type="dxa"/>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Занятия по коррекции поведения с </w:t>
            </w:r>
            <w:r>
              <w:rPr>
                <w:sz w:val="23"/>
                <w:szCs w:val="23"/>
              </w:rPr>
              <w:lastRenderedPageBreak/>
              <w:t xml:space="preserve">«трудными» детьми </w:t>
            </w:r>
          </w:p>
        </w:tc>
        <w:tc>
          <w:tcPr>
            <w:tcW w:w="3827" w:type="dxa"/>
            <w:gridSpan w:val="2"/>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lastRenderedPageBreak/>
              <w:t xml:space="preserve">В течение года </w:t>
            </w:r>
          </w:p>
        </w:tc>
      </w:tr>
      <w:tr w:rsidR="00DA139C" w:rsidTr="00DA139C">
        <w:tblPrEx>
          <w:tblBorders>
            <w:top w:val="nil"/>
            <w:left w:val="nil"/>
            <w:bottom w:val="nil"/>
            <w:right w:val="nil"/>
            <w:insideH w:val="none" w:sz="0" w:space="0" w:color="auto"/>
            <w:insideV w:val="none" w:sz="0" w:space="0" w:color="auto"/>
          </w:tblBorders>
        </w:tblPrEx>
        <w:trPr>
          <w:trHeight w:val="107"/>
        </w:trPr>
        <w:tc>
          <w:tcPr>
            <w:tcW w:w="7621" w:type="dxa"/>
            <w:gridSpan w:val="3"/>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b/>
                <w:bCs/>
                <w:i/>
                <w:iCs/>
                <w:sz w:val="23"/>
                <w:szCs w:val="23"/>
              </w:rPr>
              <w:lastRenderedPageBreak/>
              <w:t xml:space="preserve">Консультативное </w:t>
            </w:r>
          </w:p>
        </w:tc>
      </w:tr>
      <w:tr w:rsidR="00DA139C" w:rsidTr="006E1D6D">
        <w:tblPrEx>
          <w:tblBorders>
            <w:top w:val="nil"/>
            <w:left w:val="nil"/>
            <w:bottom w:val="nil"/>
            <w:right w:val="nil"/>
            <w:insideH w:val="none" w:sz="0" w:space="0" w:color="auto"/>
            <w:insideV w:val="none" w:sz="0" w:space="0" w:color="auto"/>
          </w:tblBorders>
        </w:tblPrEx>
        <w:trPr>
          <w:trHeight w:val="247"/>
        </w:trPr>
        <w:tc>
          <w:tcPr>
            <w:tcW w:w="3794" w:type="dxa"/>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Консультации для </w:t>
            </w:r>
            <w:r w:rsidR="006E1D6D">
              <w:rPr>
                <w:sz w:val="23"/>
                <w:szCs w:val="23"/>
              </w:rPr>
              <w:t>об</w:t>
            </w:r>
            <w:r>
              <w:rPr>
                <w:sz w:val="23"/>
                <w:szCs w:val="23"/>
              </w:rPr>
              <w:t>уча</w:t>
            </w:r>
            <w:r w:rsidR="006E1D6D">
              <w:rPr>
                <w:sz w:val="23"/>
                <w:szCs w:val="23"/>
              </w:rPr>
              <w:t>ю</w:t>
            </w:r>
            <w:r>
              <w:rPr>
                <w:sz w:val="23"/>
                <w:szCs w:val="23"/>
              </w:rPr>
              <w:t xml:space="preserve">щихся, родителей, педагогов </w:t>
            </w:r>
          </w:p>
        </w:tc>
        <w:tc>
          <w:tcPr>
            <w:tcW w:w="3827" w:type="dxa"/>
            <w:gridSpan w:val="2"/>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В течение года </w:t>
            </w:r>
          </w:p>
        </w:tc>
      </w:tr>
      <w:tr w:rsidR="00DA139C" w:rsidTr="00DA139C">
        <w:tblPrEx>
          <w:tblBorders>
            <w:top w:val="nil"/>
            <w:left w:val="nil"/>
            <w:bottom w:val="nil"/>
            <w:right w:val="nil"/>
            <w:insideH w:val="none" w:sz="0" w:space="0" w:color="auto"/>
            <w:insideV w:val="none" w:sz="0" w:space="0" w:color="auto"/>
          </w:tblBorders>
        </w:tblPrEx>
        <w:trPr>
          <w:trHeight w:val="107"/>
        </w:trPr>
        <w:tc>
          <w:tcPr>
            <w:tcW w:w="7621" w:type="dxa"/>
            <w:gridSpan w:val="3"/>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b/>
                <w:bCs/>
                <w:i/>
                <w:iCs/>
                <w:sz w:val="23"/>
                <w:szCs w:val="23"/>
              </w:rPr>
              <w:t xml:space="preserve">Просветительское </w:t>
            </w:r>
          </w:p>
        </w:tc>
      </w:tr>
      <w:tr w:rsidR="00DA139C" w:rsidTr="006E1D6D">
        <w:tblPrEx>
          <w:tblBorders>
            <w:top w:val="nil"/>
            <w:left w:val="nil"/>
            <w:bottom w:val="nil"/>
            <w:right w:val="nil"/>
            <w:insideH w:val="none" w:sz="0" w:space="0" w:color="auto"/>
            <w:insideV w:val="none" w:sz="0" w:space="0" w:color="auto"/>
          </w:tblBorders>
        </w:tblPrEx>
        <w:trPr>
          <w:trHeight w:val="247"/>
        </w:trPr>
        <w:tc>
          <w:tcPr>
            <w:tcW w:w="3794" w:type="dxa"/>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Выступление на родительских собраниях </w:t>
            </w:r>
          </w:p>
        </w:tc>
        <w:tc>
          <w:tcPr>
            <w:tcW w:w="3827" w:type="dxa"/>
            <w:gridSpan w:val="2"/>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В течение года </w:t>
            </w:r>
          </w:p>
        </w:tc>
      </w:tr>
      <w:tr w:rsidR="00DA139C" w:rsidTr="006E1D6D">
        <w:tblPrEx>
          <w:tblBorders>
            <w:top w:val="nil"/>
            <w:left w:val="nil"/>
            <w:bottom w:val="nil"/>
            <w:right w:val="nil"/>
            <w:insideH w:val="none" w:sz="0" w:space="0" w:color="auto"/>
            <w:insideV w:val="none" w:sz="0" w:space="0" w:color="auto"/>
          </w:tblBorders>
        </w:tblPrEx>
        <w:trPr>
          <w:trHeight w:val="247"/>
        </w:trPr>
        <w:tc>
          <w:tcPr>
            <w:tcW w:w="3794" w:type="dxa"/>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 оформление информационных листов </w:t>
            </w:r>
          </w:p>
        </w:tc>
        <w:tc>
          <w:tcPr>
            <w:tcW w:w="3827" w:type="dxa"/>
            <w:gridSpan w:val="2"/>
            <w:tcBorders>
              <w:top w:val="single" w:sz="4" w:space="0" w:color="auto"/>
              <w:left w:val="single" w:sz="4" w:space="0" w:color="auto"/>
              <w:bottom w:val="single" w:sz="4" w:space="0" w:color="auto"/>
              <w:right w:val="single" w:sz="4" w:space="0" w:color="auto"/>
            </w:tcBorders>
          </w:tcPr>
          <w:p w:rsidR="00DA139C" w:rsidRDefault="00DA139C">
            <w:pPr>
              <w:pStyle w:val="Default"/>
              <w:rPr>
                <w:sz w:val="23"/>
                <w:szCs w:val="23"/>
              </w:rPr>
            </w:pPr>
            <w:r>
              <w:rPr>
                <w:sz w:val="23"/>
                <w:szCs w:val="23"/>
              </w:rPr>
              <w:t xml:space="preserve">В течение года </w:t>
            </w:r>
          </w:p>
        </w:tc>
      </w:tr>
    </w:tbl>
    <w:p w:rsidR="004935C0" w:rsidRPr="001B7D54" w:rsidRDefault="004935C0" w:rsidP="004935C0">
      <w:pPr>
        <w:pStyle w:val="Default"/>
        <w:ind w:firstLine="709"/>
        <w:jc w:val="both"/>
        <w:rPr>
          <w:sz w:val="28"/>
          <w:szCs w:val="28"/>
        </w:rPr>
      </w:pPr>
      <w:r w:rsidRPr="001B7D54">
        <w:rPr>
          <w:b/>
          <w:bCs/>
          <w:i/>
          <w:iCs/>
          <w:sz w:val="28"/>
          <w:szCs w:val="28"/>
        </w:rPr>
        <w:t xml:space="preserve">Коррекционный курс </w:t>
      </w:r>
      <w:r w:rsidRPr="001B7D54">
        <w:rPr>
          <w:sz w:val="28"/>
          <w:szCs w:val="28"/>
        </w:rPr>
        <w:t>«</w:t>
      </w:r>
      <w:r w:rsidRPr="001B7D54">
        <w:rPr>
          <w:b/>
          <w:bCs/>
          <w:i/>
          <w:iCs/>
          <w:sz w:val="28"/>
          <w:szCs w:val="28"/>
        </w:rPr>
        <w:t>Ритмика</w:t>
      </w:r>
      <w:r w:rsidRPr="001B7D54">
        <w:rPr>
          <w:b/>
          <w:bCs/>
          <w:sz w:val="28"/>
          <w:szCs w:val="28"/>
        </w:rPr>
        <w:t>»</w:t>
      </w:r>
    </w:p>
    <w:p w:rsidR="004935C0" w:rsidRPr="001B7D54" w:rsidRDefault="004935C0" w:rsidP="004935C0">
      <w:pPr>
        <w:pStyle w:val="Default"/>
        <w:ind w:firstLine="709"/>
        <w:jc w:val="both"/>
        <w:rPr>
          <w:sz w:val="28"/>
          <w:szCs w:val="28"/>
        </w:rPr>
      </w:pPr>
      <w:r w:rsidRPr="001B7D54">
        <w:rPr>
          <w:b/>
          <w:bCs/>
          <w:sz w:val="28"/>
          <w:szCs w:val="28"/>
        </w:rPr>
        <w:t xml:space="preserve">Целью </w:t>
      </w:r>
      <w:r w:rsidRPr="001B7D54">
        <w:rPr>
          <w:sz w:val="28"/>
          <w:szCs w:val="28"/>
        </w:rPr>
        <w:t>занятий по ритмике является развитие двигательной активности</w:t>
      </w:r>
      <w:r>
        <w:rPr>
          <w:sz w:val="28"/>
          <w:szCs w:val="28"/>
        </w:rPr>
        <w:t xml:space="preserve"> </w:t>
      </w:r>
      <w:r w:rsidRPr="001B7D54">
        <w:rPr>
          <w:sz w:val="28"/>
          <w:szCs w:val="28"/>
        </w:rPr>
        <w:t>обучающегося с ЗПР в процессе восприятия музыки.</w:t>
      </w:r>
    </w:p>
    <w:p w:rsidR="004935C0" w:rsidRPr="001B7D54" w:rsidRDefault="004935C0" w:rsidP="004935C0">
      <w:pPr>
        <w:pStyle w:val="Default"/>
        <w:ind w:firstLine="709"/>
        <w:jc w:val="both"/>
        <w:rPr>
          <w:sz w:val="28"/>
          <w:szCs w:val="28"/>
        </w:rPr>
      </w:pPr>
      <w:r w:rsidRPr="001B7D54">
        <w:rPr>
          <w:sz w:val="28"/>
          <w:szCs w:val="28"/>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w:t>
      </w:r>
      <w:r>
        <w:rPr>
          <w:sz w:val="28"/>
          <w:szCs w:val="28"/>
        </w:rPr>
        <w:t xml:space="preserve"> </w:t>
      </w:r>
      <w:r w:rsidRPr="001B7D54">
        <w:rPr>
          <w:sz w:val="28"/>
          <w:szCs w:val="28"/>
        </w:rPr>
        <w:t>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4935C0" w:rsidRPr="001B7D54" w:rsidRDefault="004935C0" w:rsidP="004935C0">
      <w:pPr>
        <w:pStyle w:val="Default"/>
        <w:ind w:firstLine="709"/>
        <w:jc w:val="both"/>
        <w:rPr>
          <w:sz w:val="28"/>
          <w:szCs w:val="28"/>
        </w:rPr>
      </w:pPr>
      <w:r w:rsidRPr="001B7D54">
        <w:rPr>
          <w:sz w:val="28"/>
          <w:szCs w:val="28"/>
        </w:rPr>
        <w:t xml:space="preserve">Основные </w:t>
      </w:r>
      <w:r w:rsidRPr="001B7D54">
        <w:rPr>
          <w:b/>
          <w:bCs/>
          <w:sz w:val="28"/>
          <w:szCs w:val="28"/>
        </w:rPr>
        <w:t>направления</w:t>
      </w:r>
      <w:r>
        <w:rPr>
          <w:b/>
          <w:bCs/>
          <w:sz w:val="28"/>
          <w:szCs w:val="28"/>
        </w:rPr>
        <w:t xml:space="preserve"> </w:t>
      </w:r>
      <w:r w:rsidRPr="001B7D54">
        <w:rPr>
          <w:sz w:val="28"/>
          <w:szCs w:val="28"/>
        </w:rPr>
        <w:t>работы по ритмике:</w:t>
      </w:r>
    </w:p>
    <w:p w:rsidR="004935C0" w:rsidRPr="001B7D54" w:rsidRDefault="004935C0" w:rsidP="004935C0">
      <w:pPr>
        <w:pStyle w:val="Default"/>
        <w:ind w:firstLine="709"/>
        <w:jc w:val="both"/>
        <w:rPr>
          <w:sz w:val="28"/>
          <w:szCs w:val="28"/>
        </w:rPr>
      </w:pPr>
      <w:r>
        <w:rPr>
          <w:b/>
          <w:bCs/>
          <w:sz w:val="28"/>
          <w:szCs w:val="28"/>
        </w:rPr>
        <w:t xml:space="preserve">- </w:t>
      </w:r>
      <w:r w:rsidRPr="001B7D54">
        <w:rPr>
          <w:b/>
          <w:bCs/>
          <w:sz w:val="28"/>
          <w:szCs w:val="28"/>
        </w:rPr>
        <w:t xml:space="preserve">восприятие музыки </w:t>
      </w:r>
      <w:r w:rsidRPr="001B7D54">
        <w:rPr>
          <w:sz w:val="28"/>
          <w:szCs w:val="28"/>
        </w:rPr>
        <w:t xml:space="preserve">(в исполнении педагога и </w:t>
      </w:r>
      <w:proofErr w:type="spellStart"/>
      <w:r w:rsidRPr="001B7D54">
        <w:rPr>
          <w:sz w:val="28"/>
          <w:szCs w:val="28"/>
        </w:rPr>
        <w:t>аудиозапси</w:t>
      </w:r>
      <w:proofErr w:type="spellEnd"/>
      <w:r w:rsidRPr="001B7D54">
        <w:rPr>
          <w:sz w:val="28"/>
          <w:szCs w:val="28"/>
        </w:rPr>
        <w:t>):</w:t>
      </w:r>
      <w:r>
        <w:rPr>
          <w:sz w:val="28"/>
          <w:szCs w:val="28"/>
        </w:rPr>
        <w:t xml:space="preserve"> </w:t>
      </w:r>
      <w:r w:rsidRPr="001B7D54">
        <w:rPr>
          <w:sz w:val="28"/>
          <w:szCs w:val="28"/>
        </w:rPr>
        <w:t>определение</w:t>
      </w:r>
      <w:r>
        <w:rPr>
          <w:sz w:val="28"/>
          <w:szCs w:val="28"/>
        </w:rPr>
        <w:t xml:space="preserve"> </w:t>
      </w:r>
      <w:r w:rsidRPr="001B7D54">
        <w:rPr>
          <w:sz w:val="28"/>
          <w:szCs w:val="28"/>
        </w:rPr>
        <w:t>на слух начала и окончания звучания музыки; различение и опознавание на слух громкой, тихой, негромкой музыки; быстрого, медленного, умеренного</w:t>
      </w:r>
      <w:r>
        <w:rPr>
          <w:sz w:val="28"/>
          <w:szCs w:val="28"/>
        </w:rPr>
        <w:t xml:space="preserve"> </w:t>
      </w:r>
      <w:r w:rsidRPr="001B7D54">
        <w:rPr>
          <w:sz w:val="28"/>
          <w:szCs w:val="28"/>
        </w:rPr>
        <w:t>темпа; различение и опознавание на слух музыки двухдольного, трехдольного,</w:t>
      </w:r>
      <w:r>
        <w:rPr>
          <w:sz w:val="28"/>
          <w:szCs w:val="28"/>
        </w:rPr>
        <w:t xml:space="preserve"> </w:t>
      </w:r>
      <w:r w:rsidRPr="001B7D54">
        <w:rPr>
          <w:sz w:val="28"/>
          <w:szCs w:val="28"/>
        </w:rPr>
        <w:t>четырехдольного метра (полька, марш, вальс); плавной и отрывистой музыки;</w:t>
      </w:r>
    </w:p>
    <w:p w:rsidR="004935C0" w:rsidRPr="001B7D54" w:rsidRDefault="004935C0" w:rsidP="004935C0">
      <w:pPr>
        <w:pStyle w:val="Default"/>
        <w:ind w:firstLine="709"/>
        <w:jc w:val="both"/>
        <w:rPr>
          <w:sz w:val="28"/>
          <w:szCs w:val="28"/>
        </w:rPr>
      </w:pPr>
      <w:r>
        <w:rPr>
          <w:b/>
          <w:bCs/>
          <w:sz w:val="28"/>
          <w:szCs w:val="28"/>
        </w:rPr>
        <w:t xml:space="preserve">- </w:t>
      </w:r>
      <w:r w:rsidRPr="001B7D54">
        <w:rPr>
          <w:b/>
          <w:bCs/>
          <w:sz w:val="28"/>
          <w:szCs w:val="28"/>
        </w:rPr>
        <w:t xml:space="preserve">упражнения на ориентировку в пространстве: </w:t>
      </w:r>
      <w:r w:rsidRPr="001B7D54">
        <w:rPr>
          <w:sz w:val="28"/>
          <w:szCs w:val="28"/>
        </w:rPr>
        <w:t>простейшие построения</w:t>
      </w:r>
      <w:r>
        <w:rPr>
          <w:sz w:val="28"/>
          <w:szCs w:val="28"/>
        </w:rPr>
        <w:t xml:space="preserve"> </w:t>
      </w:r>
      <w:r w:rsidRPr="001B7D54">
        <w:rPr>
          <w:sz w:val="28"/>
          <w:szCs w:val="28"/>
        </w:rPr>
        <w:t>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w:t>
      </w:r>
      <w:r>
        <w:rPr>
          <w:sz w:val="28"/>
          <w:szCs w:val="28"/>
        </w:rPr>
        <w:t xml:space="preserve"> </w:t>
      </w:r>
      <w:r w:rsidRPr="001B7D54">
        <w:rPr>
          <w:sz w:val="28"/>
          <w:szCs w:val="28"/>
        </w:rPr>
        <w:t>(вперед,  назад),  по  кругу,  в  заданном  направлении,  разными  видами  шага;</w:t>
      </w:r>
      <w:r>
        <w:rPr>
          <w:sz w:val="28"/>
          <w:szCs w:val="28"/>
        </w:rPr>
        <w:t xml:space="preserve"> </w:t>
      </w:r>
      <w:r w:rsidRPr="001B7D54">
        <w:rPr>
          <w:sz w:val="28"/>
          <w:szCs w:val="28"/>
        </w:rPr>
        <w:t>повороты;</w:t>
      </w:r>
    </w:p>
    <w:p w:rsidR="004935C0" w:rsidRPr="001B7D54" w:rsidRDefault="004935C0" w:rsidP="004935C0">
      <w:pPr>
        <w:pStyle w:val="Default"/>
        <w:ind w:firstLine="709"/>
        <w:jc w:val="both"/>
        <w:rPr>
          <w:sz w:val="28"/>
          <w:szCs w:val="28"/>
        </w:rPr>
      </w:pPr>
      <w:r>
        <w:rPr>
          <w:b/>
          <w:bCs/>
          <w:sz w:val="28"/>
          <w:szCs w:val="28"/>
        </w:rPr>
        <w:t xml:space="preserve">- </w:t>
      </w:r>
      <w:r w:rsidRPr="001B7D54">
        <w:rPr>
          <w:b/>
          <w:bCs/>
          <w:sz w:val="28"/>
          <w:szCs w:val="28"/>
        </w:rPr>
        <w:t xml:space="preserve">ритмико-гимнастические упражнения: </w:t>
      </w:r>
      <w:proofErr w:type="spellStart"/>
      <w:r w:rsidRPr="001B7D54">
        <w:rPr>
          <w:sz w:val="28"/>
          <w:szCs w:val="28"/>
        </w:rPr>
        <w:t>общеразвивающие</w:t>
      </w:r>
      <w:proofErr w:type="spellEnd"/>
      <w:r w:rsidRPr="001B7D54">
        <w:rPr>
          <w:sz w:val="28"/>
          <w:szCs w:val="28"/>
        </w:rPr>
        <w:t xml:space="preserve"> упражнения,</w:t>
      </w:r>
      <w:r>
        <w:rPr>
          <w:sz w:val="28"/>
          <w:szCs w:val="28"/>
        </w:rPr>
        <w:t xml:space="preserve"> </w:t>
      </w:r>
      <w:r w:rsidRPr="001B7D54">
        <w:rPr>
          <w:sz w:val="28"/>
          <w:szCs w:val="28"/>
        </w:rPr>
        <w:t>упражнения на координацию движений, упражнение на расслабление мышц;</w:t>
      </w:r>
    </w:p>
    <w:p w:rsidR="004935C0" w:rsidRPr="001B7D54" w:rsidRDefault="004935C0" w:rsidP="004935C0">
      <w:pPr>
        <w:pStyle w:val="Default"/>
        <w:ind w:firstLine="709"/>
        <w:jc w:val="both"/>
        <w:rPr>
          <w:sz w:val="28"/>
          <w:szCs w:val="28"/>
        </w:rPr>
      </w:pPr>
      <w:r>
        <w:rPr>
          <w:b/>
          <w:bCs/>
          <w:sz w:val="28"/>
          <w:szCs w:val="28"/>
        </w:rPr>
        <w:t xml:space="preserve">- </w:t>
      </w:r>
      <w:r w:rsidRPr="001B7D54">
        <w:rPr>
          <w:b/>
          <w:bCs/>
          <w:sz w:val="28"/>
          <w:szCs w:val="28"/>
        </w:rPr>
        <w:t xml:space="preserve">упражнения с детскими музыкальными инструментами: </w:t>
      </w:r>
      <w:r w:rsidRPr="001B7D54">
        <w:rPr>
          <w:sz w:val="28"/>
          <w:szCs w:val="28"/>
        </w:rPr>
        <w:t>игра на</w:t>
      </w:r>
      <w:r>
        <w:rPr>
          <w:sz w:val="28"/>
          <w:szCs w:val="28"/>
        </w:rPr>
        <w:t xml:space="preserve"> </w:t>
      </w:r>
      <w:r w:rsidRPr="001B7D54">
        <w:rPr>
          <w:sz w:val="28"/>
          <w:szCs w:val="28"/>
        </w:rPr>
        <w:t>элементарных музыкальных инструментах (погремушка, металлофон, бубен,</w:t>
      </w:r>
      <w:r>
        <w:rPr>
          <w:sz w:val="28"/>
          <w:szCs w:val="28"/>
        </w:rPr>
        <w:t xml:space="preserve"> </w:t>
      </w:r>
      <w:r w:rsidRPr="001B7D54">
        <w:rPr>
          <w:sz w:val="28"/>
          <w:szCs w:val="28"/>
        </w:rPr>
        <w:t>ксилофон, барабан, румба, маракас, треугольник, тарелки и др.);</w:t>
      </w:r>
    </w:p>
    <w:p w:rsidR="004935C0" w:rsidRPr="001B7D54" w:rsidRDefault="004935C0" w:rsidP="004935C0">
      <w:pPr>
        <w:pStyle w:val="Default"/>
        <w:ind w:firstLine="709"/>
        <w:jc w:val="both"/>
        <w:rPr>
          <w:sz w:val="28"/>
          <w:szCs w:val="28"/>
        </w:rPr>
      </w:pPr>
      <w:r>
        <w:rPr>
          <w:b/>
          <w:bCs/>
          <w:sz w:val="28"/>
          <w:szCs w:val="28"/>
        </w:rPr>
        <w:t xml:space="preserve">- </w:t>
      </w:r>
      <w:r w:rsidRPr="001B7D54">
        <w:rPr>
          <w:b/>
          <w:bCs/>
          <w:sz w:val="28"/>
          <w:szCs w:val="28"/>
        </w:rPr>
        <w:t xml:space="preserve">игры под музыку: </w:t>
      </w:r>
      <w:r w:rsidRPr="001B7D54">
        <w:rPr>
          <w:sz w:val="28"/>
          <w:szCs w:val="28"/>
        </w:rPr>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w:t>
      </w:r>
    </w:p>
    <w:p w:rsidR="004935C0" w:rsidRPr="001B7D54" w:rsidRDefault="004935C0" w:rsidP="004935C0">
      <w:pPr>
        <w:pStyle w:val="Default"/>
        <w:ind w:firstLine="709"/>
        <w:jc w:val="both"/>
        <w:rPr>
          <w:sz w:val="28"/>
          <w:szCs w:val="28"/>
        </w:rPr>
      </w:pPr>
      <w:r>
        <w:rPr>
          <w:b/>
          <w:bCs/>
          <w:sz w:val="28"/>
          <w:szCs w:val="28"/>
        </w:rPr>
        <w:t xml:space="preserve">- </w:t>
      </w:r>
      <w:r w:rsidRPr="001B7D54">
        <w:rPr>
          <w:b/>
          <w:bCs/>
          <w:sz w:val="28"/>
          <w:szCs w:val="28"/>
        </w:rPr>
        <w:t>танцевальные упражнения</w:t>
      </w:r>
      <w:r w:rsidRPr="001B7D54">
        <w:rPr>
          <w:sz w:val="28"/>
          <w:szCs w:val="28"/>
        </w:rPr>
        <w:t>:</w:t>
      </w:r>
      <w:r>
        <w:rPr>
          <w:sz w:val="28"/>
          <w:szCs w:val="28"/>
        </w:rPr>
        <w:t xml:space="preserve"> </w:t>
      </w:r>
      <w:r w:rsidRPr="001B7D54">
        <w:rPr>
          <w:sz w:val="28"/>
          <w:szCs w:val="28"/>
        </w:rPr>
        <w:t>выполнение под музыку элементов танца и</w:t>
      </w:r>
      <w:r>
        <w:rPr>
          <w:sz w:val="28"/>
          <w:szCs w:val="28"/>
        </w:rPr>
        <w:t xml:space="preserve"> </w:t>
      </w:r>
      <w:r w:rsidRPr="001B7D54">
        <w:rPr>
          <w:sz w:val="28"/>
          <w:szCs w:val="28"/>
        </w:rPr>
        <w:t>пляски, несложных композиций народных, бальных и современных танцев;</w:t>
      </w:r>
    </w:p>
    <w:p w:rsidR="004935C0" w:rsidRPr="001B7D54" w:rsidRDefault="004935C0" w:rsidP="004935C0">
      <w:pPr>
        <w:pStyle w:val="Default"/>
        <w:ind w:firstLine="709"/>
        <w:jc w:val="both"/>
        <w:rPr>
          <w:sz w:val="28"/>
          <w:szCs w:val="28"/>
        </w:rPr>
      </w:pPr>
      <w:r>
        <w:rPr>
          <w:b/>
          <w:bCs/>
          <w:sz w:val="28"/>
          <w:szCs w:val="28"/>
        </w:rPr>
        <w:t xml:space="preserve">- </w:t>
      </w:r>
      <w:r w:rsidRPr="001B7D54">
        <w:rPr>
          <w:b/>
          <w:bCs/>
          <w:sz w:val="28"/>
          <w:szCs w:val="28"/>
        </w:rPr>
        <w:t xml:space="preserve">декламация песен под музыку: </w:t>
      </w:r>
      <w:r w:rsidRPr="001B7D54">
        <w:rPr>
          <w:sz w:val="28"/>
          <w:szCs w:val="28"/>
        </w:rPr>
        <w:t>выразительная декламация песен под</w:t>
      </w:r>
      <w:r>
        <w:rPr>
          <w:sz w:val="28"/>
          <w:szCs w:val="28"/>
        </w:rPr>
        <w:t xml:space="preserve"> </w:t>
      </w:r>
      <w:r w:rsidRPr="001B7D54">
        <w:rPr>
          <w:sz w:val="28"/>
          <w:szCs w:val="28"/>
        </w:rPr>
        <w:t xml:space="preserve">музыкальное сопровождение и управление педагога, воспроизведение ритмического рисунка мелодии, ее темпа, динамических оттенков, характера </w:t>
      </w:r>
      <w:proofErr w:type="spellStart"/>
      <w:r w:rsidRPr="001B7D54">
        <w:rPr>
          <w:sz w:val="28"/>
          <w:szCs w:val="28"/>
        </w:rPr>
        <w:lastRenderedPageBreak/>
        <w:t>звуковедения</w:t>
      </w:r>
      <w:proofErr w:type="spellEnd"/>
      <w:r w:rsidRPr="001B7D54">
        <w:rPr>
          <w:sz w:val="28"/>
          <w:szCs w:val="28"/>
        </w:rPr>
        <w:t xml:space="preserve"> (плавно, отрывисто), соответствующей манере исполнения (легко, более твердо и др.).</w:t>
      </w:r>
    </w:p>
    <w:p w:rsidR="00B9665F" w:rsidRDefault="00B9665F" w:rsidP="006E1D6D">
      <w:pPr>
        <w:pStyle w:val="Default"/>
        <w:ind w:firstLine="709"/>
        <w:jc w:val="center"/>
        <w:rPr>
          <w:b/>
          <w:bCs/>
          <w:sz w:val="28"/>
          <w:szCs w:val="28"/>
        </w:rPr>
      </w:pPr>
    </w:p>
    <w:p w:rsidR="006E1D6D" w:rsidRPr="006E1D6D" w:rsidRDefault="006E1D6D" w:rsidP="006E1D6D">
      <w:pPr>
        <w:pStyle w:val="Default"/>
        <w:ind w:firstLine="709"/>
        <w:jc w:val="center"/>
        <w:rPr>
          <w:sz w:val="28"/>
          <w:szCs w:val="28"/>
        </w:rPr>
      </w:pPr>
      <w:r w:rsidRPr="006E1D6D">
        <w:rPr>
          <w:b/>
          <w:bCs/>
          <w:sz w:val="28"/>
          <w:szCs w:val="28"/>
        </w:rPr>
        <w:t xml:space="preserve">Сопровождение </w:t>
      </w:r>
      <w:r>
        <w:rPr>
          <w:b/>
          <w:bCs/>
          <w:sz w:val="28"/>
          <w:szCs w:val="28"/>
        </w:rPr>
        <w:t>об</w:t>
      </w:r>
      <w:r w:rsidRPr="006E1D6D">
        <w:rPr>
          <w:b/>
          <w:bCs/>
          <w:sz w:val="28"/>
          <w:szCs w:val="28"/>
        </w:rPr>
        <w:t>уча</w:t>
      </w:r>
      <w:r>
        <w:rPr>
          <w:b/>
          <w:bCs/>
          <w:sz w:val="28"/>
          <w:szCs w:val="28"/>
        </w:rPr>
        <w:t>ю</w:t>
      </w:r>
      <w:r w:rsidRPr="006E1D6D">
        <w:rPr>
          <w:b/>
          <w:bCs/>
          <w:sz w:val="28"/>
          <w:szCs w:val="28"/>
        </w:rPr>
        <w:t>щихся</w:t>
      </w:r>
    </w:p>
    <w:p w:rsidR="006E1D6D" w:rsidRPr="006E1D6D" w:rsidRDefault="006E1D6D" w:rsidP="006E1D6D">
      <w:pPr>
        <w:pStyle w:val="Default"/>
        <w:ind w:firstLine="709"/>
        <w:jc w:val="center"/>
        <w:rPr>
          <w:sz w:val="28"/>
          <w:szCs w:val="28"/>
        </w:rPr>
      </w:pPr>
      <w:r w:rsidRPr="006E1D6D">
        <w:rPr>
          <w:b/>
          <w:bCs/>
          <w:sz w:val="28"/>
          <w:szCs w:val="28"/>
        </w:rPr>
        <w:t>с ограниченными возможностями здоровья социальным педагогом</w:t>
      </w:r>
    </w:p>
    <w:p w:rsidR="006E1D6D" w:rsidRPr="006E1D6D" w:rsidRDefault="006E1D6D" w:rsidP="006E1D6D">
      <w:pPr>
        <w:pStyle w:val="Default"/>
        <w:ind w:firstLine="709"/>
        <w:jc w:val="both"/>
        <w:rPr>
          <w:sz w:val="28"/>
          <w:szCs w:val="28"/>
        </w:rPr>
      </w:pPr>
      <w:r w:rsidRPr="006E1D6D">
        <w:rPr>
          <w:b/>
          <w:bCs/>
          <w:sz w:val="28"/>
          <w:szCs w:val="28"/>
        </w:rPr>
        <w:t xml:space="preserve">Целью работы социально-психологического сопровождения является </w:t>
      </w:r>
      <w:r w:rsidRPr="006E1D6D">
        <w:rPr>
          <w:sz w:val="28"/>
          <w:szCs w:val="28"/>
        </w:rPr>
        <w:t xml:space="preserve">обеспечение социально-психологической и педагогической поддержки </w:t>
      </w:r>
      <w:proofErr w:type="spellStart"/>
      <w:r w:rsidRPr="006E1D6D">
        <w:rPr>
          <w:sz w:val="28"/>
          <w:szCs w:val="28"/>
        </w:rPr>
        <w:t>дезадаптированных</w:t>
      </w:r>
      <w:proofErr w:type="spellEnd"/>
      <w:r w:rsidRPr="006E1D6D">
        <w:rPr>
          <w:sz w:val="28"/>
          <w:szCs w:val="28"/>
        </w:rPr>
        <w:t xml:space="preserve"> детей. </w:t>
      </w:r>
    </w:p>
    <w:p w:rsidR="006E1D6D" w:rsidRPr="006E1D6D" w:rsidRDefault="006E1D6D" w:rsidP="006E1D6D">
      <w:pPr>
        <w:pStyle w:val="Default"/>
        <w:ind w:firstLine="709"/>
        <w:jc w:val="both"/>
        <w:rPr>
          <w:sz w:val="28"/>
          <w:szCs w:val="28"/>
        </w:rPr>
      </w:pPr>
      <w:r w:rsidRPr="006E1D6D">
        <w:rPr>
          <w:b/>
          <w:bCs/>
          <w:sz w:val="28"/>
          <w:szCs w:val="28"/>
        </w:rPr>
        <w:t>Задачи</w:t>
      </w:r>
      <w:r w:rsidRPr="006E1D6D">
        <w:rPr>
          <w:sz w:val="28"/>
          <w:szCs w:val="28"/>
        </w:rPr>
        <w:t xml:space="preserve">: </w:t>
      </w:r>
    </w:p>
    <w:p w:rsidR="006E1D6D" w:rsidRPr="006E1D6D" w:rsidRDefault="006E1D6D" w:rsidP="006E1D6D">
      <w:pPr>
        <w:pStyle w:val="Default"/>
        <w:spacing w:after="27"/>
        <w:ind w:firstLine="709"/>
        <w:jc w:val="both"/>
        <w:rPr>
          <w:sz w:val="28"/>
          <w:szCs w:val="28"/>
        </w:rPr>
      </w:pPr>
      <w:r w:rsidRPr="006E1D6D">
        <w:rPr>
          <w:sz w:val="28"/>
          <w:szCs w:val="28"/>
        </w:rPr>
        <w:t xml:space="preserve">1) создание условий для совершенствования возможностей обучающегося и его окружения в решении трудных жизненных ситуаций; </w:t>
      </w:r>
    </w:p>
    <w:p w:rsidR="006E1D6D" w:rsidRPr="006E1D6D" w:rsidRDefault="006E1D6D" w:rsidP="006E1D6D">
      <w:pPr>
        <w:pStyle w:val="Default"/>
        <w:spacing w:after="27"/>
        <w:ind w:firstLine="709"/>
        <w:jc w:val="both"/>
        <w:rPr>
          <w:sz w:val="28"/>
          <w:szCs w:val="28"/>
        </w:rPr>
      </w:pPr>
      <w:r w:rsidRPr="006E1D6D">
        <w:rPr>
          <w:sz w:val="28"/>
          <w:szCs w:val="28"/>
        </w:rPr>
        <w:t xml:space="preserve">2) создание условий для обеспечения соблюдения прав и законных интересов несовершеннолетних; </w:t>
      </w:r>
    </w:p>
    <w:p w:rsidR="006E1D6D" w:rsidRPr="006E1D6D" w:rsidRDefault="006E1D6D" w:rsidP="006E1D6D">
      <w:pPr>
        <w:pStyle w:val="Default"/>
        <w:spacing w:after="27"/>
        <w:ind w:firstLine="709"/>
        <w:jc w:val="both"/>
        <w:rPr>
          <w:sz w:val="28"/>
          <w:szCs w:val="28"/>
        </w:rPr>
      </w:pPr>
      <w:r w:rsidRPr="006E1D6D">
        <w:rPr>
          <w:sz w:val="28"/>
          <w:szCs w:val="28"/>
        </w:rPr>
        <w:t xml:space="preserve">3) реализация необходимых мер по воспитанию и развитию </w:t>
      </w:r>
      <w:r>
        <w:rPr>
          <w:sz w:val="28"/>
          <w:szCs w:val="28"/>
        </w:rPr>
        <w:t>об</w:t>
      </w:r>
      <w:r w:rsidRPr="006E1D6D">
        <w:rPr>
          <w:sz w:val="28"/>
          <w:szCs w:val="28"/>
        </w:rPr>
        <w:t>уча</w:t>
      </w:r>
      <w:r>
        <w:rPr>
          <w:sz w:val="28"/>
          <w:szCs w:val="28"/>
        </w:rPr>
        <w:t>ю</w:t>
      </w:r>
      <w:r w:rsidRPr="006E1D6D">
        <w:rPr>
          <w:sz w:val="28"/>
          <w:szCs w:val="28"/>
        </w:rPr>
        <w:t xml:space="preserve">щихся и получению ими основного общего образования; </w:t>
      </w:r>
    </w:p>
    <w:p w:rsidR="006E1D6D" w:rsidRPr="006E1D6D" w:rsidRDefault="006E1D6D" w:rsidP="006E1D6D">
      <w:pPr>
        <w:pStyle w:val="Default"/>
        <w:spacing w:after="27"/>
        <w:ind w:firstLine="709"/>
        <w:jc w:val="both"/>
        <w:rPr>
          <w:sz w:val="28"/>
          <w:szCs w:val="28"/>
        </w:rPr>
      </w:pPr>
      <w:r w:rsidRPr="006E1D6D">
        <w:rPr>
          <w:sz w:val="28"/>
          <w:szCs w:val="28"/>
        </w:rPr>
        <w:t xml:space="preserve">4) привлечение </w:t>
      </w:r>
      <w:r>
        <w:rPr>
          <w:sz w:val="28"/>
          <w:szCs w:val="28"/>
        </w:rPr>
        <w:t>об</w:t>
      </w:r>
      <w:r w:rsidRPr="006E1D6D">
        <w:rPr>
          <w:sz w:val="28"/>
          <w:szCs w:val="28"/>
        </w:rPr>
        <w:t>уча</w:t>
      </w:r>
      <w:r>
        <w:rPr>
          <w:sz w:val="28"/>
          <w:szCs w:val="28"/>
        </w:rPr>
        <w:t>ю</w:t>
      </w:r>
      <w:r w:rsidRPr="006E1D6D">
        <w:rPr>
          <w:sz w:val="28"/>
          <w:szCs w:val="28"/>
        </w:rPr>
        <w:t xml:space="preserve">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6E1D6D" w:rsidRPr="006E1D6D" w:rsidRDefault="006E1D6D" w:rsidP="006E1D6D">
      <w:pPr>
        <w:pStyle w:val="Default"/>
        <w:ind w:firstLine="709"/>
        <w:jc w:val="both"/>
        <w:rPr>
          <w:color w:val="auto"/>
          <w:sz w:val="28"/>
          <w:szCs w:val="28"/>
        </w:rPr>
      </w:pPr>
      <w:r w:rsidRPr="006E1D6D">
        <w:rPr>
          <w:sz w:val="28"/>
          <w:szCs w:val="28"/>
        </w:rPr>
        <w:t xml:space="preserve">5) реализация существующих </w:t>
      </w:r>
      <w:proofErr w:type="spellStart"/>
      <w:r w:rsidRPr="006E1D6D">
        <w:rPr>
          <w:sz w:val="28"/>
          <w:szCs w:val="28"/>
        </w:rPr>
        <w:t>внутришкольных</w:t>
      </w:r>
      <w:proofErr w:type="spellEnd"/>
      <w:r w:rsidRPr="006E1D6D">
        <w:rPr>
          <w:sz w:val="28"/>
          <w:szCs w:val="28"/>
        </w:rPr>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w:t>
      </w:r>
      <w:r w:rsidRPr="006E1D6D">
        <w:rPr>
          <w:color w:val="auto"/>
          <w:sz w:val="28"/>
          <w:szCs w:val="28"/>
        </w:rPr>
        <w:t xml:space="preserve">окружающим; формирование законопослушного поведения несовершеннолетних; </w:t>
      </w:r>
    </w:p>
    <w:p w:rsidR="006E1D6D" w:rsidRPr="006E1D6D" w:rsidRDefault="006E1D6D" w:rsidP="006E1D6D">
      <w:pPr>
        <w:pStyle w:val="Default"/>
        <w:spacing w:after="28"/>
        <w:ind w:firstLine="709"/>
        <w:jc w:val="both"/>
        <w:rPr>
          <w:color w:val="auto"/>
          <w:sz w:val="28"/>
          <w:szCs w:val="28"/>
        </w:rPr>
      </w:pPr>
      <w:r w:rsidRPr="006E1D6D">
        <w:rPr>
          <w:color w:val="auto"/>
          <w:sz w:val="28"/>
          <w:szCs w:val="28"/>
        </w:rPr>
        <w:t xml:space="preserve">6) координация усилий педагогического коллектива для восстановления социального статуса </w:t>
      </w:r>
      <w:r>
        <w:rPr>
          <w:color w:val="auto"/>
          <w:sz w:val="28"/>
          <w:szCs w:val="28"/>
        </w:rPr>
        <w:t>об</w:t>
      </w:r>
      <w:r w:rsidRPr="006E1D6D">
        <w:rPr>
          <w:color w:val="auto"/>
          <w:sz w:val="28"/>
          <w:szCs w:val="28"/>
        </w:rPr>
        <w:t>уча</w:t>
      </w:r>
      <w:r>
        <w:rPr>
          <w:color w:val="auto"/>
          <w:sz w:val="28"/>
          <w:szCs w:val="28"/>
        </w:rPr>
        <w:t>ю</w:t>
      </w:r>
      <w:r w:rsidRPr="006E1D6D">
        <w:rPr>
          <w:color w:val="auto"/>
          <w:sz w:val="28"/>
          <w:szCs w:val="28"/>
        </w:rPr>
        <w:t xml:space="preserve">щихся, преодоления комплекса неполноценности; </w:t>
      </w:r>
    </w:p>
    <w:p w:rsidR="006E1D6D" w:rsidRPr="006E1D6D" w:rsidRDefault="006E1D6D" w:rsidP="006E1D6D">
      <w:pPr>
        <w:pStyle w:val="Default"/>
        <w:spacing w:after="28"/>
        <w:ind w:firstLine="709"/>
        <w:jc w:val="both"/>
        <w:rPr>
          <w:color w:val="auto"/>
          <w:sz w:val="28"/>
          <w:szCs w:val="28"/>
        </w:rPr>
      </w:pPr>
      <w:r w:rsidRPr="006E1D6D">
        <w:rPr>
          <w:color w:val="auto"/>
          <w:sz w:val="28"/>
          <w:szCs w:val="28"/>
        </w:rPr>
        <w:t xml:space="preserve">7) проведение мероприятий на сохранение и укрепление здоровья школьников; </w:t>
      </w:r>
    </w:p>
    <w:p w:rsidR="006E1D6D" w:rsidRPr="006E1D6D" w:rsidRDefault="006E1D6D" w:rsidP="006E1D6D">
      <w:pPr>
        <w:pStyle w:val="Default"/>
        <w:spacing w:after="28"/>
        <w:ind w:firstLine="709"/>
        <w:jc w:val="both"/>
        <w:rPr>
          <w:color w:val="auto"/>
          <w:sz w:val="28"/>
          <w:szCs w:val="28"/>
        </w:rPr>
      </w:pPr>
      <w:r w:rsidRPr="006E1D6D">
        <w:rPr>
          <w:color w:val="auto"/>
          <w:sz w:val="28"/>
          <w:szCs w:val="28"/>
        </w:rPr>
        <w:t xml:space="preserve">8) выявление </w:t>
      </w:r>
      <w:r>
        <w:rPr>
          <w:color w:val="auto"/>
          <w:sz w:val="28"/>
          <w:szCs w:val="28"/>
        </w:rPr>
        <w:t>об</w:t>
      </w:r>
      <w:r w:rsidRPr="006E1D6D">
        <w:rPr>
          <w:color w:val="auto"/>
          <w:sz w:val="28"/>
          <w:szCs w:val="28"/>
        </w:rPr>
        <w:t>уча</w:t>
      </w:r>
      <w:r>
        <w:rPr>
          <w:color w:val="auto"/>
          <w:sz w:val="28"/>
          <w:szCs w:val="28"/>
        </w:rPr>
        <w:t>ю</w:t>
      </w:r>
      <w:r w:rsidRPr="006E1D6D">
        <w:rPr>
          <w:color w:val="auto"/>
          <w:sz w:val="28"/>
          <w:szCs w:val="28"/>
        </w:rPr>
        <w:t xml:space="preserve">щихся, оказавшихся в трудной жизненной ситуации; </w:t>
      </w:r>
      <w:r>
        <w:rPr>
          <w:color w:val="auto"/>
          <w:sz w:val="28"/>
          <w:szCs w:val="28"/>
        </w:rPr>
        <w:t>об</w:t>
      </w:r>
      <w:r w:rsidRPr="006E1D6D">
        <w:rPr>
          <w:color w:val="auto"/>
          <w:sz w:val="28"/>
          <w:szCs w:val="28"/>
        </w:rPr>
        <w:t>уча</w:t>
      </w:r>
      <w:r>
        <w:rPr>
          <w:color w:val="auto"/>
          <w:sz w:val="28"/>
          <w:szCs w:val="28"/>
        </w:rPr>
        <w:t>ю</w:t>
      </w:r>
      <w:r w:rsidRPr="006E1D6D">
        <w:rPr>
          <w:color w:val="auto"/>
          <w:sz w:val="28"/>
          <w:szCs w:val="28"/>
        </w:rPr>
        <w:t xml:space="preserve">щихся, систематически пропускающих по неуважительной причине занятия в школе и </w:t>
      </w:r>
      <w:r>
        <w:rPr>
          <w:color w:val="auto"/>
          <w:sz w:val="28"/>
          <w:szCs w:val="28"/>
        </w:rPr>
        <w:t>об</w:t>
      </w:r>
      <w:r w:rsidRPr="006E1D6D">
        <w:rPr>
          <w:color w:val="auto"/>
          <w:sz w:val="28"/>
          <w:szCs w:val="28"/>
        </w:rPr>
        <w:t>уча</w:t>
      </w:r>
      <w:r>
        <w:rPr>
          <w:color w:val="auto"/>
          <w:sz w:val="28"/>
          <w:szCs w:val="28"/>
        </w:rPr>
        <w:t>ю</w:t>
      </w:r>
      <w:r w:rsidRPr="006E1D6D">
        <w:rPr>
          <w:color w:val="auto"/>
          <w:sz w:val="28"/>
          <w:szCs w:val="28"/>
        </w:rPr>
        <w:t xml:space="preserve">щихся, склонных к правонарушениям и бродяжничеству; социально-незащищенных семей и семей, находящихся в социально-опасном положении; </w:t>
      </w:r>
    </w:p>
    <w:p w:rsidR="006E1D6D" w:rsidRPr="006E1D6D" w:rsidRDefault="006E1D6D" w:rsidP="006E1D6D">
      <w:pPr>
        <w:pStyle w:val="Default"/>
        <w:spacing w:after="28"/>
        <w:ind w:firstLine="709"/>
        <w:jc w:val="both"/>
        <w:rPr>
          <w:color w:val="auto"/>
          <w:sz w:val="28"/>
          <w:szCs w:val="28"/>
        </w:rPr>
      </w:pPr>
      <w:r w:rsidRPr="006E1D6D">
        <w:rPr>
          <w:color w:val="auto"/>
          <w:sz w:val="28"/>
          <w:szCs w:val="28"/>
        </w:rPr>
        <w:t xml:space="preserve">9) защита и охрана прав детей во взаимодействии с представителями социальных институтов.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10) проведение постоянной разъяснительной работы по формированию ценностей «ответственного </w:t>
      </w:r>
      <w:proofErr w:type="spellStart"/>
      <w:r w:rsidRPr="006E1D6D">
        <w:rPr>
          <w:color w:val="auto"/>
          <w:sz w:val="28"/>
          <w:szCs w:val="28"/>
        </w:rPr>
        <w:t>родительства</w:t>
      </w:r>
      <w:proofErr w:type="spellEnd"/>
      <w:r w:rsidRPr="006E1D6D">
        <w:rPr>
          <w:color w:val="auto"/>
          <w:sz w:val="28"/>
          <w:szCs w:val="28"/>
        </w:rPr>
        <w:t xml:space="preserve">» и устойчивых моделей воспитания детей без применения насилия в рамках внеклассных и внешкольных мероприятий; профилактика внутрисемейных конфликтов. </w:t>
      </w:r>
    </w:p>
    <w:p w:rsidR="006E1D6D" w:rsidRPr="006E1D6D" w:rsidRDefault="006E1D6D" w:rsidP="006E1D6D">
      <w:pPr>
        <w:pStyle w:val="Default"/>
        <w:ind w:firstLine="709"/>
        <w:jc w:val="both"/>
        <w:rPr>
          <w:color w:val="auto"/>
          <w:sz w:val="28"/>
          <w:szCs w:val="28"/>
        </w:rPr>
      </w:pPr>
      <w:r w:rsidRPr="006E1D6D">
        <w:rPr>
          <w:b/>
          <w:bCs/>
          <w:color w:val="auto"/>
          <w:sz w:val="28"/>
          <w:szCs w:val="28"/>
        </w:rPr>
        <w:t xml:space="preserve">Методы работы социального педагога: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t xml:space="preserve">1. наблюдение в учебной и внеурочной деятельности;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t xml:space="preserve">2. изучение документации вновь прибывших </w:t>
      </w:r>
      <w:r>
        <w:rPr>
          <w:color w:val="auto"/>
          <w:sz w:val="28"/>
          <w:szCs w:val="28"/>
        </w:rPr>
        <w:t>об</w:t>
      </w:r>
      <w:r w:rsidRPr="006E1D6D">
        <w:rPr>
          <w:color w:val="auto"/>
          <w:sz w:val="28"/>
          <w:szCs w:val="28"/>
        </w:rPr>
        <w:t>уча</w:t>
      </w:r>
      <w:r>
        <w:rPr>
          <w:color w:val="auto"/>
          <w:sz w:val="28"/>
          <w:szCs w:val="28"/>
        </w:rPr>
        <w:t>ю</w:t>
      </w:r>
      <w:r w:rsidRPr="006E1D6D">
        <w:rPr>
          <w:color w:val="auto"/>
          <w:sz w:val="28"/>
          <w:szCs w:val="28"/>
        </w:rPr>
        <w:t xml:space="preserve">щихся;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t xml:space="preserve">3. диагностика личностных особенностей </w:t>
      </w:r>
      <w:r>
        <w:rPr>
          <w:color w:val="auto"/>
          <w:sz w:val="28"/>
          <w:szCs w:val="28"/>
        </w:rPr>
        <w:t>об</w:t>
      </w:r>
      <w:r w:rsidRPr="006E1D6D">
        <w:rPr>
          <w:color w:val="auto"/>
          <w:sz w:val="28"/>
          <w:szCs w:val="28"/>
        </w:rPr>
        <w:t>уча</w:t>
      </w:r>
      <w:r>
        <w:rPr>
          <w:color w:val="auto"/>
          <w:sz w:val="28"/>
          <w:szCs w:val="28"/>
        </w:rPr>
        <w:t>ю</w:t>
      </w:r>
      <w:r w:rsidRPr="006E1D6D">
        <w:rPr>
          <w:color w:val="auto"/>
          <w:sz w:val="28"/>
          <w:szCs w:val="28"/>
        </w:rPr>
        <w:t xml:space="preserve">щихся, семейной ситуации;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lastRenderedPageBreak/>
        <w:t xml:space="preserve">4. изучение сферы потребностей и интересов </w:t>
      </w:r>
      <w:r>
        <w:rPr>
          <w:color w:val="auto"/>
          <w:sz w:val="28"/>
          <w:szCs w:val="28"/>
        </w:rPr>
        <w:t>об</w:t>
      </w:r>
      <w:r w:rsidRPr="006E1D6D">
        <w:rPr>
          <w:color w:val="auto"/>
          <w:sz w:val="28"/>
          <w:szCs w:val="28"/>
        </w:rPr>
        <w:t>уча</w:t>
      </w:r>
      <w:r>
        <w:rPr>
          <w:color w:val="auto"/>
          <w:sz w:val="28"/>
          <w:szCs w:val="28"/>
        </w:rPr>
        <w:t>ю</w:t>
      </w:r>
      <w:r w:rsidRPr="006E1D6D">
        <w:rPr>
          <w:color w:val="auto"/>
          <w:sz w:val="28"/>
          <w:szCs w:val="28"/>
        </w:rPr>
        <w:t xml:space="preserve">щихся с целью вовлечения их в общедоступные школьные и внешкольные кружки и спортивные секции;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t xml:space="preserve">5. коррекция личностной сферы и поведения </w:t>
      </w:r>
      <w:r>
        <w:rPr>
          <w:color w:val="auto"/>
          <w:sz w:val="28"/>
          <w:szCs w:val="28"/>
        </w:rPr>
        <w:t>об</w:t>
      </w:r>
      <w:r w:rsidRPr="006E1D6D">
        <w:rPr>
          <w:color w:val="auto"/>
          <w:sz w:val="28"/>
          <w:szCs w:val="28"/>
        </w:rPr>
        <w:t>уча</w:t>
      </w:r>
      <w:r>
        <w:rPr>
          <w:color w:val="auto"/>
          <w:sz w:val="28"/>
          <w:szCs w:val="28"/>
        </w:rPr>
        <w:t>ю</w:t>
      </w:r>
      <w:r w:rsidRPr="006E1D6D">
        <w:rPr>
          <w:color w:val="auto"/>
          <w:sz w:val="28"/>
          <w:szCs w:val="28"/>
        </w:rPr>
        <w:t xml:space="preserve">щихся, консультирование педагогов и родителей;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6. индивидуальная и групповая профилактическая работа с </w:t>
      </w:r>
      <w:r>
        <w:rPr>
          <w:color w:val="auto"/>
          <w:sz w:val="28"/>
          <w:szCs w:val="28"/>
        </w:rPr>
        <w:t>об</w:t>
      </w:r>
      <w:r w:rsidRPr="006E1D6D">
        <w:rPr>
          <w:color w:val="auto"/>
          <w:sz w:val="28"/>
          <w:szCs w:val="28"/>
        </w:rPr>
        <w:t>уча</w:t>
      </w:r>
      <w:r>
        <w:rPr>
          <w:color w:val="auto"/>
          <w:sz w:val="28"/>
          <w:szCs w:val="28"/>
        </w:rPr>
        <w:t>ю</w:t>
      </w:r>
      <w:r w:rsidRPr="006E1D6D">
        <w:rPr>
          <w:color w:val="auto"/>
          <w:sz w:val="28"/>
          <w:szCs w:val="28"/>
        </w:rPr>
        <w:t>щимися и родителями, оказавшимис</w:t>
      </w:r>
      <w:r w:rsidR="00B9665F">
        <w:rPr>
          <w:color w:val="auto"/>
          <w:sz w:val="28"/>
          <w:szCs w:val="28"/>
        </w:rPr>
        <w:t>я в трудной жизненной ситуации.</w:t>
      </w:r>
    </w:p>
    <w:p w:rsidR="006E1D6D" w:rsidRPr="006E1D6D" w:rsidRDefault="006E1D6D" w:rsidP="006E1D6D">
      <w:pPr>
        <w:pStyle w:val="Default"/>
        <w:ind w:firstLine="709"/>
        <w:jc w:val="both"/>
        <w:rPr>
          <w:color w:val="auto"/>
          <w:sz w:val="28"/>
          <w:szCs w:val="28"/>
        </w:rPr>
      </w:pPr>
      <w:r w:rsidRPr="006E1D6D">
        <w:rPr>
          <w:b/>
          <w:bCs/>
          <w:color w:val="auto"/>
          <w:sz w:val="28"/>
          <w:szCs w:val="28"/>
        </w:rPr>
        <w:t xml:space="preserve">План работы социального педагога: </w:t>
      </w:r>
    </w:p>
    <w:p w:rsidR="006E1D6D" w:rsidRPr="006E1D6D" w:rsidRDefault="006E1D6D" w:rsidP="006E1D6D">
      <w:pPr>
        <w:pStyle w:val="Default"/>
        <w:spacing w:after="28"/>
        <w:ind w:firstLine="709"/>
        <w:jc w:val="both"/>
        <w:rPr>
          <w:color w:val="auto"/>
          <w:sz w:val="28"/>
          <w:szCs w:val="28"/>
        </w:rPr>
      </w:pPr>
      <w:r>
        <w:rPr>
          <w:color w:val="auto"/>
          <w:sz w:val="28"/>
          <w:szCs w:val="28"/>
        </w:rPr>
        <w:t>-</w:t>
      </w:r>
      <w:r w:rsidRPr="006E1D6D">
        <w:rPr>
          <w:color w:val="auto"/>
          <w:sz w:val="28"/>
          <w:szCs w:val="28"/>
        </w:rPr>
        <w:t xml:space="preserve"> индивидуальная работа со школьниками; </w:t>
      </w:r>
    </w:p>
    <w:p w:rsidR="006E1D6D" w:rsidRPr="006E1D6D" w:rsidRDefault="006E1D6D" w:rsidP="006E1D6D">
      <w:pPr>
        <w:pStyle w:val="Default"/>
        <w:spacing w:after="28"/>
        <w:ind w:firstLine="709"/>
        <w:jc w:val="both"/>
        <w:rPr>
          <w:color w:val="auto"/>
          <w:sz w:val="28"/>
          <w:szCs w:val="28"/>
        </w:rPr>
      </w:pPr>
      <w:r>
        <w:rPr>
          <w:color w:val="auto"/>
          <w:sz w:val="28"/>
          <w:szCs w:val="28"/>
        </w:rPr>
        <w:t>-</w:t>
      </w:r>
      <w:r w:rsidRPr="006E1D6D">
        <w:rPr>
          <w:color w:val="auto"/>
          <w:sz w:val="28"/>
          <w:szCs w:val="28"/>
        </w:rPr>
        <w:t xml:space="preserve"> организация коллективной деятельности и общения; </w:t>
      </w:r>
    </w:p>
    <w:p w:rsidR="006E1D6D" w:rsidRPr="006E1D6D" w:rsidRDefault="006E1D6D" w:rsidP="006E1D6D">
      <w:pPr>
        <w:pStyle w:val="Default"/>
        <w:spacing w:after="28"/>
        <w:ind w:firstLine="709"/>
        <w:jc w:val="both"/>
        <w:rPr>
          <w:color w:val="auto"/>
          <w:sz w:val="28"/>
          <w:szCs w:val="28"/>
        </w:rPr>
      </w:pPr>
      <w:r>
        <w:rPr>
          <w:color w:val="auto"/>
          <w:sz w:val="28"/>
          <w:szCs w:val="28"/>
        </w:rPr>
        <w:t>-</w:t>
      </w:r>
      <w:r w:rsidRPr="006E1D6D">
        <w:rPr>
          <w:color w:val="auto"/>
          <w:sz w:val="28"/>
          <w:szCs w:val="28"/>
        </w:rPr>
        <w:t xml:space="preserve"> организация воспитывающей среды; </w:t>
      </w:r>
    </w:p>
    <w:p w:rsidR="006E1D6D" w:rsidRPr="006E1D6D" w:rsidRDefault="006E1D6D" w:rsidP="006E1D6D">
      <w:pPr>
        <w:pStyle w:val="Default"/>
        <w:spacing w:after="28"/>
        <w:ind w:firstLine="709"/>
        <w:jc w:val="both"/>
        <w:rPr>
          <w:color w:val="auto"/>
          <w:sz w:val="28"/>
          <w:szCs w:val="28"/>
        </w:rPr>
      </w:pPr>
      <w:r>
        <w:rPr>
          <w:color w:val="auto"/>
          <w:sz w:val="28"/>
          <w:szCs w:val="28"/>
        </w:rPr>
        <w:t>-</w:t>
      </w:r>
      <w:r w:rsidRPr="006E1D6D">
        <w:rPr>
          <w:color w:val="auto"/>
          <w:sz w:val="28"/>
          <w:szCs w:val="28"/>
        </w:rPr>
        <w:t xml:space="preserve"> организация повседневного школьного быта </w:t>
      </w:r>
      <w:r>
        <w:rPr>
          <w:color w:val="auto"/>
          <w:sz w:val="28"/>
          <w:szCs w:val="28"/>
        </w:rPr>
        <w:t>об</w:t>
      </w:r>
      <w:r w:rsidRPr="006E1D6D">
        <w:rPr>
          <w:color w:val="auto"/>
          <w:sz w:val="28"/>
          <w:szCs w:val="28"/>
        </w:rPr>
        <w:t>уча</w:t>
      </w:r>
      <w:r>
        <w:rPr>
          <w:color w:val="auto"/>
          <w:sz w:val="28"/>
          <w:szCs w:val="28"/>
        </w:rPr>
        <w:t>ю</w:t>
      </w:r>
      <w:r w:rsidRPr="006E1D6D">
        <w:rPr>
          <w:color w:val="auto"/>
          <w:sz w:val="28"/>
          <w:szCs w:val="28"/>
        </w:rPr>
        <w:t xml:space="preserve">щихся; </w:t>
      </w:r>
    </w:p>
    <w:p w:rsidR="006E1D6D" w:rsidRPr="006E1D6D" w:rsidRDefault="006E1D6D" w:rsidP="006E1D6D">
      <w:pPr>
        <w:pStyle w:val="Default"/>
        <w:spacing w:after="28"/>
        <w:ind w:firstLine="709"/>
        <w:jc w:val="both"/>
        <w:rPr>
          <w:color w:val="auto"/>
          <w:sz w:val="28"/>
          <w:szCs w:val="28"/>
        </w:rPr>
      </w:pPr>
      <w:r>
        <w:rPr>
          <w:color w:val="auto"/>
          <w:sz w:val="28"/>
          <w:szCs w:val="28"/>
        </w:rPr>
        <w:t>-</w:t>
      </w:r>
      <w:r w:rsidRPr="006E1D6D">
        <w:rPr>
          <w:color w:val="auto"/>
          <w:sz w:val="28"/>
          <w:szCs w:val="28"/>
        </w:rPr>
        <w:t xml:space="preserve"> координация действий по помощи в развитии личности школьника; </w:t>
      </w:r>
    </w:p>
    <w:p w:rsidR="006E1D6D" w:rsidRPr="006E1D6D" w:rsidRDefault="006E1D6D" w:rsidP="006E1D6D">
      <w:pPr>
        <w:pStyle w:val="Default"/>
        <w:ind w:firstLine="709"/>
        <w:jc w:val="both"/>
        <w:rPr>
          <w:color w:val="auto"/>
          <w:sz w:val="28"/>
          <w:szCs w:val="28"/>
        </w:rPr>
      </w:pPr>
      <w:r>
        <w:rPr>
          <w:color w:val="auto"/>
          <w:sz w:val="28"/>
          <w:szCs w:val="28"/>
        </w:rPr>
        <w:t>-</w:t>
      </w:r>
      <w:r w:rsidRPr="006E1D6D">
        <w:rPr>
          <w:color w:val="auto"/>
          <w:sz w:val="28"/>
          <w:szCs w:val="28"/>
        </w:rPr>
        <w:t xml:space="preserve"> в сотрудничестве с другими педагогами, родителями, внешкольными педагогами. </w:t>
      </w:r>
    </w:p>
    <w:p w:rsidR="006E1D6D" w:rsidRPr="006E1D6D" w:rsidRDefault="006E1D6D" w:rsidP="006E1D6D">
      <w:pPr>
        <w:pStyle w:val="Default"/>
        <w:ind w:firstLine="709"/>
        <w:jc w:val="both"/>
        <w:rPr>
          <w:color w:val="auto"/>
          <w:sz w:val="28"/>
          <w:szCs w:val="28"/>
        </w:rPr>
      </w:pPr>
      <w:r w:rsidRPr="006E1D6D">
        <w:rPr>
          <w:b/>
          <w:bCs/>
          <w:color w:val="auto"/>
          <w:sz w:val="28"/>
          <w:szCs w:val="28"/>
        </w:rPr>
        <w:t xml:space="preserve">Основное содержание работы социального педагога: </w:t>
      </w:r>
    </w:p>
    <w:p w:rsidR="006E1D6D" w:rsidRPr="006E1D6D" w:rsidRDefault="006E1D6D" w:rsidP="006E1D6D">
      <w:pPr>
        <w:pStyle w:val="Default"/>
        <w:spacing w:after="27"/>
        <w:ind w:firstLine="709"/>
        <w:jc w:val="both"/>
        <w:rPr>
          <w:color w:val="auto"/>
          <w:sz w:val="28"/>
          <w:szCs w:val="28"/>
        </w:rPr>
      </w:pPr>
      <w:r>
        <w:rPr>
          <w:color w:val="auto"/>
          <w:sz w:val="28"/>
          <w:szCs w:val="28"/>
        </w:rPr>
        <w:t>-</w:t>
      </w:r>
      <w:r w:rsidR="00A669CB">
        <w:rPr>
          <w:color w:val="auto"/>
          <w:sz w:val="28"/>
          <w:szCs w:val="28"/>
        </w:rPr>
        <w:t xml:space="preserve"> </w:t>
      </w:r>
      <w:r w:rsidRPr="006E1D6D">
        <w:rPr>
          <w:i/>
          <w:iCs/>
          <w:color w:val="auto"/>
          <w:sz w:val="28"/>
          <w:szCs w:val="28"/>
        </w:rPr>
        <w:t>Работа с отдельными школьниками</w:t>
      </w:r>
      <w:r w:rsidRPr="006E1D6D">
        <w:rPr>
          <w:color w:val="auto"/>
          <w:sz w:val="28"/>
          <w:szCs w:val="28"/>
        </w:rPr>
        <w:t xml:space="preserve">;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t xml:space="preserve">- 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t xml:space="preserve">- помощь в социализации школьников через стимулирование и организацию их участия в кружках, клубах, секциях;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t xml:space="preserve">- непосредственное общение со школьниками;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t xml:space="preserve">- помощь школьников в преодолении учебных трудностей, проблем в учебной работе;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 координация информационных интересов школьника (чтение, кино, видео). </w:t>
      </w:r>
    </w:p>
    <w:p w:rsidR="006E1D6D" w:rsidRPr="006E1D6D" w:rsidRDefault="006E1D6D" w:rsidP="006E1D6D">
      <w:pPr>
        <w:pStyle w:val="Default"/>
        <w:ind w:firstLine="709"/>
        <w:jc w:val="both"/>
        <w:rPr>
          <w:color w:val="auto"/>
          <w:sz w:val="28"/>
          <w:szCs w:val="28"/>
        </w:rPr>
      </w:pPr>
      <w:r>
        <w:rPr>
          <w:color w:val="auto"/>
          <w:sz w:val="28"/>
          <w:szCs w:val="28"/>
        </w:rPr>
        <w:t>-</w:t>
      </w:r>
      <w:r w:rsidRPr="006E1D6D">
        <w:rPr>
          <w:color w:val="auto"/>
          <w:sz w:val="28"/>
          <w:szCs w:val="28"/>
        </w:rPr>
        <w:t xml:space="preserve"> </w:t>
      </w:r>
      <w:r w:rsidRPr="006E1D6D">
        <w:rPr>
          <w:i/>
          <w:iCs/>
          <w:color w:val="auto"/>
          <w:sz w:val="28"/>
          <w:szCs w:val="28"/>
        </w:rPr>
        <w:t xml:space="preserve">Работа с классными руководителями: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t xml:space="preserve">- организация творческих и коллективных совместных дел школьников;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 воспитание культуры общения школьника через специально организованные занятия; </w:t>
      </w:r>
    </w:p>
    <w:p w:rsidR="006E1D6D" w:rsidRPr="006E1D6D" w:rsidRDefault="006E1D6D" w:rsidP="006E1D6D">
      <w:pPr>
        <w:pStyle w:val="Default"/>
        <w:ind w:firstLine="709"/>
        <w:jc w:val="both"/>
        <w:rPr>
          <w:color w:val="auto"/>
          <w:sz w:val="28"/>
          <w:szCs w:val="28"/>
        </w:rPr>
      </w:pPr>
      <w:r>
        <w:rPr>
          <w:color w:val="auto"/>
          <w:sz w:val="28"/>
          <w:szCs w:val="28"/>
        </w:rPr>
        <w:t xml:space="preserve"> </w:t>
      </w:r>
      <w:r w:rsidRPr="006E1D6D">
        <w:rPr>
          <w:color w:val="auto"/>
          <w:sz w:val="28"/>
          <w:szCs w:val="28"/>
        </w:rPr>
        <w:t xml:space="preserve">- организация развивающих коллективных мероприятий, экскурсий, посещение театра, концертов, выставок и пр.;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 выработка общественного мнения коллектива через групповые дискуссии, обсуждение дел, проблем и ситуаций классной жизни. </w:t>
      </w:r>
    </w:p>
    <w:p w:rsidR="006E1D6D" w:rsidRPr="006E1D6D" w:rsidRDefault="006E1D6D" w:rsidP="006E1D6D">
      <w:pPr>
        <w:pStyle w:val="Default"/>
        <w:ind w:firstLine="709"/>
        <w:jc w:val="both"/>
        <w:rPr>
          <w:color w:val="auto"/>
          <w:sz w:val="28"/>
          <w:szCs w:val="28"/>
        </w:rPr>
      </w:pPr>
      <w:r>
        <w:rPr>
          <w:color w:val="auto"/>
          <w:sz w:val="28"/>
          <w:szCs w:val="28"/>
        </w:rPr>
        <w:t>-</w:t>
      </w:r>
      <w:r w:rsidRPr="006E1D6D">
        <w:rPr>
          <w:color w:val="auto"/>
          <w:sz w:val="28"/>
          <w:szCs w:val="28"/>
        </w:rPr>
        <w:t xml:space="preserve"> </w:t>
      </w:r>
      <w:r w:rsidRPr="006E1D6D">
        <w:rPr>
          <w:i/>
          <w:iCs/>
          <w:color w:val="auto"/>
          <w:sz w:val="28"/>
          <w:szCs w:val="28"/>
        </w:rPr>
        <w:t xml:space="preserve">Организация воспитывающей среды и повседневного школьного быта: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t xml:space="preserve">- выработка совместно с ребятами правил (законов) общения в классном и школьном коллективе и вне его; </w:t>
      </w:r>
    </w:p>
    <w:p w:rsidR="006E1D6D" w:rsidRPr="006E1D6D" w:rsidRDefault="006E1D6D" w:rsidP="006E1D6D">
      <w:pPr>
        <w:pStyle w:val="Default"/>
        <w:spacing w:after="27"/>
        <w:ind w:firstLine="709"/>
        <w:jc w:val="both"/>
        <w:rPr>
          <w:color w:val="auto"/>
          <w:sz w:val="28"/>
          <w:szCs w:val="28"/>
        </w:rPr>
      </w:pPr>
      <w:r w:rsidRPr="006E1D6D">
        <w:rPr>
          <w:color w:val="auto"/>
          <w:sz w:val="28"/>
          <w:szCs w:val="28"/>
        </w:rPr>
        <w:t xml:space="preserve">- совместно с родителями и школьниками </w:t>
      </w:r>
      <w:proofErr w:type="spellStart"/>
      <w:r w:rsidRPr="006E1D6D">
        <w:rPr>
          <w:color w:val="auto"/>
          <w:sz w:val="28"/>
          <w:szCs w:val="28"/>
        </w:rPr>
        <w:t>эстетизация</w:t>
      </w:r>
      <w:proofErr w:type="spellEnd"/>
      <w:r w:rsidRPr="006E1D6D">
        <w:rPr>
          <w:color w:val="auto"/>
          <w:sz w:val="28"/>
          <w:szCs w:val="28"/>
        </w:rPr>
        <w:t xml:space="preserve"> среды классного коллектива;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 организация самообслуживания, текущих трудовых дел, дежурства. </w:t>
      </w:r>
    </w:p>
    <w:p w:rsidR="006E1D6D" w:rsidRPr="006E1D6D" w:rsidRDefault="006E1D6D" w:rsidP="006E1D6D">
      <w:pPr>
        <w:pStyle w:val="Default"/>
        <w:ind w:firstLine="709"/>
        <w:jc w:val="both"/>
        <w:rPr>
          <w:color w:val="auto"/>
          <w:sz w:val="28"/>
          <w:szCs w:val="28"/>
        </w:rPr>
      </w:pPr>
    </w:p>
    <w:p w:rsidR="006E1D6D" w:rsidRPr="006E1D6D" w:rsidRDefault="006E1D6D" w:rsidP="006E1D6D">
      <w:pPr>
        <w:pStyle w:val="Default"/>
        <w:ind w:firstLine="709"/>
        <w:jc w:val="both"/>
        <w:rPr>
          <w:color w:val="auto"/>
          <w:sz w:val="28"/>
          <w:szCs w:val="28"/>
        </w:rPr>
      </w:pPr>
      <w:r w:rsidRPr="006E1D6D">
        <w:rPr>
          <w:b/>
          <w:bCs/>
          <w:i/>
          <w:iCs/>
          <w:color w:val="auto"/>
          <w:sz w:val="28"/>
          <w:szCs w:val="28"/>
        </w:rPr>
        <w:lastRenderedPageBreak/>
        <w:t xml:space="preserve">Овладение навыками адаптации </w:t>
      </w:r>
      <w:r>
        <w:rPr>
          <w:b/>
          <w:bCs/>
          <w:i/>
          <w:iCs/>
          <w:color w:val="auto"/>
          <w:sz w:val="28"/>
          <w:szCs w:val="28"/>
        </w:rPr>
        <w:t>об</w:t>
      </w:r>
      <w:r w:rsidRPr="006E1D6D">
        <w:rPr>
          <w:b/>
          <w:bCs/>
          <w:i/>
          <w:iCs/>
          <w:color w:val="auto"/>
          <w:sz w:val="28"/>
          <w:szCs w:val="28"/>
        </w:rPr>
        <w:t>уча</w:t>
      </w:r>
      <w:r>
        <w:rPr>
          <w:b/>
          <w:bCs/>
          <w:i/>
          <w:iCs/>
          <w:color w:val="auto"/>
          <w:sz w:val="28"/>
          <w:szCs w:val="28"/>
        </w:rPr>
        <w:t>ю</w:t>
      </w:r>
      <w:r w:rsidRPr="006E1D6D">
        <w:rPr>
          <w:b/>
          <w:bCs/>
          <w:i/>
          <w:iCs/>
          <w:color w:val="auto"/>
          <w:sz w:val="28"/>
          <w:szCs w:val="28"/>
        </w:rPr>
        <w:t>щихся с ограниченны</w:t>
      </w:r>
      <w:r w:rsidR="00A669CB">
        <w:rPr>
          <w:b/>
          <w:bCs/>
          <w:i/>
          <w:iCs/>
          <w:color w:val="auto"/>
          <w:sz w:val="28"/>
          <w:szCs w:val="28"/>
        </w:rPr>
        <w:t xml:space="preserve">ми возможностями здоровья </w:t>
      </w:r>
      <w:r w:rsidRPr="006E1D6D">
        <w:rPr>
          <w:b/>
          <w:bCs/>
          <w:i/>
          <w:iCs/>
          <w:color w:val="auto"/>
          <w:sz w:val="28"/>
          <w:szCs w:val="28"/>
        </w:rPr>
        <w:t xml:space="preserve">к социуму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Курсы «Изобразительное искусство, «Музыка» знакомят школьника с миром прекрасного.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6E1D6D" w:rsidRPr="006E1D6D" w:rsidRDefault="006E1D6D" w:rsidP="006E1D6D">
      <w:pPr>
        <w:pStyle w:val="Default"/>
        <w:ind w:firstLine="709"/>
        <w:jc w:val="both"/>
        <w:rPr>
          <w:color w:val="auto"/>
          <w:sz w:val="28"/>
          <w:szCs w:val="28"/>
        </w:rPr>
      </w:pPr>
      <w:r w:rsidRPr="006E1D6D">
        <w:rPr>
          <w:b/>
          <w:bCs/>
          <w:i/>
          <w:iCs/>
          <w:color w:val="auto"/>
          <w:sz w:val="28"/>
          <w:szCs w:val="28"/>
        </w:rPr>
        <w:t>Психолого-педагогическое сопровождение школьников с ограниченными возможностями здоровья</w:t>
      </w:r>
    </w:p>
    <w:p w:rsidR="006E1D6D" w:rsidRPr="006E1D6D" w:rsidRDefault="006E1D6D" w:rsidP="006E1D6D">
      <w:pPr>
        <w:pStyle w:val="Default"/>
        <w:ind w:firstLine="709"/>
        <w:jc w:val="both"/>
        <w:rPr>
          <w:color w:val="auto"/>
          <w:sz w:val="28"/>
          <w:szCs w:val="28"/>
        </w:rPr>
      </w:pPr>
      <w:r w:rsidRPr="006E1D6D">
        <w:rPr>
          <w:color w:val="auto"/>
          <w:sz w:val="28"/>
          <w:szCs w:val="28"/>
        </w:rPr>
        <w:t xml:space="preserve">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w:t>
      </w:r>
    </w:p>
    <w:p w:rsidR="00302894" w:rsidRDefault="00464BEE" w:rsidP="00464BEE">
      <w:pPr>
        <w:pStyle w:val="Default"/>
        <w:ind w:firstLine="709"/>
        <w:jc w:val="both"/>
        <w:rPr>
          <w:b/>
          <w:bCs/>
          <w:i/>
          <w:iCs/>
          <w:color w:val="auto"/>
          <w:sz w:val="28"/>
          <w:szCs w:val="28"/>
        </w:rPr>
      </w:pPr>
      <w:r>
        <w:rPr>
          <w:color w:val="auto"/>
          <w:sz w:val="28"/>
          <w:szCs w:val="28"/>
        </w:rPr>
        <w:t xml:space="preserve"> </w:t>
      </w:r>
      <w:r w:rsidR="006E1D6D" w:rsidRPr="006E1D6D">
        <w:rPr>
          <w:b/>
          <w:bCs/>
          <w:i/>
          <w:iCs/>
          <w:color w:val="auto"/>
          <w:sz w:val="28"/>
          <w:szCs w:val="28"/>
        </w:rPr>
        <w:t>Содержание деятельности специалистов образовател</w:t>
      </w:r>
      <w:r w:rsidR="00BB5A0C">
        <w:rPr>
          <w:b/>
          <w:bCs/>
          <w:i/>
          <w:iCs/>
          <w:color w:val="auto"/>
          <w:sz w:val="28"/>
          <w:szCs w:val="28"/>
        </w:rPr>
        <w:t>ьного учреждения</w:t>
      </w:r>
    </w:p>
    <w:tbl>
      <w:tblPr>
        <w:tblStyle w:val="aff8"/>
        <w:tblW w:w="0" w:type="auto"/>
        <w:tblLook w:val="04A0"/>
      </w:tblPr>
      <w:tblGrid>
        <w:gridCol w:w="2943"/>
        <w:gridCol w:w="6911"/>
      </w:tblGrid>
      <w:tr w:rsidR="00BB5A0C" w:rsidTr="00BB5A0C">
        <w:tc>
          <w:tcPr>
            <w:tcW w:w="2943" w:type="dxa"/>
          </w:tcPr>
          <w:p w:rsidR="00BB5A0C" w:rsidRDefault="00BB5A0C" w:rsidP="00BB5A0C">
            <w:pPr>
              <w:pStyle w:val="Default"/>
              <w:jc w:val="both"/>
            </w:pPr>
            <w:r>
              <w:rPr>
                <w:b/>
                <w:bCs/>
                <w:i/>
                <w:iCs/>
                <w:sz w:val="23"/>
                <w:szCs w:val="23"/>
              </w:rPr>
              <w:t>Субъекты реализации коррекционной работы в школе</w:t>
            </w:r>
          </w:p>
        </w:tc>
        <w:tc>
          <w:tcPr>
            <w:tcW w:w="6911" w:type="dxa"/>
          </w:tcPr>
          <w:p w:rsidR="00BB5A0C" w:rsidRDefault="00BB5A0C" w:rsidP="00BB5A0C">
            <w:pPr>
              <w:pStyle w:val="Default"/>
              <w:jc w:val="both"/>
              <w:rPr>
                <w:sz w:val="23"/>
                <w:szCs w:val="23"/>
              </w:rPr>
            </w:pPr>
            <w:r>
              <w:rPr>
                <w:b/>
                <w:bCs/>
                <w:i/>
                <w:iCs/>
                <w:sz w:val="23"/>
                <w:szCs w:val="23"/>
              </w:rPr>
              <w:t>Содержание деятельности специалистов</w:t>
            </w:r>
          </w:p>
          <w:p w:rsidR="00BB5A0C" w:rsidRDefault="00BB5A0C" w:rsidP="006E1D6D">
            <w:pPr>
              <w:tabs>
                <w:tab w:val="left" w:pos="0"/>
              </w:tabs>
              <w:spacing w:after="0" w:line="240" w:lineRule="auto"/>
              <w:jc w:val="both"/>
              <w:rPr>
                <w:rFonts w:ascii="Times New Roman" w:hAnsi="Times New Roman" w:cs="Times New Roman"/>
                <w:sz w:val="24"/>
                <w:szCs w:val="24"/>
              </w:rPr>
            </w:pPr>
          </w:p>
        </w:tc>
      </w:tr>
      <w:tr w:rsidR="00BB5A0C" w:rsidTr="00BB5A0C">
        <w:tc>
          <w:tcPr>
            <w:tcW w:w="2943" w:type="dxa"/>
          </w:tcPr>
          <w:p w:rsidR="00BB5A0C" w:rsidRDefault="00BB5A0C" w:rsidP="00BB5A0C">
            <w:pPr>
              <w:pStyle w:val="Default"/>
              <w:jc w:val="both"/>
            </w:pPr>
            <w:r>
              <w:rPr>
                <w:sz w:val="23"/>
                <w:szCs w:val="23"/>
              </w:rPr>
              <w:t xml:space="preserve">Председатель </w:t>
            </w:r>
            <w:proofErr w:type="spellStart"/>
            <w:r>
              <w:rPr>
                <w:sz w:val="23"/>
                <w:szCs w:val="23"/>
              </w:rPr>
              <w:t>ПМПк</w:t>
            </w:r>
            <w:proofErr w:type="spellEnd"/>
          </w:p>
        </w:tc>
        <w:tc>
          <w:tcPr>
            <w:tcW w:w="6911" w:type="dxa"/>
          </w:tcPr>
          <w:tbl>
            <w:tblPr>
              <w:tblW w:w="6343" w:type="dxa"/>
              <w:tblBorders>
                <w:top w:val="nil"/>
                <w:left w:val="nil"/>
                <w:bottom w:val="nil"/>
                <w:right w:val="nil"/>
              </w:tblBorders>
              <w:tblLook w:val="0000"/>
            </w:tblPr>
            <w:tblGrid>
              <w:gridCol w:w="6343"/>
            </w:tblGrid>
            <w:tr w:rsidR="00BB5A0C" w:rsidTr="00BB5A0C">
              <w:trPr>
                <w:trHeight w:val="319"/>
              </w:trPr>
              <w:tc>
                <w:tcPr>
                  <w:tcW w:w="0" w:type="auto"/>
                </w:tcPr>
                <w:p w:rsidR="00BB5A0C" w:rsidRDefault="00BB5A0C">
                  <w:pPr>
                    <w:pStyle w:val="Default"/>
                    <w:rPr>
                      <w:color w:val="auto"/>
                    </w:rPr>
                  </w:pPr>
                  <w:r>
                    <w:rPr>
                      <w:sz w:val="23"/>
                      <w:szCs w:val="23"/>
                    </w:rPr>
                    <w:t>- курирует работу по реализации программы;</w:t>
                  </w:r>
                </w:p>
                <w:p w:rsidR="00BB5A0C" w:rsidRDefault="00BB5A0C">
                  <w:pPr>
                    <w:pStyle w:val="Default"/>
                    <w:rPr>
                      <w:sz w:val="23"/>
                      <w:szCs w:val="23"/>
                    </w:rPr>
                  </w:pPr>
                  <w:r>
                    <w:rPr>
                      <w:sz w:val="23"/>
                      <w:szCs w:val="23"/>
                    </w:rPr>
                    <w:t xml:space="preserve">- руководит работой </w:t>
                  </w:r>
                  <w:proofErr w:type="spellStart"/>
                  <w:r>
                    <w:rPr>
                      <w:sz w:val="23"/>
                      <w:szCs w:val="23"/>
                    </w:rPr>
                    <w:t>ПМПк</w:t>
                  </w:r>
                  <w:proofErr w:type="spellEnd"/>
                  <w:r>
                    <w:rPr>
                      <w:sz w:val="23"/>
                      <w:szCs w:val="23"/>
                    </w:rPr>
                    <w:t>;</w:t>
                  </w:r>
                </w:p>
                <w:p w:rsidR="00BB5A0C" w:rsidRDefault="00BB5A0C">
                  <w:pPr>
                    <w:pStyle w:val="Default"/>
                    <w:rPr>
                      <w:sz w:val="23"/>
                      <w:szCs w:val="23"/>
                    </w:rPr>
                  </w:pPr>
                  <w:r>
                    <w:rPr>
                      <w:sz w:val="20"/>
                      <w:szCs w:val="20"/>
                    </w:rPr>
                    <w:t xml:space="preserve">- </w:t>
                  </w:r>
                  <w:r>
                    <w:rPr>
                      <w:sz w:val="23"/>
                      <w:szCs w:val="23"/>
                    </w:rPr>
                    <w:t>взаимодействует с ОПМПК;</w:t>
                  </w:r>
                </w:p>
                <w:p w:rsidR="00BB5A0C" w:rsidRDefault="00BB5A0C" w:rsidP="00BB5A0C">
                  <w:pPr>
                    <w:pStyle w:val="Default"/>
                    <w:rPr>
                      <w:sz w:val="23"/>
                      <w:szCs w:val="23"/>
                    </w:rPr>
                  </w:pPr>
                  <w:r>
                    <w:rPr>
                      <w:sz w:val="20"/>
                      <w:szCs w:val="20"/>
                    </w:rPr>
                    <w:t xml:space="preserve">-  </w:t>
                  </w:r>
                  <w:r>
                    <w:rPr>
                      <w:sz w:val="23"/>
                      <w:szCs w:val="23"/>
                    </w:rPr>
                    <w:t>осуществляет просветительскую деятельность с родителями</w:t>
                  </w:r>
                </w:p>
              </w:tc>
            </w:tr>
            <w:tr w:rsidR="00BB5A0C" w:rsidTr="00BB5A0C">
              <w:trPr>
                <w:trHeight w:val="90"/>
              </w:trPr>
              <w:tc>
                <w:tcPr>
                  <w:tcW w:w="0" w:type="auto"/>
                </w:tcPr>
                <w:p w:rsidR="00BB5A0C" w:rsidRDefault="00BB5A0C">
                  <w:pPr>
                    <w:pStyle w:val="Default"/>
                    <w:rPr>
                      <w:sz w:val="23"/>
                      <w:szCs w:val="23"/>
                    </w:rPr>
                  </w:pPr>
                </w:p>
              </w:tc>
            </w:tr>
          </w:tbl>
          <w:p w:rsidR="00BB5A0C" w:rsidRDefault="00BB5A0C" w:rsidP="006E1D6D">
            <w:pPr>
              <w:tabs>
                <w:tab w:val="left" w:pos="0"/>
              </w:tabs>
              <w:spacing w:after="0" w:line="240" w:lineRule="auto"/>
              <w:jc w:val="both"/>
              <w:rPr>
                <w:rFonts w:ascii="Times New Roman" w:hAnsi="Times New Roman" w:cs="Times New Roman"/>
                <w:sz w:val="24"/>
                <w:szCs w:val="24"/>
              </w:rPr>
            </w:pPr>
          </w:p>
        </w:tc>
      </w:tr>
      <w:tr w:rsidR="00BB5A0C" w:rsidTr="00BB5A0C">
        <w:tc>
          <w:tcPr>
            <w:tcW w:w="2943" w:type="dxa"/>
          </w:tcPr>
          <w:p w:rsidR="00BB5A0C" w:rsidRDefault="00BB5A0C" w:rsidP="00BB5A0C">
            <w:pPr>
              <w:pStyle w:val="Default"/>
              <w:jc w:val="both"/>
              <w:rPr>
                <w:sz w:val="23"/>
                <w:szCs w:val="23"/>
              </w:rPr>
            </w:pPr>
            <w:r>
              <w:rPr>
                <w:sz w:val="23"/>
                <w:szCs w:val="23"/>
              </w:rPr>
              <w:t>Учитель (классный руководитель)</w:t>
            </w:r>
          </w:p>
          <w:p w:rsidR="00BB5A0C" w:rsidRDefault="00BB5A0C" w:rsidP="006E1D6D">
            <w:pPr>
              <w:tabs>
                <w:tab w:val="left" w:pos="0"/>
              </w:tabs>
              <w:spacing w:after="0" w:line="240" w:lineRule="auto"/>
              <w:jc w:val="both"/>
              <w:rPr>
                <w:rFonts w:ascii="Times New Roman" w:hAnsi="Times New Roman" w:cs="Times New Roman"/>
                <w:sz w:val="24"/>
                <w:szCs w:val="24"/>
              </w:rPr>
            </w:pPr>
          </w:p>
        </w:tc>
        <w:tc>
          <w:tcPr>
            <w:tcW w:w="6911" w:type="dxa"/>
          </w:tcPr>
          <w:p w:rsidR="00BB5A0C" w:rsidRDefault="00BB5A0C" w:rsidP="00BB5A0C">
            <w:pPr>
              <w:pStyle w:val="Default"/>
              <w:jc w:val="both"/>
              <w:rPr>
                <w:sz w:val="23"/>
                <w:szCs w:val="23"/>
              </w:rPr>
            </w:pPr>
            <w:r>
              <w:rPr>
                <w:sz w:val="20"/>
                <w:szCs w:val="20"/>
              </w:rPr>
              <w:lastRenderedPageBreak/>
              <w:t xml:space="preserve">- </w:t>
            </w:r>
            <w:r>
              <w:rPr>
                <w:sz w:val="23"/>
                <w:szCs w:val="23"/>
              </w:rPr>
              <w:t>является связующим звеном в комплексной группе специалистов по организации коррекционной работы с обучающимися;</w:t>
            </w:r>
          </w:p>
          <w:p w:rsidR="00BB5A0C" w:rsidRDefault="00BB5A0C" w:rsidP="00BB5A0C">
            <w:pPr>
              <w:pStyle w:val="Default"/>
              <w:jc w:val="both"/>
              <w:rPr>
                <w:sz w:val="23"/>
                <w:szCs w:val="23"/>
              </w:rPr>
            </w:pPr>
            <w:r>
              <w:rPr>
                <w:sz w:val="20"/>
                <w:szCs w:val="20"/>
              </w:rPr>
              <w:lastRenderedPageBreak/>
              <w:t xml:space="preserve">- </w:t>
            </w:r>
            <w:r>
              <w:rPr>
                <w:sz w:val="23"/>
                <w:szCs w:val="23"/>
              </w:rPr>
              <w:t>делает первичный запрос специалистам и дает первичную информацию о ребенке;</w:t>
            </w:r>
          </w:p>
          <w:p w:rsidR="00BB5A0C" w:rsidRDefault="00BB5A0C" w:rsidP="00BB5A0C">
            <w:pPr>
              <w:pStyle w:val="Default"/>
              <w:jc w:val="both"/>
              <w:rPr>
                <w:sz w:val="23"/>
                <w:szCs w:val="23"/>
              </w:rPr>
            </w:pPr>
            <w:r>
              <w:rPr>
                <w:sz w:val="20"/>
                <w:szCs w:val="20"/>
              </w:rPr>
              <w:t xml:space="preserve">- </w:t>
            </w:r>
            <w:r>
              <w:rPr>
                <w:sz w:val="23"/>
                <w:szCs w:val="23"/>
              </w:rPr>
              <w:t>осуществляет индивидуальную коррекционную работу (педагогическое сопровождение);</w:t>
            </w:r>
          </w:p>
          <w:p w:rsidR="00BB5A0C" w:rsidRDefault="00BB5A0C" w:rsidP="00BB5A0C">
            <w:pPr>
              <w:pStyle w:val="Default"/>
              <w:jc w:val="both"/>
            </w:pPr>
            <w:r>
              <w:rPr>
                <w:sz w:val="20"/>
                <w:szCs w:val="20"/>
              </w:rPr>
              <w:t xml:space="preserve">- </w:t>
            </w:r>
            <w:r>
              <w:rPr>
                <w:sz w:val="23"/>
                <w:szCs w:val="23"/>
              </w:rPr>
              <w:t>консультативная помощь семье в вопросах коррекционно-развивающего воспитания и обучения</w:t>
            </w:r>
          </w:p>
        </w:tc>
      </w:tr>
      <w:tr w:rsidR="00BB5A0C" w:rsidTr="00BB5A0C">
        <w:tc>
          <w:tcPr>
            <w:tcW w:w="2943" w:type="dxa"/>
          </w:tcPr>
          <w:p w:rsidR="00BB5A0C" w:rsidRDefault="00BB5A0C" w:rsidP="00BB5A0C">
            <w:pPr>
              <w:pStyle w:val="Default"/>
              <w:jc w:val="both"/>
              <w:rPr>
                <w:sz w:val="23"/>
                <w:szCs w:val="23"/>
              </w:rPr>
            </w:pPr>
            <w:r>
              <w:rPr>
                <w:sz w:val="23"/>
                <w:szCs w:val="23"/>
              </w:rPr>
              <w:lastRenderedPageBreak/>
              <w:t>Социальный педагог</w:t>
            </w:r>
          </w:p>
          <w:p w:rsidR="00BB5A0C" w:rsidRDefault="00BB5A0C" w:rsidP="006E1D6D">
            <w:pPr>
              <w:tabs>
                <w:tab w:val="left" w:pos="0"/>
              </w:tabs>
              <w:spacing w:after="0" w:line="240" w:lineRule="auto"/>
              <w:jc w:val="both"/>
              <w:rPr>
                <w:rFonts w:ascii="Times New Roman" w:hAnsi="Times New Roman" w:cs="Times New Roman"/>
                <w:sz w:val="24"/>
                <w:szCs w:val="24"/>
              </w:rPr>
            </w:pPr>
          </w:p>
        </w:tc>
        <w:tc>
          <w:tcPr>
            <w:tcW w:w="6911" w:type="dxa"/>
          </w:tcPr>
          <w:p w:rsidR="00BB5A0C" w:rsidRDefault="00BB5A0C" w:rsidP="00BB5A0C">
            <w:pPr>
              <w:pStyle w:val="Default"/>
              <w:jc w:val="both"/>
              <w:rPr>
                <w:sz w:val="23"/>
                <w:szCs w:val="23"/>
              </w:rPr>
            </w:pPr>
            <w:r>
              <w:rPr>
                <w:sz w:val="20"/>
                <w:szCs w:val="20"/>
              </w:rPr>
              <w:t xml:space="preserve">- </w:t>
            </w:r>
            <w:r>
              <w:rPr>
                <w:sz w:val="23"/>
                <w:szCs w:val="23"/>
              </w:rPr>
              <w:t>изучает жизнедеятельность ребенка вне школы;</w:t>
            </w:r>
          </w:p>
          <w:p w:rsidR="00BB5A0C" w:rsidRDefault="00BB5A0C" w:rsidP="00BB5A0C">
            <w:pPr>
              <w:pStyle w:val="Default"/>
              <w:jc w:val="both"/>
              <w:rPr>
                <w:sz w:val="23"/>
                <w:szCs w:val="23"/>
              </w:rPr>
            </w:pPr>
            <w:r>
              <w:rPr>
                <w:sz w:val="20"/>
                <w:szCs w:val="20"/>
              </w:rPr>
              <w:t xml:space="preserve">- </w:t>
            </w:r>
            <w:r>
              <w:rPr>
                <w:sz w:val="23"/>
                <w:szCs w:val="23"/>
              </w:rPr>
              <w:t>осуществляет профилактическую и коррекционную работу с обучающимися;</w:t>
            </w:r>
          </w:p>
          <w:p w:rsidR="00BB5A0C" w:rsidRDefault="00BB5A0C" w:rsidP="00BB5A0C">
            <w:pPr>
              <w:pStyle w:val="Default"/>
              <w:jc w:val="both"/>
            </w:pPr>
            <w:r>
              <w:rPr>
                <w:sz w:val="20"/>
                <w:szCs w:val="20"/>
              </w:rPr>
              <w:t xml:space="preserve">- </w:t>
            </w:r>
            <w:r>
              <w:rPr>
                <w:sz w:val="23"/>
                <w:szCs w:val="23"/>
              </w:rPr>
              <w:t>взаимодействие с семьей обучающихся, с лечебными учреждениями;</w:t>
            </w:r>
          </w:p>
        </w:tc>
      </w:tr>
      <w:tr w:rsidR="00BB5A0C" w:rsidTr="00BB5A0C">
        <w:tc>
          <w:tcPr>
            <w:tcW w:w="2943" w:type="dxa"/>
          </w:tcPr>
          <w:p w:rsidR="00BB5A0C" w:rsidRDefault="00BB5A0C" w:rsidP="00BB5A0C">
            <w:pPr>
              <w:pStyle w:val="Default"/>
              <w:jc w:val="both"/>
              <w:rPr>
                <w:sz w:val="23"/>
                <w:szCs w:val="23"/>
              </w:rPr>
            </w:pPr>
            <w:r>
              <w:rPr>
                <w:sz w:val="23"/>
                <w:szCs w:val="23"/>
              </w:rPr>
              <w:t>Психолог</w:t>
            </w:r>
          </w:p>
          <w:p w:rsidR="00BB5A0C" w:rsidRDefault="00BB5A0C" w:rsidP="006E1D6D">
            <w:pPr>
              <w:tabs>
                <w:tab w:val="left" w:pos="0"/>
              </w:tabs>
              <w:spacing w:after="0" w:line="240" w:lineRule="auto"/>
              <w:jc w:val="both"/>
              <w:rPr>
                <w:rFonts w:ascii="Times New Roman" w:hAnsi="Times New Roman" w:cs="Times New Roman"/>
                <w:sz w:val="24"/>
                <w:szCs w:val="24"/>
              </w:rPr>
            </w:pPr>
          </w:p>
        </w:tc>
        <w:tc>
          <w:tcPr>
            <w:tcW w:w="6911" w:type="dxa"/>
          </w:tcPr>
          <w:p w:rsidR="00BB5A0C" w:rsidRDefault="00BB5A0C" w:rsidP="00BB5A0C">
            <w:pPr>
              <w:pStyle w:val="Default"/>
              <w:jc w:val="both"/>
              <w:rPr>
                <w:sz w:val="23"/>
                <w:szCs w:val="23"/>
              </w:rPr>
            </w:pPr>
            <w:r>
              <w:rPr>
                <w:sz w:val="23"/>
                <w:szCs w:val="23"/>
              </w:rPr>
              <w:t>- изучает личность обучающегося и коллектива класса;</w:t>
            </w:r>
          </w:p>
          <w:p w:rsidR="00BB5A0C" w:rsidRDefault="00BB5A0C" w:rsidP="00BB5A0C">
            <w:pPr>
              <w:pStyle w:val="Default"/>
              <w:jc w:val="both"/>
              <w:rPr>
                <w:sz w:val="23"/>
                <w:szCs w:val="23"/>
              </w:rPr>
            </w:pPr>
            <w:r>
              <w:rPr>
                <w:sz w:val="20"/>
                <w:szCs w:val="20"/>
              </w:rPr>
              <w:t xml:space="preserve">- </w:t>
            </w:r>
            <w:r>
              <w:rPr>
                <w:sz w:val="23"/>
                <w:szCs w:val="23"/>
              </w:rPr>
              <w:t>анализирует адаптацию ребенка в образовательной среде;</w:t>
            </w:r>
          </w:p>
          <w:p w:rsidR="00BB5A0C" w:rsidRDefault="00BB5A0C" w:rsidP="00BB5A0C">
            <w:pPr>
              <w:pStyle w:val="Default"/>
              <w:jc w:val="both"/>
              <w:rPr>
                <w:sz w:val="23"/>
                <w:szCs w:val="23"/>
              </w:rPr>
            </w:pPr>
            <w:r>
              <w:rPr>
                <w:sz w:val="20"/>
                <w:szCs w:val="20"/>
              </w:rPr>
              <w:t xml:space="preserve">- </w:t>
            </w:r>
            <w:r>
              <w:rPr>
                <w:sz w:val="23"/>
                <w:szCs w:val="23"/>
              </w:rPr>
              <w:t xml:space="preserve">выявляет </w:t>
            </w:r>
            <w:proofErr w:type="spellStart"/>
            <w:r>
              <w:rPr>
                <w:sz w:val="23"/>
                <w:szCs w:val="23"/>
              </w:rPr>
              <w:t>дезадаптированных</w:t>
            </w:r>
            <w:proofErr w:type="spellEnd"/>
            <w:r>
              <w:rPr>
                <w:sz w:val="23"/>
                <w:szCs w:val="23"/>
              </w:rPr>
              <w:t xml:space="preserve"> обучающихся;</w:t>
            </w:r>
          </w:p>
          <w:p w:rsidR="00BB5A0C" w:rsidRDefault="00BB5A0C" w:rsidP="00BB5A0C">
            <w:pPr>
              <w:pStyle w:val="Default"/>
              <w:jc w:val="both"/>
              <w:rPr>
                <w:sz w:val="23"/>
                <w:szCs w:val="23"/>
              </w:rPr>
            </w:pPr>
            <w:r>
              <w:rPr>
                <w:sz w:val="20"/>
                <w:szCs w:val="20"/>
              </w:rPr>
              <w:t xml:space="preserve">- </w:t>
            </w:r>
            <w:r>
              <w:rPr>
                <w:sz w:val="23"/>
                <w:szCs w:val="23"/>
              </w:rPr>
              <w:t>изучает взаимоотношения младших школьников со взрослыми и сверстниками;</w:t>
            </w:r>
          </w:p>
          <w:p w:rsidR="00BB5A0C" w:rsidRDefault="00BB5A0C" w:rsidP="00BB5A0C">
            <w:pPr>
              <w:pStyle w:val="Default"/>
              <w:jc w:val="both"/>
              <w:rPr>
                <w:sz w:val="23"/>
                <w:szCs w:val="23"/>
              </w:rPr>
            </w:pPr>
            <w:r>
              <w:rPr>
                <w:sz w:val="20"/>
                <w:szCs w:val="20"/>
              </w:rPr>
              <w:t xml:space="preserve">- </w:t>
            </w:r>
            <w:r>
              <w:rPr>
                <w:sz w:val="23"/>
                <w:szCs w:val="23"/>
              </w:rPr>
              <w:t>подбирает пакет диагностических методик для организации профилактической и коррекционной работы;</w:t>
            </w:r>
          </w:p>
          <w:p w:rsidR="00BB5A0C" w:rsidRDefault="00BB5A0C" w:rsidP="00BB5A0C">
            <w:pPr>
              <w:pStyle w:val="Default"/>
              <w:jc w:val="both"/>
              <w:rPr>
                <w:sz w:val="23"/>
                <w:szCs w:val="23"/>
              </w:rPr>
            </w:pPr>
            <w:r>
              <w:rPr>
                <w:sz w:val="20"/>
                <w:szCs w:val="20"/>
              </w:rPr>
              <w:t xml:space="preserve">- </w:t>
            </w:r>
            <w:r>
              <w:rPr>
                <w:sz w:val="23"/>
                <w:szCs w:val="23"/>
              </w:rPr>
              <w:t>выявляет и развивает интересы, склонности и способности школьников;</w:t>
            </w:r>
          </w:p>
          <w:p w:rsidR="00BB5A0C" w:rsidRDefault="00BB5A0C" w:rsidP="00BB5A0C">
            <w:pPr>
              <w:pStyle w:val="Default"/>
              <w:jc w:val="both"/>
              <w:rPr>
                <w:sz w:val="23"/>
                <w:szCs w:val="23"/>
              </w:rPr>
            </w:pPr>
            <w:r>
              <w:rPr>
                <w:sz w:val="20"/>
                <w:szCs w:val="20"/>
              </w:rPr>
              <w:t xml:space="preserve">- </w:t>
            </w:r>
            <w:r>
              <w:rPr>
                <w:sz w:val="23"/>
                <w:szCs w:val="23"/>
              </w:rPr>
              <w:t>осуществляет психологическую поддержку нуждающихся в ней подростков;</w:t>
            </w:r>
          </w:p>
          <w:p w:rsidR="00BB5A0C" w:rsidRDefault="00BB5A0C" w:rsidP="00BB5A0C">
            <w:pPr>
              <w:pStyle w:val="Default"/>
              <w:jc w:val="both"/>
            </w:pPr>
            <w:r>
              <w:rPr>
                <w:sz w:val="20"/>
                <w:szCs w:val="20"/>
              </w:rPr>
              <w:t xml:space="preserve">- </w:t>
            </w:r>
            <w:r>
              <w:rPr>
                <w:sz w:val="23"/>
                <w:szCs w:val="23"/>
              </w:rPr>
              <w:t>консультативная помощь семье в вопросах коррекционно-развивающего воспитания и обучения</w:t>
            </w:r>
          </w:p>
        </w:tc>
      </w:tr>
      <w:tr w:rsidR="00BB5A0C" w:rsidTr="00BB5A0C">
        <w:tc>
          <w:tcPr>
            <w:tcW w:w="2943" w:type="dxa"/>
          </w:tcPr>
          <w:p w:rsidR="00BB5A0C" w:rsidRDefault="00BB5A0C" w:rsidP="00BB5A0C">
            <w:pPr>
              <w:pStyle w:val="Default"/>
              <w:jc w:val="both"/>
              <w:rPr>
                <w:sz w:val="23"/>
                <w:szCs w:val="23"/>
              </w:rPr>
            </w:pPr>
            <w:r>
              <w:rPr>
                <w:sz w:val="23"/>
                <w:szCs w:val="23"/>
              </w:rPr>
              <w:t>Учитель-логопед</w:t>
            </w:r>
          </w:p>
          <w:p w:rsidR="00BB5A0C" w:rsidRDefault="00BB5A0C" w:rsidP="006E1D6D">
            <w:pPr>
              <w:tabs>
                <w:tab w:val="left" w:pos="0"/>
              </w:tabs>
              <w:spacing w:after="0" w:line="240" w:lineRule="auto"/>
              <w:jc w:val="both"/>
              <w:rPr>
                <w:rFonts w:ascii="Times New Roman" w:hAnsi="Times New Roman" w:cs="Times New Roman"/>
                <w:sz w:val="24"/>
                <w:szCs w:val="24"/>
              </w:rPr>
            </w:pPr>
          </w:p>
        </w:tc>
        <w:tc>
          <w:tcPr>
            <w:tcW w:w="6911" w:type="dxa"/>
          </w:tcPr>
          <w:p w:rsidR="00BB5A0C" w:rsidRDefault="00BB5A0C" w:rsidP="00BB5A0C">
            <w:pPr>
              <w:pStyle w:val="Default"/>
              <w:jc w:val="both"/>
              <w:rPr>
                <w:sz w:val="23"/>
                <w:szCs w:val="23"/>
              </w:rPr>
            </w:pPr>
            <w:r>
              <w:rPr>
                <w:sz w:val="23"/>
                <w:szCs w:val="23"/>
              </w:rPr>
              <w:t>- исследует речевое развитие обучающихся;</w:t>
            </w:r>
          </w:p>
          <w:p w:rsidR="00BB5A0C" w:rsidRDefault="00BB5A0C" w:rsidP="00BB5A0C">
            <w:pPr>
              <w:pStyle w:val="Default"/>
              <w:jc w:val="both"/>
            </w:pPr>
            <w:r>
              <w:rPr>
                <w:sz w:val="20"/>
                <w:szCs w:val="20"/>
              </w:rPr>
              <w:t xml:space="preserve">- </w:t>
            </w:r>
            <w:r>
              <w:rPr>
                <w:sz w:val="23"/>
                <w:szCs w:val="23"/>
              </w:rPr>
              <w:t>организует логопедическое сопровождение обучающихся.</w:t>
            </w:r>
          </w:p>
        </w:tc>
      </w:tr>
      <w:tr w:rsidR="00BB5A0C" w:rsidTr="00BB5A0C">
        <w:tc>
          <w:tcPr>
            <w:tcW w:w="2943" w:type="dxa"/>
          </w:tcPr>
          <w:p w:rsidR="00BB5A0C" w:rsidRDefault="00BB5A0C" w:rsidP="00BB5A0C">
            <w:pPr>
              <w:pStyle w:val="Default"/>
              <w:jc w:val="both"/>
              <w:rPr>
                <w:sz w:val="23"/>
                <w:szCs w:val="23"/>
              </w:rPr>
            </w:pPr>
            <w:r>
              <w:rPr>
                <w:sz w:val="23"/>
                <w:szCs w:val="23"/>
              </w:rPr>
              <w:t xml:space="preserve">Медицинский работник </w:t>
            </w:r>
          </w:p>
          <w:p w:rsidR="00BB5A0C" w:rsidRDefault="00BB5A0C" w:rsidP="006E1D6D">
            <w:pPr>
              <w:tabs>
                <w:tab w:val="left" w:pos="0"/>
              </w:tabs>
              <w:spacing w:after="0" w:line="240" w:lineRule="auto"/>
              <w:jc w:val="both"/>
              <w:rPr>
                <w:rFonts w:ascii="Times New Roman" w:hAnsi="Times New Roman" w:cs="Times New Roman"/>
                <w:sz w:val="24"/>
                <w:szCs w:val="24"/>
              </w:rPr>
            </w:pPr>
          </w:p>
        </w:tc>
        <w:tc>
          <w:tcPr>
            <w:tcW w:w="6911" w:type="dxa"/>
          </w:tcPr>
          <w:p w:rsidR="00BB5A0C" w:rsidRDefault="00BB5A0C" w:rsidP="00BB5A0C">
            <w:pPr>
              <w:pStyle w:val="Default"/>
              <w:jc w:val="both"/>
              <w:rPr>
                <w:sz w:val="23"/>
                <w:szCs w:val="23"/>
              </w:rPr>
            </w:pPr>
            <w:r>
              <w:rPr>
                <w:sz w:val="23"/>
                <w:szCs w:val="23"/>
              </w:rPr>
              <w:t>- изучает медицинскую документацию обучающихся, историю развития ребенка;</w:t>
            </w:r>
          </w:p>
          <w:p w:rsidR="00BB5A0C" w:rsidRDefault="00BB5A0C" w:rsidP="00BB5A0C">
            <w:pPr>
              <w:pStyle w:val="Default"/>
              <w:jc w:val="both"/>
              <w:rPr>
                <w:sz w:val="23"/>
                <w:szCs w:val="23"/>
              </w:rPr>
            </w:pPr>
            <w:r>
              <w:rPr>
                <w:sz w:val="20"/>
                <w:szCs w:val="20"/>
              </w:rPr>
              <w:t xml:space="preserve">- </w:t>
            </w:r>
            <w:r>
              <w:rPr>
                <w:sz w:val="23"/>
                <w:szCs w:val="23"/>
              </w:rPr>
              <w:t>выявляет уровень физического и психического здоровья обучающихся;</w:t>
            </w:r>
          </w:p>
          <w:p w:rsidR="00BB5A0C" w:rsidRDefault="00BB5A0C" w:rsidP="00BB5A0C">
            <w:pPr>
              <w:pStyle w:val="Default"/>
              <w:jc w:val="both"/>
              <w:rPr>
                <w:sz w:val="23"/>
                <w:szCs w:val="23"/>
              </w:rPr>
            </w:pPr>
            <w:r>
              <w:rPr>
                <w:sz w:val="20"/>
                <w:szCs w:val="20"/>
              </w:rPr>
              <w:t xml:space="preserve">- </w:t>
            </w:r>
            <w:r>
              <w:rPr>
                <w:sz w:val="23"/>
                <w:szCs w:val="23"/>
              </w:rPr>
              <w:t>взаимодействует с лечебными учреждениями;</w:t>
            </w:r>
          </w:p>
          <w:p w:rsidR="00BB5A0C" w:rsidRDefault="00BB5A0C" w:rsidP="00BB5A0C">
            <w:pPr>
              <w:pStyle w:val="Default"/>
              <w:jc w:val="both"/>
              <w:rPr>
                <w:sz w:val="23"/>
                <w:szCs w:val="23"/>
              </w:rPr>
            </w:pPr>
            <w:r>
              <w:rPr>
                <w:sz w:val="20"/>
                <w:szCs w:val="20"/>
              </w:rPr>
              <w:t xml:space="preserve">- </w:t>
            </w:r>
            <w:r>
              <w:rPr>
                <w:sz w:val="23"/>
                <w:szCs w:val="23"/>
              </w:rPr>
              <w:t xml:space="preserve">участвует в заседаниях </w:t>
            </w:r>
            <w:proofErr w:type="spellStart"/>
            <w:r>
              <w:rPr>
                <w:sz w:val="23"/>
                <w:szCs w:val="23"/>
              </w:rPr>
              <w:t>ПМПк</w:t>
            </w:r>
            <w:proofErr w:type="spellEnd"/>
            <w:r>
              <w:rPr>
                <w:sz w:val="23"/>
                <w:szCs w:val="23"/>
              </w:rPr>
              <w:t>;</w:t>
            </w:r>
          </w:p>
          <w:p w:rsidR="00BB5A0C" w:rsidRDefault="00BB5A0C" w:rsidP="00BB5A0C">
            <w:pPr>
              <w:pStyle w:val="Default"/>
              <w:jc w:val="both"/>
              <w:rPr>
                <w:sz w:val="23"/>
                <w:szCs w:val="23"/>
              </w:rPr>
            </w:pPr>
            <w:r>
              <w:rPr>
                <w:sz w:val="20"/>
                <w:szCs w:val="20"/>
              </w:rPr>
              <w:t xml:space="preserve">- </w:t>
            </w:r>
            <w:r>
              <w:rPr>
                <w:sz w:val="23"/>
                <w:szCs w:val="23"/>
              </w:rPr>
              <w:t>консультирует родителей по вопросам профилактики заболеваний;</w:t>
            </w:r>
          </w:p>
          <w:p w:rsidR="00BB5A0C" w:rsidRDefault="00BB5A0C" w:rsidP="00BB5A0C">
            <w:pPr>
              <w:pStyle w:val="Default"/>
              <w:jc w:val="both"/>
            </w:pPr>
            <w:r>
              <w:rPr>
                <w:sz w:val="20"/>
                <w:szCs w:val="20"/>
              </w:rPr>
              <w:t xml:space="preserve">- </w:t>
            </w:r>
            <w:r>
              <w:rPr>
                <w:sz w:val="23"/>
                <w:szCs w:val="23"/>
              </w:rPr>
              <w:t>консультирует педагогов по вопросам организации режимных моментов с учетом индивидуальных особенностей обучающихся</w:t>
            </w:r>
          </w:p>
        </w:tc>
      </w:tr>
    </w:tbl>
    <w:p w:rsidR="00464BEE" w:rsidRPr="00464BEE" w:rsidRDefault="00464BEE" w:rsidP="00464BEE">
      <w:pPr>
        <w:tabs>
          <w:tab w:val="left" w:pos="0"/>
        </w:tabs>
        <w:spacing w:after="0" w:line="240" w:lineRule="auto"/>
        <w:ind w:firstLine="709"/>
        <w:jc w:val="both"/>
        <w:rPr>
          <w:rFonts w:ascii="Times New Roman" w:hAnsi="Times New Roman" w:cs="Times New Roman"/>
          <w:sz w:val="28"/>
          <w:szCs w:val="28"/>
        </w:rPr>
      </w:pPr>
      <w:r w:rsidRPr="00464BEE">
        <w:rPr>
          <w:rFonts w:ascii="Times New Roman" w:hAnsi="Times New Roman" w:cs="Times New Roman"/>
          <w:sz w:val="28"/>
          <w:szCs w:val="28"/>
        </w:rPr>
        <w:t>Основными механизмами реализации программы коррекционной работы являются оптимально выстроенное взаимодействие специали</w:t>
      </w:r>
      <w:r>
        <w:rPr>
          <w:rFonts w:ascii="Times New Roman" w:hAnsi="Times New Roman" w:cs="Times New Roman"/>
          <w:sz w:val="28"/>
          <w:szCs w:val="28"/>
        </w:rPr>
        <w:t>стов МОУ СОШ №2</w:t>
      </w:r>
      <w:r w:rsidRPr="00464BEE">
        <w:rPr>
          <w:rFonts w:ascii="Times New Roman" w:hAnsi="Times New Roman" w:cs="Times New Roman"/>
          <w:sz w:val="28"/>
          <w:szCs w:val="28"/>
        </w:rPr>
        <w:t>,</w:t>
      </w:r>
      <w:r>
        <w:rPr>
          <w:rFonts w:ascii="Times New Roman" w:hAnsi="Times New Roman" w:cs="Times New Roman"/>
          <w:sz w:val="28"/>
          <w:szCs w:val="28"/>
        </w:rPr>
        <w:t xml:space="preserve"> </w:t>
      </w:r>
      <w:r w:rsidRPr="00464BEE">
        <w:rPr>
          <w:rFonts w:ascii="Times New Roman" w:hAnsi="Times New Roman" w:cs="Times New Roman"/>
          <w:sz w:val="28"/>
          <w:szCs w:val="28"/>
        </w:rPr>
        <w:t>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464BEE" w:rsidRPr="00464BEE" w:rsidRDefault="00464BEE" w:rsidP="00464BEE">
      <w:pPr>
        <w:tabs>
          <w:tab w:val="left" w:pos="0"/>
        </w:tabs>
        <w:spacing w:after="0" w:line="240" w:lineRule="auto"/>
        <w:ind w:firstLine="709"/>
        <w:jc w:val="both"/>
        <w:rPr>
          <w:rFonts w:ascii="Times New Roman" w:hAnsi="Times New Roman" w:cs="Times New Roman"/>
          <w:sz w:val="28"/>
          <w:szCs w:val="28"/>
        </w:rPr>
      </w:pPr>
      <w:r w:rsidRPr="00464BEE">
        <w:rPr>
          <w:rFonts w:ascii="Times New Roman" w:hAnsi="Times New Roman" w:cs="Times New Roman"/>
          <w:sz w:val="28"/>
          <w:szCs w:val="28"/>
        </w:rPr>
        <w:t>Взаимодейс</w:t>
      </w:r>
      <w:r>
        <w:rPr>
          <w:rFonts w:ascii="Times New Roman" w:hAnsi="Times New Roman" w:cs="Times New Roman"/>
          <w:sz w:val="28"/>
          <w:szCs w:val="28"/>
        </w:rPr>
        <w:t xml:space="preserve">твие специалистов МОУ СОШ №2 </w:t>
      </w:r>
      <w:r w:rsidRPr="00464BEE">
        <w:rPr>
          <w:rFonts w:ascii="Times New Roman" w:hAnsi="Times New Roman" w:cs="Times New Roman"/>
          <w:sz w:val="28"/>
          <w:szCs w:val="28"/>
        </w:rPr>
        <w:t>предусматривает:</w:t>
      </w:r>
    </w:p>
    <w:p w:rsidR="00464BEE" w:rsidRPr="00464BEE" w:rsidRDefault="00464BEE" w:rsidP="00464BEE">
      <w:pPr>
        <w:tabs>
          <w:tab w:val="left" w:pos="0"/>
        </w:tabs>
        <w:spacing w:after="0" w:line="240" w:lineRule="auto"/>
        <w:ind w:firstLine="709"/>
        <w:jc w:val="both"/>
        <w:rPr>
          <w:rFonts w:ascii="Times New Roman" w:hAnsi="Times New Roman" w:cs="Times New Roman"/>
          <w:sz w:val="28"/>
          <w:szCs w:val="28"/>
        </w:rPr>
      </w:pPr>
      <w:r w:rsidRPr="00464BEE">
        <w:rPr>
          <w:rFonts w:ascii="Times New Roman" w:hAnsi="Times New Roman" w:cs="Times New Roman"/>
          <w:sz w:val="28"/>
          <w:szCs w:val="28"/>
        </w:rPr>
        <w:t>-</w:t>
      </w:r>
      <w:proofErr w:type="spellStart"/>
      <w:r w:rsidRPr="00464BEE">
        <w:rPr>
          <w:rFonts w:ascii="Times New Roman" w:hAnsi="Times New Roman" w:cs="Times New Roman"/>
          <w:sz w:val="28"/>
          <w:szCs w:val="28"/>
        </w:rPr>
        <w:t>многоаспектный</w:t>
      </w:r>
      <w:proofErr w:type="spellEnd"/>
      <w:r w:rsidRPr="00464BEE">
        <w:rPr>
          <w:rFonts w:ascii="Times New Roman" w:hAnsi="Times New Roman" w:cs="Times New Roman"/>
          <w:sz w:val="28"/>
          <w:szCs w:val="28"/>
        </w:rPr>
        <w:t xml:space="preserve"> анализ психофизического развития обучающего с ЗПР;</w:t>
      </w:r>
    </w:p>
    <w:p w:rsidR="00464BEE" w:rsidRPr="00464BEE" w:rsidRDefault="00464BEE" w:rsidP="00464BEE">
      <w:pPr>
        <w:tabs>
          <w:tab w:val="left" w:pos="0"/>
        </w:tabs>
        <w:spacing w:after="0" w:line="240" w:lineRule="auto"/>
        <w:ind w:firstLine="709"/>
        <w:jc w:val="both"/>
        <w:rPr>
          <w:rFonts w:ascii="Times New Roman" w:hAnsi="Times New Roman" w:cs="Times New Roman"/>
          <w:sz w:val="28"/>
          <w:szCs w:val="28"/>
        </w:rPr>
      </w:pPr>
      <w:r w:rsidRPr="00464BEE">
        <w:rPr>
          <w:rFonts w:ascii="Times New Roman" w:hAnsi="Times New Roman" w:cs="Times New Roman"/>
          <w:sz w:val="28"/>
          <w:szCs w:val="28"/>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A669CB" w:rsidRDefault="00464BEE" w:rsidP="00AC4AE8">
      <w:pPr>
        <w:tabs>
          <w:tab w:val="left" w:pos="0"/>
        </w:tabs>
        <w:spacing w:after="0" w:line="240" w:lineRule="auto"/>
        <w:ind w:firstLine="709"/>
        <w:jc w:val="both"/>
        <w:rPr>
          <w:rFonts w:ascii="Times New Roman" w:hAnsi="Times New Roman" w:cs="Times New Roman"/>
          <w:b/>
          <w:bCs/>
          <w:i/>
          <w:iCs/>
          <w:sz w:val="28"/>
          <w:szCs w:val="28"/>
        </w:rPr>
      </w:pPr>
      <w:r w:rsidRPr="00464BEE">
        <w:rPr>
          <w:rFonts w:ascii="Times New Roman" w:hAnsi="Times New Roman" w:cs="Times New Roman"/>
          <w:b/>
          <w:bCs/>
          <w:i/>
          <w:iCs/>
          <w:sz w:val="28"/>
          <w:szCs w:val="28"/>
        </w:rPr>
        <w:t>Взаимодействие специалистов М</w:t>
      </w:r>
      <w:r>
        <w:rPr>
          <w:rFonts w:ascii="Times New Roman" w:hAnsi="Times New Roman" w:cs="Times New Roman"/>
          <w:b/>
          <w:bCs/>
          <w:i/>
          <w:iCs/>
          <w:sz w:val="28"/>
          <w:szCs w:val="28"/>
        </w:rPr>
        <w:t>ОУ СОШ №2</w:t>
      </w:r>
      <w:r w:rsidRPr="00464BEE">
        <w:rPr>
          <w:rFonts w:ascii="Times New Roman" w:hAnsi="Times New Roman" w:cs="Times New Roman"/>
          <w:b/>
          <w:bCs/>
          <w:i/>
          <w:iCs/>
          <w:sz w:val="28"/>
          <w:szCs w:val="28"/>
        </w:rPr>
        <w:t>:</w:t>
      </w:r>
    </w:p>
    <w:tbl>
      <w:tblPr>
        <w:tblStyle w:val="aff8"/>
        <w:tblW w:w="0" w:type="auto"/>
        <w:tblLook w:val="04A0"/>
      </w:tblPr>
      <w:tblGrid>
        <w:gridCol w:w="2866"/>
        <w:gridCol w:w="2048"/>
        <w:gridCol w:w="2327"/>
        <w:gridCol w:w="2661"/>
      </w:tblGrid>
      <w:tr w:rsidR="00F80FAE" w:rsidRPr="00F80FAE" w:rsidTr="00F80FAE">
        <w:tc>
          <w:tcPr>
            <w:tcW w:w="2793" w:type="dxa"/>
          </w:tcPr>
          <w:tbl>
            <w:tblPr>
              <w:tblW w:w="0" w:type="auto"/>
              <w:tblBorders>
                <w:top w:val="nil"/>
                <w:left w:val="nil"/>
                <w:bottom w:val="nil"/>
                <w:right w:val="nil"/>
              </w:tblBorders>
              <w:tblLook w:val="0000"/>
            </w:tblPr>
            <w:tblGrid>
              <w:gridCol w:w="1607"/>
              <w:gridCol w:w="222"/>
            </w:tblGrid>
            <w:tr w:rsidR="00AC4AE8" w:rsidRPr="00F80FAE">
              <w:trPr>
                <w:trHeight w:val="247"/>
              </w:trPr>
              <w:tc>
                <w:tcPr>
                  <w:tcW w:w="0" w:type="auto"/>
                </w:tcPr>
                <w:p w:rsidR="00AC4AE8" w:rsidRPr="00F80FAE" w:rsidRDefault="00AC4AE8">
                  <w:pPr>
                    <w:pStyle w:val="Default"/>
                  </w:pPr>
                  <w:r w:rsidRPr="00F80FAE">
                    <w:t>Мероприятия</w:t>
                  </w:r>
                </w:p>
              </w:tc>
              <w:tc>
                <w:tcPr>
                  <w:tcW w:w="0" w:type="auto"/>
                </w:tcPr>
                <w:p w:rsidR="00AC4AE8" w:rsidRPr="00F80FAE" w:rsidRDefault="00AC4AE8">
                  <w:pPr>
                    <w:pStyle w:val="Default"/>
                  </w:pPr>
                </w:p>
              </w:tc>
            </w:tr>
          </w:tbl>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p>
        </w:tc>
        <w:tc>
          <w:tcPr>
            <w:tcW w:w="2052" w:type="dxa"/>
          </w:tcPr>
          <w:tbl>
            <w:tblPr>
              <w:tblW w:w="0" w:type="auto"/>
              <w:tblBorders>
                <w:top w:val="nil"/>
                <w:left w:val="nil"/>
                <w:bottom w:val="nil"/>
                <w:right w:val="nil"/>
              </w:tblBorders>
              <w:tblLook w:val="0000"/>
            </w:tblPr>
            <w:tblGrid>
              <w:gridCol w:w="1596"/>
              <w:gridCol w:w="222"/>
            </w:tblGrid>
            <w:tr w:rsidR="00AC4AE8" w:rsidRPr="00F80FAE" w:rsidTr="00F80FAE">
              <w:trPr>
                <w:trHeight w:val="247"/>
              </w:trPr>
              <w:tc>
                <w:tcPr>
                  <w:tcW w:w="0" w:type="auto"/>
                </w:tcPr>
                <w:p w:rsidR="00AC4AE8" w:rsidRPr="00F80FAE" w:rsidRDefault="00AC4AE8" w:rsidP="00F80FAE">
                  <w:pPr>
                    <w:pStyle w:val="Default"/>
                  </w:pPr>
                  <w:r w:rsidRPr="00F80FAE">
                    <w:t>Специалисты</w:t>
                  </w:r>
                </w:p>
              </w:tc>
              <w:tc>
                <w:tcPr>
                  <w:tcW w:w="0" w:type="auto"/>
                </w:tcPr>
                <w:p w:rsidR="00AC4AE8" w:rsidRPr="00F80FAE" w:rsidRDefault="00AC4AE8" w:rsidP="00F80FAE">
                  <w:pPr>
                    <w:pStyle w:val="Default"/>
                  </w:pPr>
                </w:p>
              </w:tc>
            </w:tr>
          </w:tbl>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p>
        </w:tc>
        <w:tc>
          <w:tcPr>
            <w:tcW w:w="2325" w:type="dxa"/>
          </w:tcPr>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r w:rsidRPr="00F80FAE">
              <w:rPr>
                <w:rFonts w:ascii="Times New Roman" w:hAnsi="Times New Roman" w:cs="Times New Roman"/>
                <w:sz w:val="24"/>
                <w:szCs w:val="24"/>
              </w:rPr>
              <w:t>Форма работы</w:t>
            </w:r>
          </w:p>
        </w:tc>
        <w:tc>
          <w:tcPr>
            <w:tcW w:w="2684" w:type="dxa"/>
          </w:tcPr>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r w:rsidRPr="00F80FAE">
              <w:rPr>
                <w:rFonts w:ascii="Times New Roman" w:hAnsi="Times New Roman" w:cs="Times New Roman"/>
                <w:sz w:val="24"/>
                <w:szCs w:val="24"/>
              </w:rPr>
              <w:t>Планируемый           результат</w:t>
            </w:r>
          </w:p>
        </w:tc>
      </w:tr>
      <w:tr w:rsidR="00AC4AE8" w:rsidRPr="00F80FAE" w:rsidTr="00F80FAE">
        <w:tc>
          <w:tcPr>
            <w:tcW w:w="9854" w:type="dxa"/>
            <w:gridSpan w:val="4"/>
          </w:tcPr>
          <w:p w:rsidR="00AC4AE8" w:rsidRPr="00F80FAE" w:rsidRDefault="00AC4AE8" w:rsidP="00AC4AE8">
            <w:pPr>
              <w:pStyle w:val="Default"/>
              <w:jc w:val="center"/>
              <w:rPr>
                <w:bCs/>
                <w:iCs/>
              </w:rPr>
            </w:pPr>
            <w:r w:rsidRPr="00F80FAE">
              <w:t>Диагностическая работа</w:t>
            </w:r>
          </w:p>
        </w:tc>
      </w:tr>
      <w:tr w:rsidR="00F80FAE" w:rsidRPr="00F80FAE" w:rsidTr="00F80FAE">
        <w:tc>
          <w:tcPr>
            <w:tcW w:w="2793" w:type="dxa"/>
          </w:tcPr>
          <w:p w:rsidR="00AC4AE8" w:rsidRPr="00F80FAE" w:rsidRDefault="00AC4AE8" w:rsidP="00AC4AE8">
            <w:pPr>
              <w:pStyle w:val="Default"/>
              <w:jc w:val="both"/>
            </w:pPr>
            <w:r w:rsidRPr="00F80FAE">
              <w:lastRenderedPageBreak/>
              <w:t xml:space="preserve">Входящая </w:t>
            </w:r>
            <w:proofErr w:type="spellStart"/>
            <w:r w:rsidRPr="00F80FAE">
              <w:t>психолого-медико-педагогическая</w:t>
            </w:r>
            <w:proofErr w:type="spellEnd"/>
            <w:r w:rsidRPr="00F80FAE">
              <w:t xml:space="preserve"> диагностика</w:t>
            </w:r>
          </w:p>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p>
        </w:tc>
        <w:tc>
          <w:tcPr>
            <w:tcW w:w="2052" w:type="dxa"/>
          </w:tcPr>
          <w:p w:rsidR="00AC4AE8" w:rsidRPr="00F80FAE" w:rsidRDefault="00AC4AE8" w:rsidP="00AC4AE8">
            <w:pPr>
              <w:pStyle w:val="Default"/>
              <w:jc w:val="both"/>
            </w:pPr>
            <w:r w:rsidRPr="00F80FAE">
              <w:t xml:space="preserve">- председатель </w:t>
            </w:r>
            <w:proofErr w:type="spellStart"/>
            <w:r w:rsidRPr="00F80FAE">
              <w:t>ПМПк</w:t>
            </w:r>
            <w:proofErr w:type="spellEnd"/>
          </w:p>
          <w:p w:rsidR="00AC4AE8" w:rsidRPr="00F80FAE" w:rsidRDefault="00AC4AE8" w:rsidP="00AC4AE8">
            <w:pPr>
              <w:pStyle w:val="Default"/>
              <w:jc w:val="both"/>
            </w:pPr>
            <w:r w:rsidRPr="00F80FAE">
              <w:t>-учитель</w:t>
            </w:r>
          </w:p>
          <w:p w:rsidR="00AC4AE8" w:rsidRPr="00F80FAE" w:rsidRDefault="00AC4AE8" w:rsidP="00AC4AE8">
            <w:pPr>
              <w:pStyle w:val="Default"/>
              <w:jc w:val="both"/>
            </w:pPr>
            <w:r w:rsidRPr="00F80FAE">
              <w:t>-педагог-психолог</w:t>
            </w:r>
          </w:p>
          <w:p w:rsidR="00F80FAE" w:rsidRPr="00F80FAE" w:rsidRDefault="00F80FAE" w:rsidP="00AC4AE8">
            <w:pPr>
              <w:pStyle w:val="Default"/>
              <w:jc w:val="both"/>
            </w:pPr>
            <w:r w:rsidRPr="00F80FAE">
              <w:t>- учитель-логопед</w:t>
            </w:r>
          </w:p>
          <w:p w:rsidR="00AC4AE8" w:rsidRPr="00F80FAE" w:rsidRDefault="00AC4AE8" w:rsidP="00AC4AE8">
            <w:pPr>
              <w:pStyle w:val="Default"/>
              <w:jc w:val="both"/>
            </w:pPr>
            <w:r w:rsidRPr="00F80FAE">
              <w:t>-</w:t>
            </w:r>
            <w:r w:rsidR="00F1696B">
              <w:t>школьный фельдшер</w:t>
            </w:r>
          </w:p>
          <w:p w:rsidR="00AC4AE8" w:rsidRPr="00F80FAE" w:rsidRDefault="00F1696B" w:rsidP="00AC4AE8">
            <w:pPr>
              <w:tabs>
                <w:tab w:val="left" w:pos="0"/>
              </w:tabs>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-социальный</w:t>
            </w:r>
            <w:r w:rsidR="00AC4AE8" w:rsidRPr="00F80FAE">
              <w:rPr>
                <w:rFonts w:ascii="Times New Roman" w:hAnsi="Times New Roman" w:cs="Times New Roman"/>
                <w:sz w:val="24"/>
                <w:szCs w:val="24"/>
              </w:rPr>
              <w:t xml:space="preserve"> педагог</w:t>
            </w:r>
          </w:p>
        </w:tc>
        <w:tc>
          <w:tcPr>
            <w:tcW w:w="2325" w:type="dxa"/>
          </w:tcPr>
          <w:p w:rsidR="00AC4AE8" w:rsidRPr="00F80FAE" w:rsidRDefault="00AC4AE8" w:rsidP="00AC4AE8">
            <w:pPr>
              <w:pStyle w:val="Default"/>
              <w:jc w:val="both"/>
            </w:pPr>
            <w:r w:rsidRPr="00F80FAE">
              <w:t>Анализ документов ОПМПК и медицинских карт;</w:t>
            </w:r>
          </w:p>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r w:rsidRPr="00F80FAE">
              <w:rPr>
                <w:rFonts w:ascii="Times New Roman" w:hAnsi="Times New Roman" w:cs="Times New Roman"/>
                <w:sz w:val="24"/>
                <w:szCs w:val="24"/>
              </w:rPr>
              <w:t>Проведение  входных диагностик.</w:t>
            </w:r>
          </w:p>
        </w:tc>
        <w:tc>
          <w:tcPr>
            <w:tcW w:w="2684" w:type="dxa"/>
          </w:tcPr>
          <w:p w:rsidR="00F1696B" w:rsidRDefault="00AC4AE8" w:rsidP="00AC4AE8">
            <w:pPr>
              <w:pStyle w:val="Default"/>
              <w:jc w:val="both"/>
            </w:pPr>
            <w:r w:rsidRPr="00F80FAE">
              <w:t>Выявление причин и характера затруднений</w:t>
            </w:r>
            <w:r w:rsidR="00F1696B">
              <w:t xml:space="preserve"> </w:t>
            </w:r>
            <w:r w:rsidRPr="00F80FAE">
              <w:t xml:space="preserve">в освоении </w:t>
            </w:r>
            <w:r w:rsidR="00F1696B">
              <w:t>об</w:t>
            </w:r>
            <w:r w:rsidRPr="00F80FAE">
              <w:t>уча</w:t>
            </w:r>
            <w:r w:rsidR="00F1696B">
              <w:t>ю</w:t>
            </w:r>
            <w:r w:rsidRPr="00F80FAE">
              <w:t>щимися АООП НОО для детей с</w:t>
            </w:r>
            <w:r w:rsidR="00F1696B">
              <w:t xml:space="preserve"> </w:t>
            </w:r>
            <w:r w:rsidRPr="00F80FAE">
              <w:t>ОВЗ</w:t>
            </w:r>
            <w:r w:rsidR="00F1696B">
              <w:t xml:space="preserve"> (ЗПР). </w:t>
            </w:r>
          </w:p>
          <w:p w:rsidR="00AC4AE8" w:rsidRPr="00F80FAE" w:rsidRDefault="00F1696B" w:rsidP="00AC4AE8">
            <w:pPr>
              <w:pStyle w:val="Default"/>
              <w:jc w:val="both"/>
              <w:rPr>
                <w:bCs/>
                <w:iCs/>
              </w:rPr>
            </w:pPr>
            <w:r>
              <w:t>Комплектование</w:t>
            </w:r>
            <w:r w:rsidR="00AC4AE8" w:rsidRPr="00F80FAE">
              <w:t xml:space="preserve"> групп. Планирование коррекционной работы.</w:t>
            </w:r>
          </w:p>
        </w:tc>
      </w:tr>
      <w:tr w:rsidR="00AC4AE8" w:rsidRPr="00F80FAE" w:rsidTr="00F80FAE">
        <w:tc>
          <w:tcPr>
            <w:tcW w:w="9854" w:type="dxa"/>
            <w:gridSpan w:val="4"/>
          </w:tcPr>
          <w:p w:rsidR="00AC4AE8" w:rsidRPr="00F80FAE" w:rsidRDefault="00AC4AE8" w:rsidP="00AC4AE8">
            <w:pPr>
              <w:pStyle w:val="Default"/>
              <w:jc w:val="center"/>
              <w:rPr>
                <w:bCs/>
                <w:iCs/>
              </w:rPr>
            </w:pPr>
            <w:r w:rsidRPr="00F80FAE">
              <w:t>Коррекционно-развивающая деятельность</w:t>
            </w:r>
          </w:p>
        </w:tc>
      </w:tr>
      <w:tr w:rsidR="00AC4AE8" w:rsidRPr="00F80FAE" w:rsidTr="00F80FAE">
        <w:tc>
          <w:tcPr>
            <w:tcW w:w="2793" w:type="dxa"/>
          </w:tcPr>
          <w:p w:rsidR="00AC4AE8" w:rsidRPr="00F80FAE" w:rsidRDefault="00AC4AE8" w:rsidP="00AC4AE8">
            <w:pPr>
              <w:pStyle w:val="Default"/>
              <w:jc w:val="both"/>
            </w:pPr>
            <w:r w:rsidRPr="00F80FAE">
              <w:t>Выбор оптимальных для развития ребёнка с ЗПР методик, методов и приёмов коррекционно-развивающего обучения</w:t>
            </w:r>
          </w:p>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p>
        </w:tc>
        <w:tc>
          <w:tcPr>
            <w:tcW w:w="2052" w:type="dxa"/>
          </w:tcPr>
          <w:p w:rsidR="00AC4AE8" w:rsidRPr="00F80FAE" w:rsidRDefault="00AC4AE8" w:rsidP="00AC4AE8">
            <w:pPr>
              <w:pStyle w:val="Default"/>
              <w:jc w:val="both"/>
            </w:pPr>
            <w:r w:rsidRPr="00F80FAE">
              <w:t xml:space="preserve">-председатель </w:t>
            </w:r>
            <w:proofErr w:type="spellStart"/>
            <w:r w:rsidRPr="00F80FAE">
              <w:t>ПМПк</w:t>
            </w:r>
            <w:proofErr w:type="spellEnd"/>
          </w:p>
          <w:p w:rsidR="00AC4AE8" w:rsidRPr="00F80FAE" w:rsidRDefault="00AC4AE8" w:rsidP="00AC4AE8">
            <w:pPr>
              <w:pStyle w:val="Default"/>
              <w:jc w:val="both"/>
            </w:pPr>
            <w:r w:rsidRPr="00F80FAE">
              <w:t>-учитель</w:t>
            </w:r>
          </w:p>
          <w:p w:rsidR="00AC4AE8" w:rsidRPr="00F80FAE" w:rsidRDefault="00AC4AE8" w:rsidP="00AC4AE8">
            <w:pPr>
              <w:pStyle w:val="Default"/>
              <w:jc w:val="both"/>
            </w:pPr>
            <w:r w:rsidRPr="00F80FAE">
              <w:t>-педагог-психолог</w:t>
            </w:r>
          </w:p>
          <w:p w:rsidR="00F80FAE" w:rsidRPr="00F80FAE" w:rsidRDefault="00F80FAE" w:rsidP="00F80FAE">
            <w:pPr>
              <w:pStyle w:val="Default"/>
              <w:jc w:val="both"/>
            </w:pPr>
            <w:r w:rsidRPr="00F80FAE">
              <w:t>-учитель-логопед</w:t>
            </w:r>
          </w:p>
          <w:p w:rsidR="00AC4AE8" w:rsidRPr="00F80FAE" w:rsidRDefault="00AC4AE8" w:rsidP="00AC4AE8">
            <w:pPr>
              <w:pStyle w:val="Default"/>
              <w:jc w:val="both"/>
            </w:pPr>
            <w:r w:rsidRPr="00F80FAE">
              <w:t>-учитель ритмики</w:t>
            </w:r>
          </w:p>
          <w:p w:rsidR="00AC4AE8" w:rsidRPr="00F80FAE" w:rsidRDefault="00F1696B" w:rsidP="00AC4AE8">
            <w:pPr>
              <w:tabs>
                <w:tab w:val="left" w:pos="0"/>
              </w:tabs>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-социальный</w:t>
            </w:r>
            <w:r w:rsidR="00AC4AE8" w:rsidRPr="00F80FAE">
              <w:rPr>
                <w:rFonts w:ascii="Times New Roman" w:hAnsi="Times New Roman" w:cs="Times New Roman"/>
                <w:sz w:val="24"/>
                <w:szCs w:val="24"/>
              </w:rPr>
              <w:t xml:space="preserve"> педагог</w:t>
            </w:r>
          </w:p>
        </w:tc>
        <w:tc>
          <w:tcPr>
            <w:tcW w:w="2325" w:type="dxa"/>
          </w:tcPr>
          <w:p w:rsidR="00AC4AE8" w:rsidRPr="00F80FAE" w:rsidRDefault="00AC4AE8" w:rsidP="00AC4AE8">
            <w:pPr>
              <w:pStyle w:val="Default"/>
              <w:jc w:val="both"/>
            </w:pPr>
            <w:r w:rsidRPr="00F80FAE">
              <w:t xml:space="preserve">Приказы, протоколы </w:t>
            </w:r>
            <w:proofErr w:type="spellStart"/>
            <w:r w:rsidRPr="00F80FAE">
              <w:t>ПМПк</w:t>
            </w:r>
            <w:proofErr w:type="spellEnd"/>
            <w:r w:rsidRPr="00F80FAE">
              <w:t>, рабочие программы, планы коррекционных занятий</w:t>
            </w:r>
          </w:p>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p>
        </w:tc>
        <w:tc>
          <w:tcPr>
            <w:tcW w:w="2684" w:type="dxa"/>
          </w:tcPr>
          <w:p w:rsidR="00AC4AE8" w:rsidRPr="00CC52B4" w:rsidRDefault="00AC4AE8" w:rsidP="00AC4AE8">
            <w:pPr>
              <w:pStyle w:val="Default"/>
              <w:jc w:val="both"/>
              <w:rPr>
                <w:bCs/>
                <w:iCs/>
                <w:color w:val="auto"/>
              </w:rPr>
            </w:pPr>
            <w:r w:rsidRPr="00CC52B4">
              <w:rPr>
                <w:color w:val="auto"/>
              </w:rPr>
              <w:t xml:space="preserve">Фиксирование запланированных и проведенных мероприятий коррекционно-развивающей работы в индивидуальной папке сопровождения обучающего с ЗПР. Организация системы комплексного </w:t>
            </w:r>
            <w:proofErr w:type="spellStart"/>
            <w:r w:rsidRPr="00CC52B4">
              <w:rPr>
                <w:color w:val="auto"/>
              </w:rPr>
              <w:t>психолого-медико-педагогического</w:t>
            </w:r>
            <w:proofErr w:type="spellEnd"/>
            <w:r w:rsidRPr="00CC52B4">
              <w:rPr>
                <w:color w:val="auto"/>
              </w:rPr>
              <w:t xml:space="preserve"> сопровождения </w:t>
            </w:r>
            <w:r w:rsidR="00F1696B" w:rsidRPr="00CC52B4">
              <w:rPr>
                <w:color w:val="auto"/>
              </w:rPr>
              <w:t>об</w:t>
            </w:r>
            <w:r w:rsidRPr="00CC52B4">
              <w:rPr>
                <w:color w:val="auto"/>
              </w:rPr>
              <w:t>уча</w:t>
            </w:r>
            <w:r w:rsidR="00F1696B" w:rsidRPr="00CC52B4">
              <w:rPr>
                <w:color w:val="auto"/>
              </w:rPr>
              <w:t>ю</w:t>
            </w:r>
            <w:r w:rsidRPr="00CC52B4">
              <w:rPr>
                <w:color w:val="auto"/>
              </w:rPr>
              <w:t>щихся с ЗПР в МОУ СОШ №2</w:t>
            </w:r>
          </w:p>
        </w:tc>
      </w:tr>
      <w:tr w:rsidR="00AC4AE8" w:rsidRPr="00F80FAE" w:rsidTr="00F80FAE">
        <w:tc>
          <w:tcPr>
            <w:tcW w:w="2793" w:type="dxa"/>
          </w:tcPr>
          <w:p w:rsidR="00AC4AE8" w:rsidRPr="00F80FAE" w:rsidRDefault="00AC4AE8" w:rsidP="00AC4AE8">
            <w:pPr>
              <w:pStyle w:val="Default"/>
              <w:jc w:val="both"/>
            </w:pPr>
            <w:r w:rsidRPr="00F80FAE">
              <w:t xml:space="preserve">Организация и проведение специалистами </w:t>
            </w:r>
          </w:p>
          <w:p w:rsidR="00AC4AE8" w:rsidRPr="00F80FAE" w:rsidRDefault="00AC4AE8" w:rsidP="00F80FAE">
            <w:pPr>
              <w:pStyle w:val="Default"/>
              <w:jc w:val="both"/>
              <w:rPr>
                <w:bCs/>
                <w:iCs/>
              </w:rPr>
            </w:pPr>
            <w:r w:rsidRPr="00F80FAE">
              <w:t>групповых и индивидуальных коррекционно-развивающих занятий, направленных на преодоление пробелов в развитии и трудностей в обучении</w:t>
            </w:r>
          </w:p>
        </w:tc>
        <w:tc>
          <w:tcPr>
            <w:tcW w:w="2052" w:type="dxa"/>
          </w:tcPr>
          <w:p w:rsidR="00AC4AE8" w:rsidRPr="00F80FAE" w:rsidRDefault="00F1696B" w:rsidP="00AC4AE8">
            <w:pPr>
              <w:pStyle w:val="Default"/>
              <w:jc w:val="both"/>
            </w:pPr>
            <w:r>
              <w:t>-п</w:t>
            </w:r>
            <w:r w:rsidR="00AC4AE8" w:rsidRPr="00F80FAE">
              <w:t>едагог-психолог</w:t>
            </w:r>
          </w:p>
          <w:p w:rsidR="00AC4AE8" w:rsidRPr="00F80FAE" w:rsidRDefault="00F1696B" w:rsidP="00AC4AE8">
            <w:pPr>
              <w:pStyle w:val="Default"/>
              <w:jc w:val="both"/>
            </w:pPr>
            <w:r>
              <w:t>-у</w:t>
            </w:r>
            <w:r w:rsidR="00AC4AE8" w:rsidRPr="00F80FAE">
              <w:t>читель-логопед</w:t>
            </w:r>
          </w:p>
          <w:p w:rsidR="00AC4AE8" w:rsidRPr="00F80FAE" w:rsidRDefault="00F1696B" w:rsidP="00AC4AE8">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AC4AE8" w:rsidRPr="00F80FAE">
              <w:rPr>
                <w:rFonts w:ascii="Times New Roman" w:hAnsi="Times New Roman" w:cs="Times New Roman"/>
                <w:sz w:val="24"/>
                <w:szCs w:val="24"/>
              </w:rPr>
              <w:t>оциальный педагог</w:t>
            </w:r>
          </w:p>
          <w:p w:rsidR="00F80FAE" w:rsidRPr="00F80FAE" w:rsidRDefault="00F1696B" w:rsidP="00F80FAE">
            <w:pPr>
              <w:pStyle w:val="Default"/>
              <w:jc w:val="both"/>
            </w:pPr>
            <w:r>
              <w:t>-у</w:t>
            </w:r>
            <w:r w:rsidR="00F80FAE" w:rsidRPr="00F80FAE">
              <w:t>читель ритмики</w:t>
            </w:r>
          </w:p>
          <w:p w:rsidR="00F80FAE" w:rsidRPr="00F80FAE" w:rsidRDefault="00F80FAE" w:rsidP="00AC4AE8">
            <w:pPr>
              <w:tabs>
                <w:tab w:val="left" w:pos="0"/>
              </w:tabs>
              <w:spacing w:after="0" w:line="240" w:lineRule="auto"/>
              <w:jc w:val="both"/>
              <w:rPr>
                <w:rFonts w:ascii="Times New Roman" w:hAnsi="Times New Roman" w:cs="Times New Roman"/>
                <w:bCs/>
                <w:iCs/>
                <w:sz w:val="24"/>
                <w:szCs w:val="24"/>
              </w:rPr>
            </w:pPr>
          </w:p>
        </w:tc>
        <w:tc>
          <w:tcPr>
            <w:tcW w:w="2325" w:type="dxa"/>
          </w:tcPr>
          <w:p w:rsidR="00F80FAE" w:rsidRPr="00F80FAE" w:rsidRDefault="00F80FAE" w:rsidP="00F80FAE">
            <w:pPr>
              <w:pStyle w:val="Default"/>
              <w:jc w:val="both"/>
            </w:pPr>
            <w:r w:rsidRPr="00F80FAE">
              <w:t xml:space="preserve">Заседания </w:t>
            </w:r>
            <w:proofErr w:type="spellStart"/>
            <w:r w:rsidRPr="00F80FAE">
              <w:t>ПМПк</w:t>
            </w:r>
            <w:proofErr w:type="spellEnd"/>
            <w:r w:rsidRPr="00F80FAE">
              <w:t xml:space="preserve">; индивидуальные и групповые </w:t>
            </w:r>
          </w:p>
          <w:p w:rsidR="00F80FAE" w:rsidRPr="00F80FAE" w:rsidRDefault="00F80FAE" w:rsidP="00F80FAE">
            <w:pPr>
              <w:pStyle w:val="Default"/>
              <w:jc w:val="both"/>
            </w:pPr>
            <w:proofErr w:type="spellStart"/>
            <w:r w:rsidRPr="00F80FAE">
              <w:t>корекционно-развивающие</w:t>
            </w:r>
            <w:proofErr w:type="spellEnd"/>
            <w:r w:rsidRPr="00F80FAE">
              <w:t xml:space="preserve"> занятия</w:t>
            </w:r>
          </w:p>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p>
        </w:tc>
        <w:tc>
          <w:tcPr>
            <w:tcW w:w="2684" w:type="dxa"/>
          </w:tcPr>
          <w:p w:rsidR="00F80FAE" w:rsidRPr="00F80FAE" w:rsidRDefault="00F80FAE" w:rsidP="00F80FAE">
            <w:pPr>
              <w:pStyle w:val="Default"/>
              <w:jc w:val="both"/>
            </w:pPr>
            <w:r w:rsidRPr="00F80FAE">
              <w:t>Выпо</w:t>
            </w:r>
            <w:r w:rsidR="00F1696B">
              <w:t xml:space="preserve">лнение рекомендаций ОПМПК, </w:t>
            </w:r>
            <w:proofErr w:type="spellStart"/>
            <w:r w:rsidR="00F1696B">
              <w:t>ПМПк</w:t>
            </w:r>
            <w:proofErr w:type="spellEnd"/>
            <w:r w:rsidR="00F1696B">
              <w:t>.</w:t>
            </w:r>
          </w:p>
          <w:p w:rsidR="00F80FAE" w:rsidRPr="00F80FAE" w:rsidRDefault="00F80FAE" w:rsidP="00F80FAE">
            <w:pPr>
              <w:pStyle w:val="Default"/>
              <w:jc w:val="both"/>
            </w:pPr>
            <w:r w:rsidRPr="00F80FAE">
              <w:t>Реализация и корректировка рабочих программ, индивидуальных планов коррекционно-развивающей работы</w:t>
            </w:r>
          </w:p>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p>
        </w:tc>
      </w:tr>
      <w:tr w:rsidR="00AC4AE8" w:rsidRPr="00F80FAE" w:rsidTr="00F80FAE">
        <w:trPr>
          <w:trHeight w:val="5061"/>
        </w:trPr>
        <w:tc>
          <w:tcPr>
            <w:tcW w:w="2793" w:type="dxa"/>
          </w:tcPr>
          <w:p w:rsidR="00AC4AE8" w:rsidRPr="00F80FAE" w:rsidRDefault="00F80FAE" w:rsidP="00F80FAE">
            <w:pPr>
              <w:pStyle w:val="Default"/>
              <w:jc w:val="both"/>
            </w:pPr>
            <w:r w:rsidRPr="00F80FAE">
              <w:lastRenderedPageBreak/>
              <w:t xml:space="preserve">Системное воздействие на учебно-познавательную деятельность </w:t>
            </w:r>
            <w:r w:rsidR="00F1696B">
              <w:t>об</w:t>
            </w:r>
            <w:r w:rsidRPr="00F80FAE">
              <w:t>уча</w:t>
            </w:r>
            <w:r w:rsidR="00F1696B">
              <w:t>ю</w:t>
            </w:r>
            <w:r w:rsidRPr="00F80FAE">
              <w:t>щихся с ЗПР в ходе образовательного процесса</w:t>
            </w:r>
          </w:p>
        </w:tc>
        <w:tc>
          <w:tcPr>
            <w:tcW w:w="2052" w:type="dxa"/>
          </w:tcPr>
          <w:p w:rsidR="00F80FAE" w:rsidRPr="00F80FAE" w:rsidRDefault="00F1696B" w:rsidP="00F80FAE">
            <w:pPr>
              <w:pStyle w:val="Default"/>
              <w:jc w:val="both"/>
            </w:pPr>
            <w:r>
              <w:t>-п</w:t>
            </w:r>
            <w:r w:rsidR="00F80FAE" w:rsidRPr="00F80FAE">
              <w:t xml:space="preserve">редседатель </w:t>
            </w:r>
            <w:proofErr w:type="spellStart"/>
            <w:r w:rsidR="00F80FAE" w:rsidRPr="00F80FAE">
              <w:t>ПМПк</w:t>
            </w:r>
            <w:proofErr w:type="spellEnd"/>
          </w:p>
          <w:p w:rsidR="00F80FAE" w:rsidRPr="00F80FAE" w:rsidRDefault="00F1696B" w:rsidP="00F80FAE">
            <w:pPr>
              <w:pStyle w:val="Default"/>
              <w:jc w:val="both"/>
            </w:pPr>
            <w:r>
              <w:t>-п</w:t>
            </w:r>
            <w:r w:rsidR="00F80FAE" w:rsidRPr="00F80FAE">
              <w:t>едагог-психолог</w:t>
            </w:r>
          </w:p>
          <w:p w:rsidR="00F80FAE" w:rsidRPr="00F80FAE" w:rsidRDefault="00F1696B" w:rsidP="00F80FAE">
            <w:pPr>
              <w:pStyle w:val="Default"/>
              <w:jc w:val="both"/>
            </w:pPr>
            <w:r>
              <w:t>-у</w:t>
            </w:r>
            <w:r w:rsidR="00F80FAE" w:rsidRPr="00F80FAE">
              <w:t>читель-логопед</w:t>
            </w:r>
          </w:p>
          <w:p w:rsidR="00F80FAE" w:rsidRPr="00F80FAE" w:rsidRDefault="00F1696B" w:rsidP="00F80FAE">
            <w:pPr>
              <w:pStyle w:val="Default"/>
              <w:jc w:val="both"/>
            </w:pPr>
            <w:r>
              <w:t xml:space="preserve">-социальный </w:t>
            </w:r>
            <w:r w:rsidR="00F80FAE" w:rsidRPr="00F80FAE">
              <w:t>педагог</w:t>
            </w:r>
          </w:p>
          <w:p w:rsidR="00AC4AE8" w:rsidRPr="00F80FAE" w:rsidRDefault="00F1696B" w:rsidP="00F80FAE">
            <w:pPr>
              <w:tabs>
                <w:tab w:val="left" w:pos="0"/>
              </w:tabs>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-у</w:t>
            </w:r>
            <w:r w:rsidR="00F80FAE" w:rsidRPr="00F80FAE">
              <w:rPr>
                <w:rFonts w:ascii="Times New Roman" w:hAnsi="Times New Roman" w:cs="Times New Roman"/>
                <w:sz w:val="24"/>
                <w:szCs w:val="24"/>
              </w:rPr>
              <w:t>читель (классный руководитель)</w:t>
            </w:r>
          </w:p>
        </w:tc>
        <w:tc>
          <w:tcPr>
            <w:tcW w:w="2325" w:type="dxa"/>
          </w:tcPr>
          <w:p w:rsidR="00F80FAE" w:rsidRPr="00F80FAE" w:rsidRDefault="00F80FAE" w:rsidP="00F80FAE">
            <w:pPr>
              <w:pStyle w:val="Default"/>
              <w:jc w:val="both"/>
            </w:pPr>
            <w:r w:rsidRPr="00F80FAE">
              <w:t xml:space="preserve">Мониторинг развития </w:t>
            </w:r>
            <w:r w:rsidR="00F1696B">
              <w:t>об</w:t>
            </w:r>
            <w:r w:rsidRPr="00F80FAE">
              <w:t>уча</w:t>
            </w:r>
            <w:r w:rsidR="00F1696B">
              <w:t>ющихся.</w:t>
            </w:r>
          </w:p>
          <w:p w:rsidR="00F80FAE" w:rsidRPr="00F80FAE" w:rsidRDefault="00F80FAE" w:rsidP="00F80FAE">
            <w:pPr>
              <w:pStyle w:val="Default"/>
              <w:jc w:val="both"/>
            </w:pPr>
            <w:r w:rsidRPr="00F80FAE">
              <w:t>План мероприятий по сохранению и укрепл</w:t>
            </w:r>
            <w:r w:rsidR="00F1696B">
              <w:t>ению здоровья обучающихся с ЗПР.</w:t>
            </w:r>
          </w:p>
          <w:p w:rsidR="00AC4AE8" w:rsidRPr="00F80FAE" w:rsidRDefault="00F80FAE" w:rsidP="00F80FAE">
            <w:pPr>
              <w:tabs>
                <w:tab w:val="left" w:pos="0"/>
              </w:tabs>
              <w:spacing w:after="0" w:line="240" w:lineRule="auto"/>
              <w:jc w:val="both"/>
              <w:rPr>
                <w:rFonts w:ascii="Times New Roman" w:hAnsi="Times New Roman" w:cs="Times New Roman"/>
                <w:bCs/>
                <w:iCs/>
                <w:sz w:val="24"/>
                <w:szCs w:val="24"/>
              </w:rPr>
            </w:pPr>
            <w:r w:rsidRPr="00F80FAE">
              <w:rPr>
                <w:rFonts w:ascii="Times New Roman" w:hAnsi="Times New Roman" w:cs="Times New Roman"/>
                <w:sz w:val="24"/>
                <w:szCs w:val="24"/>
              </w:rPr>
              <w:t>Реализация программы формирования культуры здорового и безопасного образа жизни как части АООПНОО для детей с ЗПР</w:t>
            </w:r>
            <w:r w:rsidR="00F1696B">
              <w:rPr>
                <w:rFonts w:ascii="Times New Roman" w:hAnsi="Times New Roman" w:cs="Times New Roman"/>
                <w:sz w:val="24"/>
                <w:szCs w:val="24"/>
              </w:rPr>
              <w:t xml:space="preserve"> </w:t>
            </w:r>
            <w:r w:rsidRPr="00F80FAE">
              <w:rPr>
                <w:rFonts w:ascii="Times New Roman" w:hAnsi="Times New Roman" w:cs="Times New Roman"/>
                <w:sz w:val="24"/>
                <w:szCs w:val="24"/>
              </w:rPr>
              <w:t>в соответствии с ФГОС</w:t>
            </w:r>
            <w:r w:rsidR="00F1696B">
              <w:rPr>
                <w:rFonts w:ascii="Times New Roman" w:hAnsi="Times New Roman" w:cs="Times New Roman"/>
                <w:sz w:val="24"/>
                <w:szCs w:val="24"/>
              </w:rPr>
              <w:t>.</w:t>
            </w:r>
          </w:p>
        </w:tc>
        <w:tc>
          <w:tcPr>
            <w:tcW w:w="2684" w:type="dxa"/>
          </w:tcPr>
          <w:tbl>
            <w:tblPr>
              <w:tblW w:w="2364" w:type="dxa"/>
              <w:tblBorders>
                <w:top w:val="nil"/>
                <w:left w:val="nil"/>
                <w:bottom w:val="nil"/>
                <w:right w:val="nil"/>
              </w:tblBorders>
              <w:tblLook w:val="0000"/>
            </w:tblPr>
            <w:tblGrid>
              <w:gridCol w:w="591"/>
              <w:gridCol w:w="591"/>
              <w:gridCol w:w="591"/>
              <w:gridCol w:w="591"/>
            </w:tblGrid>
            <w:tr w:rsidR="00F80FAE" w:rsidRPr="00F80FAE" w:rsidTr="00F80FAE">
              <w:trPr>
                <w:trHeight w:val="2307"/>
              </w:trPr>
              <w:tc>
                <w:tcPr>
                  <w:tcW w:w="0" w:type="auto"/>
                  <w:gridSpan w:val="4"/>
                </w:tcPr>
                <w:p w:rsidR="00F80FAE" w:rsidRPr="00F80FAE" w:rsidRDefault="00F80FAE">
                  <w:pPr>
                    <w:pStyle w:val="Default"/>
                  </w:pPr>
                  <w:r w:rsidRPr="00F80FAE">
                    <w:t>Целенаправленное воздействие педагогов и специалистов на формирование УУД и коррекцию отклонений в развитии, использование</w:t>
                  </w:r>
                  <w:r w:rsidR="00F1696B">
                    <w:t xml:space="preserve"> </w:t>
                  </w:r>
                  <w:r w:rsidRPr="00F80FAE">
                    <w:t>рабочих программ, специальных м</w:t>
                  </w:r>
                  <w:r w:rsidR="00F1696B">
                    <w:t>етодов обучения и воспитания, ди</w:t>
                  </w:r>
                  <w:r w:rsidRPr="00F80FAE">
                    <w:t>дактических материалов, технических средств обучения коллективного и индивидуального пользования</w:t>
                  </w:r>
                </w:p>
              </w:tc>
            </w:tr>
            <w:tr w:rsidR="00F80FAE" w:rsidRPr="00F80FAE" w:rsidTr="00F80FAE">
              <w:trPr>
                <w:trHeight w:val="80"/>
              </w:trPr>
              <w:tc>
                <w:tcPr>
                  <w:tcW w:w="0" w:type="auto"/>
                </w:tcPr>
                <w:p w:rsidR="00F80FAE" w:rsidRPr="00F80FAE" w:rsidRDefault="00F80FAE">
                  <w:pPr>
                    <w:pStyle w:val="Default"/>
                  </w:pPr>
                </w:p>
              </w:tc>
              <w:tc>
                <w:tcPr>
                  <w:tcW w:w="0" w:type="auto"/>
                </w:tcPr>
                <w:p w:rsidR="00F80FAE" w:rsidRPr="00F80FAE" w:rsidRDefault="00F80FAE">
                  <w:pPr>
                    <w:pStyle w:val="Default"/>
                  </w:pPr>
                </w:p>
              </w:tc>
              <w:tc>
                <w:tcPr>
                  <w:tcW w:w="0" w:type="auto"/>
                </w:tcPr>
                <w:p w:rsidR="00F80FAE" w:rsidRPr="00F80FAE" w:rsidRDefault="00F80FAE">
                  <w:pPr>
                    <w:pStyle w:val="Default"/>
                  </w:pPr>
                </w:p>
              </w:tc>
              <w:tc>
                <w:tcPr>
                  <w:tcW w:w="0" w:type="auto"/>
                </w:tcPr>
                <w:p w:rsidR="00F80FAE" w:rsidRPr="00F80FAE" w:rsidRDefault="00F80FAE">
                  <w:pPr>
                    <w:pStyle w:val="Default"/>
                  </w:pPr>
                </w:p>
              </w:tc>
            </w:tr>
          </w:tbl>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p>
        </w:tc>
      </w:tr>
      <w:tr w:rsidR="00AC4AE8" w:rsidRPr="00F80FAE" w:rsidTr="00F80FAE">
        <w:tc>
          <w:tcPr>
            <w:tcW w:w="2793" w:type="dxa"/>
          </w:tcPr>
          <w:p w:rsidR="00AC4AE8" w:rsidRPr="00F80FAE" w:rsidRDefault="00F80FAE" w:rsidP="00AC4AE8">
            <w:pPr>
              <w:pStyle w:val="Default"/>
              <w:jc w:val="both"/>
            </w:pPr>
            <w:r w:rsidRPr="00F80FAE">
              <w:t xml:space="preserve">Развитие эмоционально-волевой и личностной сферы ребенка и </w:t>
            </w:r>
            <w:proofErr w:type="spellStart"/>
            <w:r w:rsidRPr="00F80FAE">
              <w:t>психокоррекция</w:t>
            </w:r>
            <w:proofErr w:type="spellEnd"/>
            <w:r w:rsidR="00F1696B">
              <w:t xml:space="preserve"> </w:t>
            </w:r>
            <w:r w:rsidRPr="00F80FAE">
              <w:t>его поведения</w:t>
            </w:r>
          </w:p>
        </w:tc>
        <w:tc>
          <w:tcPr>
            <w:tcW w:w="2052" w:type="dxa"/>
          </w:tcPr>
          <w:p w:rsidR="00F80FAE" w:rsidRPr="00F80FAE" w:rsidRDefault="00F1696B" w:rsidP="00F80FAE">
            <w:pPr>
              <w:pStyle w:val="Default"/>
              <w:jc w:val="both"/>
            </w:pPr>
            <w:r>
              <w:t>п</w:t>
            </w:r>
            <w:r w:rsidR="00F80FAE" w:rsidRPr="00F80FAE">
              <w:t>едагог-психолог;</w:t>
            </w:r>
          </w:p>
          <w:p w:rsidR="00F80FAE" w:rsidRPr="00F80FAE" w:rsidRDefault="00F1696B" w:rsidP="00F80FAE">
            <w:pPr>
              <w:pStyle w:val="Default"/>
              <w:jc w:val="both"/>
            </w:pPr>
            <w:r>
              <w:t>у</w:t>
            </w:r>
            <w:r w:rsidR="00F80FAE" w:rsidRPr="00F80FAE">
              <w:t>читель-логопед;</w:t>
            </w:r>
          </w:p>
          <w:p w:rsidR="00F80FAE" w:rsidRPr="00F80FAE" w:rsidRDefault="00F1696B" w:rsidP="00F80FAE">
            <w:pPr>
              <w:pStyle w:val="Default"/>
              <w:jc w:val="both"/>
            </w:pPr>
            <w:r>
              <w:t>с</w:t>
            </w:r>
            <w:r w:rsidR="00F80FAE" w:rsidRPr="00F80FAE">
              <w:t>оциальный педагог;</w:t>
            </w:r>
          </w:p>
          <w:p w:rsidR="00F80FAE" w:rsidRPr="00F80FAE" w:rsidRDefault="00F1696B" w:rsidP="00F80FAE">
            <w:pPr>
              <w:pStyle w:val="Default"/>
              <w:jc w:val="both"/>
            </w:pPr>
            <w:r>
              <w:t>классный руководитель</w:t>
            </w:r>
          </w:p>
          <w:p w:rsidR="00AC4AE8" w:rsidRPr="00F80FAE" w:rsidRDefault="00F1696B" w:rsidP="00F80FAE">
            <w:pPr>
              <w:tabs>
                <w:tab w:val="left" w:pos="0"/>
              </w:tabs>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 xml:space="preserve"> </w:t>
            </w:r>
          </w:p>
        </w:tc>
        <w:tc>
          <w:tcPr>
            <w:tcW w:w="2325" w:type="dxa"/>
          </w:tcPr>
          <w:p w:rsidR="00F80FAE" w:rsidRPr="00F80FAE" w:rsidRDefault="00F80FAE" w:rsidP="00F80FAE">
            <w:pPr>
              <w:pStyle w:val="Default"/>
            </w:pPr>
            <w:r w:rsidRPr="00F80FAE">
              <w:t xml:space="preserve">Программа </w:t>
            </w:r>
            <w:r w:rsidR="00F1696B">
              <w:t>курсов внеурочной деятельности.</w:t>
            </w:r>
          </w:p>
          <w:p w:rsidR="00F80FAE" w:rsidRPr="00F80FAE" w:rsidRDefault="00F1696B" w:rsidP="00F80FAE">
            <w:pPr>
              <w:pStyle w:val="Default"/>
            </w:pPr>
            <w:r>
              <w:t>План работы с родителями.</w:t>
            </w:r>
          </w:p>
          <w:p w:rsidR="00AC4AE8" w:rsidRPr="00F80FAE" w:rsidRDefault="00F80FAE" w:rsidP="00F80FAE">
            <w:pPr>
              <w:tabs>
                <w:tab w:val="left" w:pos="0"/>
              </w:tabs>
              <w:spacing w:after="0" w:line="240" w:lineRule="auto"/>
              <w:jc w:val="both"/>
              <w:rPr>
                <w:rFonts w:ascii="Times New Roman" w:hAnsi="Times New Roman" w:cs="Times New Roman"/>
                <w:bCs/>
                <w:iCs/>
                <w:sz w:val="24"/>
                <w:szCs w:val="24"/>
              </w:rPr>
            </w:pPr>
            <w:r w:rsidRPr="00F80FAE">
              <w:rPr>
                <w:rFonts w:ascii="Times New Roman" w:hAnsi="Times New Roman" w:cs="Times New Roman"/>
                <w:sz w:val="24"/>
                <w:szCs w:val="24"/>
              </w:rPr>
              <w:t xml:space="preserve">План  воспитательной работы с </w:t>
            </w:r>
            <w:r w:rsidR="00F1696B">
              <w:rPr>
                <w:rFonts w:ascii="Times New Roman" w:hAnsi="Times New Roman" w:cs="Times New Roman"/>
                <w:sz w:val="24"/>
                <w:szCs w:val="24"/>
              </w:rPr>
              <w:t>об</w:t>
            </w:r>
            <w:r w:rsidRPr="00F80FAE">
              <w:rPr>
                <w:rFonts w:ascii="Times New Roman" w:hAnsi="Times New Roman" w:cs="Times New Roman"/>
                <w:sz w:val="24"/>
                <w:szCs w:val="24"/>
              </w:rPr>
              <w:t>уча</w:t>
            </w:r>
            <w:r w:rsidR="00F1696B">
              <w:rPr>
                <w:rFonts w:ascii="Times New Roman" w:hAnsi="Times New Roman" w:cs="Times New Roman"/>
                <w:sz w:val="24"/>
                <w:szCs w:val="24"/>
              </w:rPr>
              <w:t>ю</w:t>
            </w:r>
            <w:r w:rsidRPr="00F80FAE">
              <w:rPr>
                <w:rFonts w:ascii="Times New Roman" w:hAnsi="Times New Roman" w:cs="Times New Roman"/>
                <w:sz w:val="24"/>
                <w:szCs w:val="24"/>
              </w:rPr>
              <w:t>щимся</w:t>
            </w:r>
          </w:p>
        </w:tc>
        <w:tc>
          <w:tcPr>
            <w:tcW w:w="2684" w:type="dxa"/>
          </w:tcPr>
          <w:p w:rsidR="00AC4AE8" w:rsidRPr="00F80FAE" w:rsidRDefault="00F80FAE" w:rsidP="00F80FAE">
            <w:pPr>
              <w:pStyle w:val="Default"/>
              <w:jc w:val="both"/>
              <w:rPr>
                <w:bCs/>
                <w:iCs/>
              </w:rPr>
            </w:pPr>
            <w:r w:rsidRPr="00F80FAE">
              <w:t>Выявление и анализ факторов, влияющих на состояние и обучение ребенка: взаимоотношения с окружающими, детско-родительские отношения, уровень учебной мотивации.</w:t>
            </w:r>
          </w:p>
        </w:tc>
      </w:tr>
      <w:tr w:rsidR="00AC4AE8" w:rsidRPr="00F80FAE" w:rsidTr="00F80FAE">
        <w:trPr>
          <w:trHeight w:val="3533"/>
        </w:trPr>
        <w:tc>
          <w:tcPr>
            <w:tcW w:w="2793" w:type="dxa"/>
          </w:tcPr>
          <w:p w:rsidR="00F80FAE" w:rsidRPr="00F80FAE" w:rsidRDefault="00F80FAE" w:rsidP="00F80FAE">
            <w:pPr>
              <w:pStyle w:val="Default"/>
              <w:jc w:val="both"/>
            </w:pPr>
            <w:r w:rsidRPr="00F80FAE">
              <w:t>Социальная защита ребенка в случаях неблагоприятных условий жизни</w:t>
            </w:r>
          </w:p>
          <w:p w:rsidR="00AC4AE8" w:rsidRPr="00F80FAE" w:rsidRDefault="00AC4AE8" w:rsidP="00AC4AE8">
            <w:pPr>
              <w:pStyle w:val="Default"/>
              <w:jc w:val="both"/>
            </w:pPr>
          </w:p>
        </w:tc>
        <w:tc>
          <w:tcPr>
            <w:tcW w:w="2052" w:type="dxa"/>
          </w:tcPr>
          <w:p w:rsidR="00F80FAE" w:rsidRPr="00F80FAE" w:rsidRDefault="00F1696B" w:rsidP="00F80FAE">
            <w:pPr>
              <w:pStyle w:val="Default"/>
              <w:jc w:val="both"/>
            </w:pPr>
            <w:r>
              <w:t xml:space="preserve">-социальный </w:t>
            </w:r>
            <w:r w:rsidR="00F80FAE" w:rsidRPr="00F80FAE">
              <w:t>педагог;</w:t>
            </w:r>
          </w:p>
          <w:p w:rsidR="00AC4AE8" w:rsidRPr="00F80FAE" w:rsidRDefault="00F80FAE" w:rsidP="00F80FAE">
            <w:pPr>
              <w:tabs>
                <w:tab w:val="left" w:pos="0"/>
              </w:tabs>
              <w:spacing w:after="0" w:line="240" w:lineRule="auto"/>
              <w:jc w:val="both"/>
              <w:rPr>
                <w:rFonts w:ascii="Times New Roman" w:hAnsi="Times New Roman" w:cs="Times New Roman"/>
                <w:bCs/>
                <w:iCs/>
                <w:sz w:val="24"/>
                <w:szCs w:val="24"/>
              </w:rPr>
            </w:pPr>
            <w:r w:rsidRPr="00F80FAE">
              <w:rPr>
                <w:rFonts w:ascii="Times New Roman" w:hAnsi="Times New Roman" w:cs="Times New Roman"/>
                <w:sz w:val="24"/>
                <w:szCs w:val="24"/>
              </w:rPr>
              <w:t>-учитель</w:t>
            </w:r>
          </w:p>
        </w:tc>
        <w:tc>
          <w:tcPr>
            <w:tcW w:w="2325" w:type="dxa"/>
          </w:tcPr>
          <w:p w:rsidR="00F80FAE" w:rsidRPr="00F80FAE" w:rsidRDefault="00F80FAE" w:rsidP="00F80FAE">
            <w:pPr>
              <w:pStyle w:val="Default"/>
              <w:jc w:val="both"/>
            </w:pPr>
            <w:r w:rsidRPr="00F80FAE">
              <w:t xml:space="preserve">Рекомендации специалистов служб сопровождения. Индивидуальная работа с ребенком и семьей в соответствии с планом мероприятий. Организация взаимодействия </w:t>
            </w:r>
          </w:p>
          <w:tbl>
            <w:tblPr>
              <w:tblW w:w="2105" w:type="dxa"/>
              <w:tblBorders>
                <w:top w:val="nil"/>
                <w:left w:val="nil"/>
                <w:bottom w:val="nil"/>
                <w:right w:val="nil"/>
              </w:tblBorders>
              <w:tblLook w:val="0000"/>
            </w:tblPr>
            <w:tblGrid>
              <w:gridCol w:w="1883"/>
              <w:gridCol w:w="222"/>
            </w:tblGrid>
            <w:tr w:rsidR="00F80FAE" w:rsidRPr="00F80FAE" w:rsidTr="00F80FAE">
              <w:trPr>
                <w:trHeight w:val="553"/>
              </w:trPr>
              <w:tc>
                <w:tcPr>
                  <w:tcW w:w="0" w:type="auto"/>
                </w:tcPr>
                <w:p w:rsidR="00F80FAE" w:rsidRPr="00F80FAE" w:rsidRDefault="00F80FAE" w:rsidP="00F80FAE">
                  <w:pPr>
                    <w:pStyle w:val="Default"/>
                  </w:pPr>
                  <w:r w:rsidRPr="00F80FAE">
                    <w:t>школы  с внешними социальными партнерами по вопросам соц</w:t>
                  </w:r>
                  <w:r w:rsidR="00F1696B">
                    <w:t xml:space="preserve">иальной </w:t>
                  </w:r>
                  <w:r w:rsidRPr="00F80FAE">
                    <w:t>защиты</w:t>
                  </w:r>
                </w:p>
              </w:tc>
              <w:tc>
                <w:tcPr>
                  <w:tcW w:w="0" w:type="auto"/>
                </w:tcPr>
                <w:p w:rsidR="00F80FAE" w:rsidRPr="00F80FAE" w:rsidRDefault="00F80FAE">
                  <w:pPr>
                    <w:pStyle w:val="Default"/>
                  </w:pPr>
                </w:p>
              </w:tc>
            </w:tr>
          </w:tbl>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p>
        </w:tc>
        <w:tc>
          <w:tcPr>
            <w:tcW w:w="2684" w:type="dxa"/>
          </w:tcPr>
          <w:p w:rsidR="00F80FAE" w:rsidRPr="00F80FAE" w:rsidRDefault="00F80FAE" w:rsidP="00F80FAE">
            <w:pPr>
              <w:pStyle w:val="Default"/>
              <w:jc w:val="both"/>
            </w:pPr>
            <w:r w:rsidRPr="00F80FAE">
              <w:t>Учет выявленных особенностей отклоняющегося развития ребенка и определение путей развития,</w:t>
            </w:r>
            <w:r w:rsidR="00F1696B">
              <w:t xml:space="preserve"> </w:t>
            </w:r>
            <w:r w:rsidRPr="00F80FAE">
              <w:t xml:space="preserve">с помощью которых их можно скомпенсировать в специально созданных условиях </w:t>
            </w:r>
          </w:p>
          <w:tbl>
            <w:tblPr>
              <w:tblW w:w="0" w:type="auto"/>
              <w:tblBorders>
                <w:top w:val="nil"/>
                <w:left w:val="nil"/>
                <w:bottom w:val="nil"/>
                <w:right w:val="nil"/>
              </w:tblBorders>
              <w:tblLook w:val="0000"/>
            </w:tblPr>
            <w:tblGrid>
              <w:gridCol w:w="1173"/>
            </w:tblGrid>
            <w:tr w:rsidR="00F80FAE" w:rsidRPr="00F80FAE" w:rsidTr="00F80FAE">
              <w:trPr>
                <w:trHeight w:val="661"/>
              </w:trPr>
              <w:tc>
                <w:tcPr>
                  <w:tcW w:w="0" w:type="auto"/>
                </w:tcPr>
                <w:p w:rsidR="00F80FAE" w:rsidRPr="00F80FAE" w:rsidRDefault="00F80FAE" w:rsidP="00F80FAE">
                  <w:pPr>
                    <w:pStyle w:val="Default"/>
                  </w:pPr>
                  <w:r w:rsidRPr="00F80FAE">
                    <w:t>обучения</w:t>
                  </w:r>
                </w:p>
              </w:tc>
            </w:tr>
          </w:tbl>
          <w:p w:rsidR="00AC4AE8" w:rsidRPr="00F80FAE" w:rsidRDefault="00AC4AE8" w:rsidP="00AC4AE8">
            <w:pPr>
              <w:tabs>
                <w:tab w:val="left" w:pos="0"/>
              </w:tabs>
              <w:spacing w:after="0" w:line="240" w:lineRule="auto"/>
              <w:jc w:val="both"/>
              <w:rPr>
                <w:rFonts w:ascii="Times New Roman" w:hAnsi="Times New Roman" w:cs="Times New Roman"/>
                <w:bCs/>
                <w:iCs/>
                <w:sz w:val="24"/>
                <w:szCs w:val="24"/>
              </w:rPr>
            </w:pPr>
          </w:p>
        </w:tc>
      </w:tr>
      <w:tr w:rsidR="00F80FAE" w:rsidRPr="00F80FAE" w:rsidTr="00F80FAE">
        <w:tc>
          <w:tcPr>
            <w:tcW w:w="9854" w:type="dxa"/>
            <w:gridSpan w:val="4"/>
          </w:tcPr>
          <w:p w:rsidR="00F80FAE" w:rsidRPr="00F80FAE" w:rsidRDefault="00F80FAE" w:rsidP="00F80FAE">
            <w:pPr>
              <w:tabs>
                <w:tab w:val="left" w:pos="0"/>
              </w:tabs>
              <w:spacing w:after="0" w:line="240" w:lineRule="auto"/>
              <w:jc w:val="center"/>
              <w:rPr>
                <w:rFonts w:ascii="Times New Roman" w:hAnsi="Times New Roman" w:cs="Times New Roman"/>
                <w:bCs/>
                <w:iCs/>
                <w:sz w:val="24"/>
                <w:szCs w:val="24"/>
              </w:rPr>
            </w:pPr>
            <w:r w:rsidRPr="00F80FAE">
              <w:rPr>
                <w:rFonts w:ascii="Times New Roman" w:hAnsi="Times New Roman" w:cs="Times New Roman"/>
                <w:sz w:val="24"/>
                <w:szCs w:val="24"/>
              </w:rPr>
              <w:t>Консультативная деятельность</w:t>
            </w:r>
          </w:p>
        </w:tc>
      </w:tr>
      <w:tr w:rsidR="00F80FAE" w:rsidRPr="00F80FAE" w:rsidTr="00F80FAE">
        <w:tc>
          <w:tcPr>
            <w:tcW w:w="2793" w:type="dxa"/>
          </w:tcPr>
          <w:tbl>
            <w:tblPr>
              <w:tblW w:w="0" w:type="auto"/>
              <w:tblBorders>
                <w:top w:val="nil"/>
                <w:left w:val="nil"/>
                <w:bottom w:val="nil"/>
                <w:right w:val="nil"/>
              </w:tblBorders>
              <w:tblLook w:val="0000"/>
            </w:tblPr>
            <w:tblGrid>
              <w:gridCol w:w="1984"/>
              <w:gridCol w:w="222"/>
              <w:gridCol w:w="222"/>
              <w:gridCol w:w="222"/>
            </w:tblGrid>
            <w:tr w:rsidR="00F80FAE" w:rsidRPr="00F80FAE">
              <w:trPr>
                <w:trHeight w:val="1351"/>
              </w:trPr>
              <w:tc>
                <w:tcPr>
                  <w:tcW w:w="0" w:type="auto"/>
                </w:tcPr>
                <w:p w:rsidR="00F80FAE" w:rsidRPr="00F80FAE" w:rsidRDefault="00F80FAE">
                  <w:pPr>
                    <w:pStyle w:val="Default"/>
                  </w:pPr>
                  <w:r w:rsidRPr="00F80FAE">
                    <w:t>Консультативна</w:t>
                  </w:r>
                  <w:r w:rsidR="00F1696B">
                    <w:t xml:space="preserve">я помощь </w:t>
                  </w:r>
                  <w:r w:rsidR="00F1696B">
                    <w:lastRenderedPageBreak/>
                    <w:t>учителям</w:t>
                  </w:r>
                  <w:r w:rsidRPr="00F80FAE">
                    <w:t xml:space="preserve"> в организации коррекционно-развивающего процесса обучающихся с ЗПР</w:t>
                  </w:r>
                </w:p>
              </w:tc>
              <w:tc>
                <w:tcPr>
                  <w:tcW w:w="0" w:type="auto"/>
                </w:tcPr>
                <w:p w:rsidR="00F80FAE" w:rsidRPr="00F80FAE" w:rsidRDefault="00F80FAE">
                  <w:pPr>
                    <w:pStyle w:val="Default"/>
                  </w:pPr>
                </w:p>
              </w:tc>
              <w:tc>
                <w:tcPr>
                  <w:tcW w:w="0" w:type="auto"/>
                </w:tcPr>
                <w:p w:rsidR="00F80FAE" w:rsidRPr="00F80FAE" w:rsidRDefault="00F80FAE">
                  <w:pPr>
                    <w:pStyle w:val="Default"/>
                  </w:pPr>
                </w:p>
              </w:tc>
              <w:tc>
                <w:tcPr>
                  <w:tcW w:w="0" w:type="auto"/>
                </w:tcPr>
                <w:p w:rsidR="00F80FAE" w:rsidRPr="00F80FAE" w:rsidRDefault="00F80FAE">
                  <w:pPr>
                    <w:pStyle w:val="Default"/>
                  </w:pPr>
                </w:p>
              </w:tc>
            </w:tr>
          </w:tbl>
          <w:p w:rsidR="00F80FAE" w:rsidRPr="00F80FAE" w:rsidRDefault="00F80FAE" w:rsidP="00AC4AE8">
            <w:pPr>
              <w:pStyle w:val="Default"/>
              <w:jc w:val="both"/>
            </w:pPr>
          </w:p>
        </w:tc>
        <w:tc>
          <w:tcPr>
            <w:tcW w:w="2052" w:type="dxa"/>
          </w:tcPr>
          <w:p w:rsidR="00F80FAE" w:rsidRPr="00F80FAE" w:rsidRDefault="00F1696B" w:rsidP="00F80FAE">
            <w:pPr>
              <w:pStyle w:val="Default"/>
            </w:pPr>
            <w:r>
              <w:lastRenderedPageBreak/>
              <w:t>-п</w:t>
            </w:r>
            <w:r w:rsidR="00F80FAE" w:rsidRPr="00F80FAE">
              <w:t xml:space="preserve">редседатель </w:t>
            </w:r>
            <w:proofErr w:type="spellStart"/>
            <w:r w:rsidR="00F80FAE" w:rsidRPr="00F80FAE">
              <w:t>ПМПк</w:t>
            </w:r>
            <w:proofErr w:type="spellEnd"/>
          </w:p>
          <w:p w:rsidR="00F80FAE" w:rsidRPr="00F80FAE" w:rsidRDefault="00F80FAE" w:rsidP="00F80FAE">
            <w:pPr>
              <w:pStyle w:val="Default"/>
            </w:pPr>
            <w:r w:rsidRPr="00F80FAE">
              <w:lastRenderedPageBreak/>
              <w:t>-МПК</w:t>
            </w:r>
          </w:p>
          <w:p w:rsidR="00F80FAE" w:rsidRPr="00F80FAE" w:rsidRDefault="00F80FAE" w:rsidP="00F80FAE">
            <w:pPr>
              <w:pStyle w:val="Default"/>
            </w:pPr>
            <w:r w:rsidRPr="00F80FAE">
              <w:t>-педагог-психолог</w:t>
            </w:r>
          </w:p>
          <w:p w:rsidR="00F80FAE" w:rsidRPr="00F80FAE" w:rsidRDefault="00F80FAE" w:rsidP="00F80FAE">
            <w:pPr>
              <w:pStyle w:val="Default"/>
            </w:pPr>
            <w:r w:rsidRPr="00F80FAE">
              <w:t>-учитель-логопед</w:t>
            </w:r>
          </w:p>
          <w:p w:rsidR="00F80FAE" w:rsidRPr="00F80FAE" w:rsidRDefault="00F80FAE" w:rsidP="00F80FAE">
            <w:pPr>
              <w:pStyle w:val="Default"/>
            </w:pPr>
            <w:r w:rsidRPr="00F80FAE">
              <w:t>-учитель</w:t>
            </w:r>
          </w:p>
          <w:p w:rsidR="00F80FAE" w:rsidRPr="00F80FAE" w:rsidRDefault="00F1696B" w:rsidP="00F80FAE">
            <w:pPr>
              <w:pStyle w:val="Default"/>
            </w:pPr>
            <w:r>
              <w:t xml:space="preserve">-социальный </w:t>
            </w:r>
            <w:r w:rsidR="00F80FAE" w:rsidRPr="00F80FAE">
              <w:t>педагог</w:t>
            </w:r>
          </w:p>
          <w:p w:rsidR="00F80FAE" w:rsidRPr="00F80FAE" w:rsidRDefault="00F1696B" w:rsidP="00F80FAE">
            <w:pPr>
              <w:tabs>
                <w:tab w:val="left" w:pos="0"/>
              </w:tabs>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-медицинский</w:t>
            </w:r>
            <w:r w:rsidR="00F80FAE" w:rsidRPr="00F80FAE">
              <w:rPr>
                <w:rFonts w:ascii="Times New Roman" w:hAnsi="Times New Roman" w:cs="Times New Roman"/>
                <w:sz w:val="24"/>
                <w:szCs w:val="24"/>
              </w:rPr>
              <w:t xml:space="preserve"> работник</w:t>
            </w:r>
          </w:p>
        </w:tc>
        <w:tc>
          <w:tcPr>
            <w:tcW w:w="2325" w:type="dxa"/>
          </w:tcPr>
          <w:p w:rsidR="00F80FAE" w:rsidRPr="00F80FAE" w:rsidRDefault="00F80FAE" w:rsidP="00F80FAE">
            <w:pPr>
              <w:pStyle w:val="Default"/>
            </w:pPr>
            <w:r w:rsidRPr="00F80FAE">
              <w:lastRenderedPageBreak/>
              <w:t xml:space="preserve">-заседания </w:t>
            </w:r>
            <w:proofErr w:type="spellStart"/>
            <w:r w:rsidRPr="00F80FAE">
              <w:t>ПМПк</w:t>
            </w:r>
            <w:proofErr w:type="spellEnd"/>
          </w:p>
          <w:p w:rsidR="00F80FAE" w:rsidRPr="00F80FAE" w:rsidRDefault="00F80FAE" w:rsidP="00F80FAE">
            <w:pPr>
              <w:pStyle w:val="Default"/>
            </w:pPr>
            <w:r w:rsidRPr="00F80FAE">
              <w:t xml:space="preserve">-педагогические </w:t>
            </w:r>
            <w:r w:rsidRPr="00F80FAE">
              <w:lastRenderedPageBreak/>
              <w:t>советы</w:t>
            </w:r>
          </w:p>
          <w:p w:rsidR="00F80FAE" w:rsidRPr="00F80FAE" w:rsidRDefault="00F80FAE" w:rsidP="00F80FAE">
            <w:pPr>
              <w:pStyle w:val="Default"/>
            </w:pPr>
            <w:r w:rsidRPr="00F80FAE">
              <w:t>-семинары</w:t>
            </w:r>
          </w:p>
          <w:p w:rsidR="00F80FAE" w:rsidRPr="00F80FAE" w:rsidRDefault="00F80FAE" w:rsidP="00F80FAE">
            <w:pPr>
              <w:tabs>
                <w:tab w:val="left" w:pos="0"/>
              </w:tabs>
              <w:spacing w:after="0" w:line="240" w:lineRule="auto"/>
              <w:jc w:val="both"/>
              <w:rPr>
                <w:rFonts w:ascii="Times New Roman" w:hAnsi="Times New Roman" w:cs="Times New Roman"/>
                <w:bCs/>
                <w:iCs/>
                <w:sz w:val="24"/>
                <w:szCs w:val="24"/>
              </w:rPr>
            </w:pPr>
            <w:r w:rsidRPr="00F80FAE">
              <w:rPr>
                <w:rFonts w:ascii="Times New Roman" w:hAnsi="Times New Roman" w:cs="Times New Roman"/>
                <w:sz w:val="24"/>
                <w:szCs w:val="24"/>
              </w:rPr>
              <w:t>-индивидуальные и групповые консультации специалистов для педагогов</w:t>
            </w:r>
          </w:p>
        </w:tc>
        <w:tc>
          <w:tcPr>
            <w:tcW w:w="2684" w:type="dxa"/>
          </w:tcPr>
          <w:p w:rsidR="00F80FAE" w:rsidRPr="00F80FAE" w:rsidRDefault="00F80FAE" w:rsidP="00AC4AE8">
            <w:pPr>
              <w:tabs>
                <w:tab w:val="left" w:pos="0"/>
              </w:tabs>
              <w:spacing w:after="0" w:line="240" w:lineRule="auto"/>
              <w:jc w:val="both"/>
              <w:rPr>
                <w:rFonts w:ascii="Times New Roman" w:hAnsi="Times New Roman" w:cs="Times New Roman"/>
                <w:bCs/>
                <w:iCs/>
                <w:sz w:val="24"/>
                <w:szCs w:val="24"/>
              </w:rPr>
            </w:pPr>
            <w:r w:rsidRPr="00F80FAE">
              <w:rPr>
                <w:rFonts w:ascii="Times New Roman" w:hAnsi="Times New Roman" w:cs="Times New Roman"/>
                <w:sz w:val="24"/>
                <w:szCs w:val="24"/>
              </w:rPr>
              <w:lastRenderedPageBreak/>
              <w:t xml:space="preserve">Выработка совместных рекомендаций по </w:t>
            </w:r>
            <w:r w:rsidRPr="00F80FAE">
              <w:rPr>
                <w:rFonts w:ascii="Times New Roman" w:hAnsi="Times New Roman" w:cs="Times New Roman"/>
                <w:sz w:val="24"/>
                <w:szCs w:val="24"/>
              </w:rPr>
              <w:lastRenderedPageBreak/>
              <w:t>направлениям работы с обучающимися с ЗПР. Создание условий для освоения АООП НОООВЗ.</w:t>
            </w:r>
          </w:p>
        </w:tc>
      </w:tr>
      <w:tr w:rsidR="00F80FAE" w:rsidRPr="00F80FAE" w:rsidTr="00F80FAE">
        <w:tc>
          <w:tcPr>
            <w:tcW w:w="2793" w:type="dxa"/>
          </w:tcPr>
          <w:tbl>
            <w:tblPr>
              <w:tblW w:w="0" w:type="auto"/>
              <w:tblBorders>
                <w:top w:val="nil"/>
                <w:left w:val="nil"/>
                <w:bottom w:val="nil"/>
                <w:right w:val="nil"/>
              </w:tblBorders>
              <w:tblLook w:val="0000"/>
            </w:tblPr>
            <w:tblGrid>
              <w:gridCol w:w="2428"/>
              <w:gridCol w:w="222"/>
            </w:tblGrid>
            <w:tr w:rsidR="00F80FAE" w:rsidRPr="00CC52B4">
              <w:trPr>
                <w:trHeight w:val="937"/>
              </w:trPr>
              <w:tc>
                <w:tcPr>
                  <w:tcW w:w="0" w:type="auto"/>
                </w:tcPr>
                <w:p w:rsidR="00F80FAE" w:rsidRPr="00CC52B4" w:rsidRDefault="00F80FAE">
                  <w:pPr>
                    <w:pStyle w:val="Default"/>
                    <w:rPr>
                      <w:color w:val="auto"/>
                    </w:rPr>
                  </w:pPr>
                  <w:r w:rsidRPr="00CC52B4">
                    <w:rPr>
                      <w:color w:val="auto"/>
                    </w:rPr>
                    <w:lastRenderedPageBreak/>
                    <w:t>Консультативная помощь семье в вопросах воспитания и обучения ребенка с ЗПР</w:t>
                  </w:r>
                </w:p>
              </w:tc>
              <w:tc>
                <w:tcPr>
                  <w:tcW w:w="0" w:type="auto"/>
                </w:tcPr>
                <w:p w:rsidR="00F80FAE" w:rsidRPr="00CC52B4" w:rsidRDefault="00F80FAE">
                  <w:pPr>
                    <w:pStyle w:val="Default"/>
                    <w:rPr>
                      <w:color w:val="auto"/>
                    </w:rPr>
                  </w:pPr>
                </w:p>
              </w:tc>
            </w:tr>
          </w:tbl>
          <w:p w:rsidR="00F80FAE" w:rsidRPr="00CC52B4" w:rsidRDefault="00F80FAE" w:rsidP="00AC4AE8">
            <w:pPr>
              <w:pStyle w:val="Default"/>
              <w:jc w:val="both"/>
              <w:rPr>
                <w:color w:val="auto"/>
              </w:rPr>
            </w:pPr>
          </w:p>
        </w:tc>
        <w:tc>
          <w:tcPr>
            <w:tcW w:w="2052" w:type="dxa"/>
          </w:tcPr>
          <w:p w:rsidR="00F80FAE" w:rsidRPr="00CC52B4" w:rsidRDefault="00F80FAE" w:rsidP="00F80FAE">
            <w:pPr>
              <w:pStyle w:val="Default"/>
              <w:rPr>
                <w:color w:val="auto"/>
              </w:rPr>
            </w:pPr>
            <w:r w:rsidRPr="00CC52B4">
              <w:rPr>
                <w:color w:val="auto"/>
              </w:rPr>
              <w:t xml:space="preserve">-председатель </w:t>
            </w:r>
            <w:proofErr w:type="spellStart"/>
            <w:r w:rsidRPr="00CC52B4">
              <w:rPr>
                <w:color w:val="auto"/>
              </w:rPr>
              <w:t>ПМПк</w:t>
            </w:r>
            <w:proofErr w:type="spellEnd"/>
          </w:p>
          <w:p w:rsidR="00F80FAE" w:rsidRPr="00CC52B4" w:rsidRDefault="00F80FAE" w:rsidP="00F80FAE">
            <w:pPr>
              <w:pStyle w:val="Default"/>
              <w:rPr>
                <w:color w:val="auto"/>
              </w:rPr>
            </w:pPr>
            <w:r w:rsidRPr="00CC52B4">
              <w:rPr>
                <w:color w:val="auto"/>
              </w:rPr>
              <w:t>-педагог-психолог</w:t>
            </w:r>
          </w:p>
          <w:p w:rsidR="00F80FAE" w:rsidRPr="00CC52B4" w:rsidRDefault="00F80FAE" w:rsidP="00F80FAE">
            <w:pPr>
              <w:pStyle w:val="Default"/>
              <w:rPr>
                <w:color w:val="auto"/>
              </w:rPr>
            </w:pPr>
            <w:r w:rsidRPr="00CC52B4">
              <w:rPr>
                <w:color w:val="auto"/>
              </w:rPr>
              <w:t>-учитель-логопед</w:t>
            </w:r>
          </w:p>
          <w:p w:rsidR="00F80FAE" w:rsidRPr="00CC52B4" w:rsidRDefault="00F1696B" w:rsidP="00F80FAE">
            <w:pPr>
              <w:pStyle w:val="Default"/>
              <w:rPr>
                <w:color w:val="auto"/>
              </w:rPr>
            </w:pPr>
            <w:r w:rsidRPr="00CC52B4">
              <w:rPr>
                <w:color w:val="auto"/>
              </w:rPr>
              <w:t xml:space="preserve">-социальный </w:t>
            </w:r>
            <w:r w:rsidR="00F80FAE" w:rsidRPr="00CC52B4">
              <w:rPr>
                <w:color w:val="auto"/>
              </w:rPr>
              <w:t>педагог</w:t>
            </w:r>
          </w:p>
          <w:p w:rsidR="00F80FAE" w:rsidRPr="00CC52B4" w:rsidRDefault="00F80FAE" w:rsidP="00F80FAE">
            <w:pPr>
              <w:pStyle w:val="Default"/>
              <w:rPr>
                <w:color w:val="auto"/>
              </w:rPr>
            </w:pPr>
            <w:r w:rsidRPr="00CC52B4">
              <w:rPr>
                <w:color w:val="auto"/>
              </w:rPr>
              <w:t>-классный руководитель</w:t>
            </w:r>
          </w:p>
          <w:p w:rsidR="00F80FAE" w:rsidRPr="00CC52B4" w:rsidRDefault="00F80FAE" w:rsidP="00F80FAE">
            <w:pPr>
              <w:tabs>
                <w:tab w:val="left" w:pos="0"/>
              </w:tabs>
              <w:spacing w:after="0" w:line="240" w:lineRule="auto"/>
              <w:jc w:val="both"/>
              <w:rPr>
                <w:rFonts w:ascii="Times New Roman" w:hAnsi="Times New Roman" w:cs="Times New Roman"/>
                <w:bCs/>
                <w:iCs/>
                <w:color w:val="auto"/>
                <w:sz w:val="24"/>
                <w:szCs w:val="24"/>
              </w:rPr>
            </w:pPr>
            <w:r w:rsidRPr="00CC52B4">
              <w:rPr>
                <w:rFonts w:ascii="Times New Roman" w:hAnsi="Times New Roman" w:cs="Times New Roman"/>
                <w:color w:val="auto"/>
                <w:sz w:val="24"/>
                <w:szCs w:val="24"/>
              </w:rPr>
              <w:t>-врач-психиатр</w:t>
            </w:r>
          </w:p>
        </w:tc>
        <w:tc>
          <w:tcPr>
            <w:tcW w:w="2325" w:type="dxa"/>
          </w:tcPr>
          <w:tbl>
            <w:tblPr>
              <w:tblW w:w="0" w:type="auto"/>
              <w:tblBorders>
                <w:top w:val="nil"/>
                <w:left w:val="nil"/>
                <w:bottom w:val="nil"/>
                <w:right w:val="nil"/>
              </w:tblBorders>
              <w:tblLook w:val="0000"/>
            </w:tblPr>
            <w:tblGrid>
              <w:gridCol w:w="1889"/>
              <w:gridCol w:w="222"/>
            </w:tblGrid>
            <w:tr w:rsidR="00F80FAE" w:rsidRPr="00F80FAE">
              <w:trPr>
                <w:trHeight w:val="1351"/>
              </w:trPr>
              <w:tc>
                <w:tcPr>
                  <w:tcW w:w="0" w:type="auto"/>
                </w:tcPr>
                <w:p w:rsidR="00F80FAE" w:rsidRPr="00F80FAE" w:rsidRDefault="00F80FAE">
                  <w:pPr>
                    <w:pStyle w:val="Default"/>
                  </w:pPr>
                  <w:r w:rsidRPr="00F80FAE">
                    <w:t>-собрания</w:t>
                  </w:r>
                </w:p>
                <w:p w:rsidR="00F80FAE" w:rsidRPr="00F80FAE" w:rsidRDefault="00F80FAE">
                  <w:pPr>
                    <w:pStyle w:val="Default"/>
                  </w:pPr>
                  <w:r w:rsidRPr="00F80FAE">
                    <w:t>-консультации</w:t>
                  </w:r>
                </w:p>
                <w:p w:rsidR="00F80FAE" w:rsidRPr="00F80FAE" w:rsidRDefault="00F80FAE">
                  <w:pPr>
                    <w:pStyle w:val="Default"/>
                  </w:pPr>
                  <w:r w:rsidRPr="00F80FAE">
                    <w:t>-</w:t>
                  </w:r>
                  <w:r w:rsidR="00F1696B">
                    <w:t>и</w:t>
                  </w:r>
                  <w:r w:rsidRPr="00F80FAE">
                    <w:t>ндивидуальная работа</w:t>
                  </w:r>
                </w:p>
                <w:p w:rsidR="00F80FAE" w:rsidRPr="00F80FAE" w:rsidRDefault="00F80FAE">
                  <w:pPr>
                    <w:pStyle w:val="Default"/>
                  </w:pPr>
                  <w:r w:rsidRPr="00F80FAE">
                    <w:t>-круглые столы</w:t>
                  </w:r>
                </w:p>
              </w:tc>
              <w:tc>
                <w:tcPr>
                  <w:tcW w:w="0" w:type="auto"/>
                </w:tcPr>
                <w:p w:rsidR="00F80FAE" w:rsidRPr="00F80FAE" w:rsidRDefault="00F80FAE">
                  <w:pPr>
                    <w:pStyle w:val="Default"/>
                  </w:pPr>
                </w:p>
              </w:tc>
            </w:tr>
          </w:tbl>
          <w:p w:rsidR="00F80FAE" w:rsidRPr="00F80FAE" w:rsidRDefault="00F80FAE" w:rsidP="00AC4AE8">
            <w:pPr>
              <w:tabs>
                <w:tab w:val="left" w:pos="0"/>
              </w:tabs>
              <w:spacing w:after="0" w:line="240" w:lineRule="auto"/>
              <w:jc w:val="both"/>
              <w:rPr>
                <w:rFonts w:ascii="Times New Roman" w:hAnsi="Times New Roman" w:cs="Times New Roman"/>
                <w:bCs/>
                <w:iCs/>
                <w:sz w:val="24"/>
                <w:szCs w:val="24"/>
              </w:rPr>
            </w:pPr>
          </w:p>
        </w:tc>
        <w:tc>
          <w:tcPr>
            <w:tcW w:w="2684" w:type="dxa"/>
          </w:tcPr>
          <w:p w:rsidR="00F80FAE" w:rsidRPr="00F80FAE" w:rsidRDefault="00F80FAE" w:rsidP="00AC4AE8">
            <w:pPr>
              <w:tabs>
                <w:tab w:val="left" w:pos="0"/>
              </w:tabs>
              <w:spacing w:after="0" w:line="240" w:lineRule="auto"/>
              <w:jc w:val="both"/>
              <w:rPr>
                <w:rFonts w:ascii="Times New Roman" w:hAnsi="Times New Roman" w:cs="Times New Roman"/>
                <w:bCs/>
                <w:iCs/>
                <w:sz w:val="24"/>
                <w:szCs w:val="24"/>
              </w:rPr>
            </w:pPr>
            <w:r w:rsidRPr="00F80FAE">
              <w:rPr>
                <w:rFonts w:ascii="Times New Roman" w:hAnsi="Times New Roman" w:cs="Times New Roman"/>
                <w:sz w:val="24"/>
                <w:szCs w:val="24"/>
              </w:rPr>
              <w:t>Выработка совместных рекомендаций по направлениям работы с обучающимися с ЗПР. Создание условий для освоения АООП НОООВЗ.</w:t>
            </w:r>
          </w:p>
        </w:tc>
      </w:tr>
      <w:tr w:rsidR="00F80FAE" w:rsidRPr="00F80FAE" w:rsidTr="00F80FAE">
        <w:tc>
          <w:tcPr>
            <w:tcW w:w="9854" w:type="dxa"/>
            <w:gridSpan w:val="4"/>
          </w:tcPr>
          <w:p w:rsidR="00F80FAE" w:rsidRPr="00F80FAE" w:rsidRDefault="00F80FAE" w:rsidP="00F80FAE">
            <w:pPr>
              <w:pStyle w:val="Default"/>
              <w:jc w:val="center"/>
              <w:rPr>
                <w:bCs/>
                <w:iCs/>
              </w:rPr>
            </w:pPr>
            <w:r w:rsidRPr="00F80FAE">
              <w:t>Информационно-просветительская деятельность</w:t>
            </w:r>
          </w:p>
        </w:tc>
      </w:tr>
      <w:tr w:rsidR="00F80FAE" w:rsidRPr="00F80FAE" w:rsidTr="00F80FAE">
        <w:tc>
          <w:tcPr>
            <w:tcW w:w="2793" w:type="dxa"/>
          </w:tcPr>
          <w:p w:rsidR="00F80FAE" w:rsidRPr="00F80FAE" w:rsidRDefault="00F80FAE" w:rsidP="00F80FAE">
            <w:pPr>
              <w:pStyle w:val="Default"/>
              <w:jc w:val="both"/>
            </w:pPr>
            <w:r w:rsidRPr="00F80FAE">
              <w:t>Просветительская деятельность по разъяснению индивидуальных особенностей детей с ЗПР</w:t>
            </w:r>
          </w:p>
          <w:p w:rsidR="00F80FAE" w:rsidRPr="00F80FAE" w:rsidRDefault="00F80FAE" w:rsidP="00AC4AE8">
            <w:pPr>
              <w:pStyle w:val="Default"/>
              <w:jc w:val="both"/>
            </w:pPr>
          </w:p>
        </w:tc>
        <w:tc>
          <w:tcPr>
            <w:tcW w:w="2052" w:type="dxa"/>
          </w:tcPr>
          <w:p w:rsidR="00F80FAE" w:rsidRPr="00F80FAE" w:rsidRDefault="00F80FAE" w:rsidP="00F80FAE">
            <w:pPr>
              <w:pStyle w:val="Default"/>
              <w:jc w:val="both"/>
            </w:pPr>
            <w:r w:rsidRPr="00F80FAE">
              <w:t xml:space="preserve">-председатель </w:t>
            </w:r>
            <w:proofErr w:type="spellStart"/>
            <w:r w:rsidRPr="00F80FAE">
              <w:t>ПМПк</w:t>
            </w:r>
            <w:proofErr w:type="spellEnd"/>
          </w:p>
          <w:p w:rsidR="00F80FAE" w:rsidRPr="00F80FAE" w:rsidRDefault="00F80FAE" w:rsidP="00F80FAE">
            <w:pPr>
              <w:pStyle w:val="Default"/>
              <w:jc w:val="both"/>
            </w:pPr>
            <w:r w:rsidRPr="00F80FAE">
              <w:t>-педагог-психолог</w:t>
            </w:r>
          </w:p>
          <w:p w:rsidR="00F80FAE" w:rsidRPr="00F80FAE" w:rsidRDefault="00F80FAE" w:rsidP="00F80FAE">
            <w:pPr>
              <w:pStyle w:val="Default"/>
              <w:jc w:val="both"/>
            </w:pPr>
            <w:r w:rsidRPr="00F80FAE">
              <w:t>-учитель-логопед</w:t>
            </w:r>
          </w:p>
          <w:p w:rsidR="00F80FAE" w:rsidRPr="00F80FAE" w:rsidRDefault="00F80FAE" w:rsidP="00F80FAE">
            <w:pPr>
              <w:pStyle w:val="Default"/>
              <w:jc w:val="both"/>
            </w:pPr>
            <w:r w:rsidRPr="00F80FAE">
              <w:t>-учитель</w:t>
            </w:r>
          </w:p>
          <w:p w:rsidR="00F80FAE" w:rsidRPr="00F80FAE" w:rsidRDefault="00F1696B" w:rsidP="00F80FAE">
            <w:pPr>
              <w:pStyle w:val="Default"/>
              <w:jc w:val="both"/>
            </w:pPr>
            <w:r>
              <w:t>-социальный</w:t>
            </w:r>
            <w:r w:rsidR="00F80FAE" w:rsidRPr="00F80FAE">
              <w:t xml:space="preserve"> педагог</w:t>
            </w:r>
          </w:p>
          <w:p w:rsidR="00F80FAE" w:rsidRPr="00F80FAE" w:rsidRDefault="00F1696B" w:rsidP="00F80FAE">
            <w:pPr>
              <w:tabs>
                <w:tab w:val="left" w:pos="0"/>
              </w:tabs>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 xml:space="preserve"> </w:t>
            </w:r>
          </w:p>
        </w:tc>
        <w:tc>
          <w:tcPr>
            <w:tcW w:w="2325" w:type="dxa"/>
          </w:tcPr>
          <w:p w:rsidR="00F80FAE" w:rsidRPr="00F80FAE" w:rsidRDefault="00F80FAE" w:rsidP="00F80FAE">
            <w:pPr>
              <w:pStyle w:val="Default"/>
              <w:jc w:val="both"/>
            </w:pPr>
            <w:r w:rsidRPr="00F80FAE">
              <w:t>-лекции</w:t>
            </w:r>
          </w:p>
          <w:p w:rsidR="00F80FAE" w:rsidRPr="00F80FAE" w:rsidRDefault="00F80FAE" w:rsidP="00F80FAE">
            <w:pPr>
              <w:pStyle w:val="Default"/>
              <w:jc w:val="both"/>
            </w:pPr>
            <w:r w:rsidRPr="00F80FAE">
              <w:t>-беседы</w:t>
            </w:r>
          </w:p>
          <w:p w:rsidR="00F80FAE" w:rsidRPr="00F80FAE" w:rsidRDefault="00F80FAE" w:rsidP="00F80FAE">
            <w:pPr>
              <w:pStyle w:val="Default"/>
              <w:jc w:val="both"/>
            </w:pPr>
            <w:r w:rsidRPr="00F80FAE">
              <w:t>-круглые столы</w:t>
            </w:r>
          </w:p>
          <w:p w:rsidR="00F80FAE" w:rsidRPr="00F80FAE" w:rsidRDefault="00F80FAE" w:rsidP="00F80FAE">
            <w:pPr>
              <w:pStyle w:val="Default"/>
              <w:jc w:val="both"/>
            </w:pPr>
            <w:r w:rsidRPr="00F80FAE">
              <w:t>-тренинги</w:t>
            </w:r>
          </w:p>
          <w:p w:rsidR="00F80FAE" w:rsidRPr="00F80FAE" w:rsidRDefault="00F80FAE" w:rsidP="00F80FAE">
            <w:pPr>
              <w:pStyle w:val="Default"/>
              <w:jc w:val="both"/>
            </w:pPr>
            <w:r w:rsidRPr="00F80FAE">
              <w:t>-памятки, буклеты</w:t>
            </w:r>
          </w:p>
          <w:p w:rsidR="00F80FAE" w:rsidRPr="00F80FAE" w:rsidRDefault="00F80FAE" w:rsidP="00F80FAE">
            <w:pPr>
              <w:tabs>
                <w:tab w:val="left" w:pos="0"/>
              </w:tabs>
              <w:spacing w:after="0" w:line="240" w:lineRule="auto"/>
              <w:jc w:val="both"/>
              <w:rPr>
                <w:rFonts w:ascii="Times New Roman" w:hAnsi="Times New Roman" w:cs="Times New Roman"/>
                <w:bCs/>
                <w:iCs/>
                <w:sz w:val="24"/>
                <w:szCs w:val="24"/>
              </w:rPr>
            </w:pPr>
            <w:r w:rsidRPr="00F80FAE">
              <w:rPr>
                <w:rFonts w:ascii="Times New Roman" w:hAnsi="Times New Roman" w:cs="Times New Roman"/>
                <w:sz w:val="24"/>
                <w:szCs w:val="24"/>
              </w:rPr>
              <w:t>-сайт школы</w:t>
            </w:r>
          </w:p>
        </w:tc>
        <w:tc>
          <w:tcPr>
            <w:tcW w:w="2684" w:type="dxa"/>
          </w:tcPr>
          <w:p w:rsidR="00F80FAE" w:rsidRPr="00F80FAE" w:rsidRDefault="00F80FAE" w:rsidP="00F1696B">
            <w:pPr>
              <w:pStyle w:val="Default"/>
              <w:jc w:val="both"/>
              <w:rPr>
                <w:bCs/>
                <w:iCs/>
              </w:rPr>
            </w:pPr>
            <w:r w:rsidRPr="00F80FAE">
              <w:t>Целенаправленная разъяснительная работа со всеми участниками образовательного процесса с целью повышения компетенции в вопросах коррекции и развития детей с ЗПР.</w:t>
            </w:r>
          </w:p>
        </w:tc>
      </w:tr>
    </w:tbl>
    <w:p w:rsidR="00CC52B4" w:rsidRDefault="00CC52B4" w:rsidP="00E4266A">
      <w:pPr>
        <w:pStyle w:val="Default"/>
        <w:ind w:firstLine="709"/>
        <w:jc w:val="both"/>
        <w:rPr>
          <w:b/>
          <w:bCs/>
          <w:sz w:val="28"/>
          <w:szCs w:val="28"/>
        </w:rPr>
      </w:pPr>
    </w:p>
    <w:p w:rsidR="00770EA9" w:rsidRDefault="00770EA9" w:rsidP="00E4266A">
      <w:pPr>
        <w:pStyle w:val="Default"/>
        <w:ind w:firstLine="709"/>
        <w:jc w:val="both"/>
        <w:rPr>
          <w:b/>
          <w:bCs/>
          <w:sz w:val="28"/>
          <w:szCs w:val="28"/>
        </w:rPr>
      </w:pPr>
      <w:r>
        <w:rPr>
          <w:b/>
          <w:bCs/>
          <w:sz w:val="28"/>
          <w:szCs w:val="28"/>
        </w:rPr>
        <w:t>О</w:t>
      </w:r>
      <w:r w:rsidRPr="00770EA9">
        <w:rPr>
          <w:b/>
          <w:bCs/>
          <w:sz w:val="28"/>
          <w:szCs w:val="28"/>
        </w:rPr>
        <w:t>писание специальных условий обучения и воспитания обучающихся с ЗПР</w:t>
      </w:r>
    </w:p>
    <w:p w:rsidR="00E4266A" w:rsidRPr="00E4266A" w:rsidRDefault="00E4266A" w:rsidP="00E4266A">
      <w:pPr>
        <w:pStyle w:val="Default"/>
        <w:ind w:firstLine="709"/>
        <w:jc w:val="both"/>
        <w:rPr>
          <w:sz w:val="28"/>
          <w:szCs w:val="28"/>
        </w:rPr>
      </w:pPr>
      <w:r w:rsidRPr="00E4266A">
        <w:rPr>
          <w:i/>
          <w:iCs/>
          <w:sz w:val="28"/>
          <w:szCs w:val="28"/>
        </w:rPr>
        <w:t xml:space="preserve">1) Психолого-педагогическое обеспечение: </w:t>
      </w:r>
    </w:p>
    <w:p w:rsidR="00E4266A" w:rsidRPr="00E4266A" w:rsidRDefault="00E4266A" w:rsidP="00E4266A">
      <w:pPr>
        <w:pStyle w:val="Default"/>
        <w:spacing w:after="33"/>
        <w:ind w:firstLine="709"/>
        <w:jc w:val="both"/>
        <w:rPr>
          <w:sz w:val="28"/>
          <w:szCs w:val="28"/>
        </w:rPr>
      </w:pPr>
      <w:r>
        <w:rPr>
          <w:sz w:val="28"/>
          <w:szCs w:val="28"/>
        </w:rPr>
        <w:t>-</w:t>
      </w:r>
      <w:r w:rsidRPr="00E4266A">
        <w:rPr>
          <w:sz w:val="28"/>
          <w:szCs w:val="28"/>
        </w:rPr>
        <w:t xml:space="preserve"> обеспечение дифференцированных условий в соответствии с рекомендациями </w:t>
      </w:r>
      <w:r>
        <w:rPr>
          <w:sz w:val="28"/>
          <w:szCs w:val="28"/>
        </w:rPr>
        <w:t>О</w:t>
      </w:r>
      <w:r w:rsidRPr="00E4266A">
        <w:rPr>
          <w:sz w:val="28"/>
          <w:szCs w:val="28"/>
        </w:rPr>
        <w:t xml:space="preserve">ПМПК. </w:t>
      </w:r>
      <w:r>
        <w:rPr>
          <w:sz w:val="28"/>
          <w:szCs w:val="28"/>
        </w:rPr>
        <w:t xml:space="preserve"> </w:t>
      </w:r>
      <w:r w:rsidRPr="00E4266A">
        <w:rPr>
          <w:sz w:val="28"/>
          <w:szCs w:val="28"/>
        </w:rPr>
        <w:t xml:space="preserve">Учебные занятия </w:t>
      </w:r>
      <w:r>
        <w:rPr>
          <w:sz w:val="28"/>
          <w:szCs w:val="28"/>
        </w:rPr>
        <w:t xml:space="preserve">в МОУ СОШ №2 </w:t>
      </w:r>
      <w:r w:rsidRPr="00E4266A">
        <w:rPr>
          <w:sz w:val="28"/>
          <w:szCs w:val="28"/>
        </w:rPr>
        <w:t xml:space="preserve">проходят в одну смену. Основной формой организации учебного процесса является классно-урочная система. Расписание уроков составляется учетом требований </w:t>
      </w:r>
      <w:proofErr w:type="spellStart"/>
      <w:r w:rsidRPr="00E4266A">
        <w:rPr>
          <w:sz w:val="28"/>
          <w:szCs w:val="28"/>
        </w:rPr>
        <w:t>СанПиН</w:t>
      </w:r>
      <w:proofErr w:type="spellEnd"/>
      <w:r w:rsidRPr="00E4266A">
        <w:rPr>
          <w:sz w:val="28"/>
          <w:szCs w:val="28"/>
        </w:rPr>
        <w:t xml:space="preserve">. Все учащиеся обеспечиваются сбалансированным горячим питанием (для воспитанников – 2-разовое питание). Во второй половине дня для </w:t>
      </w:r>
      <w:r>
        <w:rPr>
          <w:sz w:val="28"/>
          <w:szCs w:val="28"/>
        </w:rPr>
        <w:t>об</w:t>
      </w:r>
      <w:r w:rsidRPr="00E4266A">
        <w:rPr>
          <w:sz w:val="28"/>
          <w:szCs w:val="28"/>
        </w:rPr>
        <w:t>уча</w:t>
      </w:r>
      <w:r>
        <w:rPr>
          <w:sz w:val="28"/>
          <w:szCs w:val="28"/>
        </w:rPr>
        <w:t>ю</w:t>
      </w:r>
      <w:r w:rsidRPr="00E4266A">
        <w:rPr>
          <w:sz w:val="28"/>
          <w:szCs w:val="28"/>
        </w:rPr>
        <w:t>щихся 1-4 классов проводятся</w:t>
      </w:r>
      <w:r>
        <w:rPr>
          <w:sz w:val="28"/>
          <w:szCs w:val="28"/>
        </w:rPr>
        <w:t>:</w:t>
      </w:r>
      <w:r w:rsidRPr="00E4266A">
        <w:rPr>
          <w:sz w:val="28"/>
          <w:szCs w:val="28"/>
        </w:rPr>
        <w:t xml:space="preserve"> индивидуальные и групповые коррекционно-развивающие занятия, осуществляемые учителями</w:t>
      </w:r>
      <w:r>
        <w:rPr>
          <w:sz w:val="28"/>
          <w:szCs w:val="28"/>
        </w:rPr>
        <w:t>,</w:t>
      </w:r>
      <w:r w:rsidRPr="00E4266A">
        <w:rPr>
          <w:sz w:val="28"/>
          <w:szCs w:val="28"/>
        </w:rPr>
        <w:t xml:space="preserve"> педагогом-психологом, внеклассные мероприятия, занятия по внеурочной деятельности; </w:t>
      </w:r>
    </w:p>
    <w:p w:rsidR="00E4266A" w:rsidRPr="00E4266A" w:rsidRDefault="00E4266A" w:rsidP="00E4266A">
      <w:pPr>
        <w:pStyle w:val="Default"/>
        <w:spacing w:after="33"/>
        <w:ind w:firstLine="709"/>
        <w:jc w:val="both"/>
        <w:rPr>
          <w:sz w:val="28"/>
          <w:szCs w:val="28"/>
        </w:rPr>
      </w:pPr>
      <w:r>
        <w:rPr>
          <w:sz w:val="28"/>
          <w:szCs w:val="28"/>
        </w:rPr>
        <w:t>-</w:t>
      </w:r>
      <w:r w:rsidRPr="00E4266A">
        <w:rPr>
          <w:sz w:val="28"/>
          <w:szCs w:val="28"/>
        </w:rPr>
        <w:t xml:space="preserve"> коррекционно-развивающая направленность образования </w:t>
      </w:r>
      <w:r>
        <w:rPr>
          <w:sz w:val="28"/>
          <w:szCs w:val="28"/>
        </w:rPr>
        <w:t>об</w:t>
      </w:r>
      <w:r w:rsidRPr="00E4266A">
        <w:rPr>
          <w:sz w:val="28"/>
          <w:szCs w:val="28"/>
        </w:rPr>
        <w:t>уча</w:t>
      </w:r>
      <w:r>
        <w:rPr>
          <w:sz w:val="28"/>
          <w:szCs w:val="28"/>
        </w:rPr>
        <w:t>ю</w:t>
      </w:r>
      <w:r w:rsidRPr="00E4266A">
        <w:rPr>
          <w:sz w:val="28"/>
          <w:szCs w:val="28"/>
        </w:rPr>
        <w:t xml:space="preserve">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w:t>
      </w:r>
      <w:r w:rsidRPr="00E4266A">
        <w:rPr>
          <w:sz w:val="28"/>
          <w:szCs w:val="28"/>
        </w:rPr>
        <w:lastRenderedPageBreak/>
        <w:t xml:space="preserve">проблемного обучения, проектной деятельности, помогающих </w:t>
      </w:r>
      <w:r>
        <w:rPr>
          <w:sz w:val="28"/>
          <w:szCs w:val="28"/>
        </w:rPr>
        <w:t>об</w:t>
      </w:r>
      <w:r w:rsidRPr="00E4266A">
        <w:rPr>
          <w:sz w:val="28"/>
          <w:szCs w:val="28"/>
        </w:rPr>
        <w:t>уча</w:t>
      </w:r>
      <w:r>
        <w:rPr>
          <w:sz w:val="28"/>
          <w:szCs w:val="28"/>
        </w:rPr>
        <w:t>ю</w:t>
      </w:r>
      <w:r w:rsidRPr="00E4266A">
        <w:rPr>
          <w:sz w:val="28"/>
          <w:szCs w:val="28"/>
        </w:rPr>
        <w:t xml:space="preserve">щимся в получении начального общего образования; </w:t>
      </w:r>
    </w:p>
    <w:p w:rsidR="00E4266A" w:rsidRPr="00E4266A" w:rsidRDefault="00E4266A" w:rsidP="00E4266A">
      <w:pPr>
        <w:pStyle w:val="Default"/>
        <w:spacing w:after="33"/>
        <w:ind w:firstLine="709"/>
        <w:jc w:val="both"/>
        <w:rPr>
          <w:sz w:val="28"/>
          <w:szCs w:val="28"/>
        </w:rPr>
      </w:pPr>
      <w:r>
        <w:rPr>
          <w:sz w:val="28"/>
          <w:szCs w:val="28"/>
        </w:rPr>
        <w:t>-</w:t>
      </w:r>
      <w:r w:rsidRPr="00E4266A">
        <w:rPr>
          <w:sz w:val="28"/>
          <w:szCs w:val="28"/>
        </w:rPr>
        <w:t xml:space="preserve"> школа обеспечивает индивидуальное обучение на дому с </w:t>
      </w:r>
      <w:r>
        <w:rPr>
          <w:sz w:val="28"/>
          <w:szCs w:val="28"/>
        </w:rPr>
        <w:t>об</w:t>
      </w:r>
      <w:r w:rsidRPr="00E4266A">
        <w:rPr>
          <w:sz w:val="28"/>
          <w:szCs w:val="28"/>
        </w:rPr>
        <w:t>уча</w:t>
      </w:r>
      <w:r>
        <w:rPr>
          <w:sz w:val="28"/>
          <w:szCs w:val="28"/>
        </w:rPr>
        <w:t>ю</w:t>
      </w:r>
      <w:r w:rsidRPr="00E4266A">
        <w:rPr>
          <w:sz w:val="28"/>
          <w:szCs w:val="28"/>
        </w:rPr>
        <w:t xml:space="preserve">щимися по заключению врачебной комиссии (ВК).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w:t>
      </w:r>
      <w:r>
        <w:rPr>
          <w:sz w:val="28"/>
          <w:szCs w:val="28"/>
        </w:rPr>
        <w:t>об</w:t>
      </w:r>
      <w:r w:rsidRPr="00E4266A">
        <w:rPr>
          <w:sz w:val="28"/>
          <w:szCs w:val="28"/>
        </w:rPr>
        <w:t>уча</w:t>
      </w:r>
      <w:r>
        <w:rPr>
          <w:sz w:val="28"/>
          <w:szCs w:val="28"/>
        </w:rPr>
        <w:t>ю</w:t>
      </w:r>
      <w:r w:rsidRPr="00E4266A">
        <w:rPr>
          <w:sz w:val="28"/>
          <w:szCs w:val="28"/>
        </w:rPr>
        <w:t xml:space="preserve">щихся. Социализация обучающихся обеспечивается через участие во внеклассных мероприятиях, систему индивидуальных коррекционных занятий. </w:t>
      </w:r>
    </w:p>
    <w:p w:rsidR="00E4266A" w:rsidRPr="00E4266A" w:rsidRDefault="00E4266A" w:rsidP="00E4266A">
      <w:pPr>
        <w:pStyle w:val="Default"/>
        <w:spacing w:after="33"/>
        <w:ind w:firstLine="709"/>
        <w:jc w:val="both"/>
        <w:rPr>
          <w:sz w:val="28"/>
          <w:szCs w:val="28"/>
        </w:rPr>
      </w:pPr>
      <w:r>
        <w:rPr>
          <w:sz w:val="28"/>
          <w:szCs w:val="28"/>
        </w:rPr>
        <w:t>-</w:t>
      </w:r>
      <w:r w:rsidRPr="00E4266A">
        <w:rPr>
          <w:sz w:val="28"/>
          <w:szCs w:val="28"/>
        </w:rPr>
        <w:t xml:space="preserve"> </w:t>
      </w:r>
      <w:proofErr w:type="spellStart"/>
      <w:r w:rsidRPr="00E4266A">
        <w:rPr>
          <w:sz w:val="28"/>
          <w:szCs w:val="28"/>
        </w:rPr>
        <w:t>здоровьесберегающие</w:t>
      </w:r>
      <w:proofErr w:type="spellEnd"/>
      <w:r w:rsidRPr="00E4266A">
        <w:rPr>
          <w:sz w:val="28"/>
          <w:szCs w:val="28"/>
        </w:rPr>
        <w:t xml:space="preserve"> условия в образовательном учреждении обеспечены соблюдением охранительного режима в образовательно-воспитательном процессе: </w:t>
      </w:r>
    </w:p>
    <w:p w:rsidR="00E4266A" w:rsidRPr="00E4266A" w:rsidRDefault="00E4266A" w:rsidP="00E4266A">
      <w:pPr>
        <w:pStyle w:val="Default"/>
        <w:spacing w:after="33"/>
        <w:ind w:firstLine="709"/>
        <w:jc w:val="both"/>
        <w:rPr>
          <w:sz w:val="28"/>
          <w:szCs w:val="28"/>
        </w:rPr>
      </w:pPr>
      <w:r>
        <w:rPr>
          <w:sz w:val="28"/>
          <w:szCs w:val="28"/>
        </w:rPr>
        <w:t>-</w:t>
      </w:r>
      <w:r w:rsidRPr="00E4266A">
        <w:rPr>
          <w:sz w:val="28"/>
          <w:szCs w:val="28"/>
        </w:rPr>
        <w:t xml:space="preserve"> составление расписания с учетом уровня работоспособности обучающихся, </w:t>
      </w:r>
    </w:p>
    <w:p w:rsidR="00E4266A" w:rsidRPr="00E4266A" w:rsidRDefault="00E4266A" w:rsidP="00E4266A">
      <w:pPr>
        <w:pStyle w:val="Default"/>
        <w:spacing w:after="33"/>
        <w:ind w:firstLine="709"/>
        <w:jc w:val="both"/>
        <w:rPr>
          <w:sz w:val="28"/>
          <w:szCs w:val="28"/>
        </w:rPr>
      </w:pPr>
      <w:r>
        <w:rPr>
          <w:sz w:val="28"/>
          <w:szCs w:val="28"/>
        </w:rPr>
        <w:t>-</w:t>
      </w:r>
      <w:r w:rsidRPr="00E4266A">
        <w:rPr>
          <w:sz w:val="28"/>
          <w:szCs w:val="28"/>
        </w:rPr>
        <w:t xml:space="preserve"> организация динамических пауз во время образовательного процесса, соблюдение режимных моментов, </w:t>
      </w:r>
    </w:p>
    <w:p w:rsidR="00E4266A" w:rsidRPr="00E4266A" w:rsidRDefault="00E4266A" w:rsidP="00E4266A">
      <w:pPr>
        <w:pStyle w:val="Default"/>
        <w:spacing w:after="33"/>
        <w:ind w:firstLine="709"/>
        <w:jc w:val="both"/>
        <w:rPr>
          <w:sz w:val="28"/>
          <w:szCs w:val="28"/>
        </w:rPr>
      </w:pPr>
      <w:r>
        <w:rPr>
          <w:sz w:val="28"/>
          <w:szCs w:val="28"/>
        </w:rPr>
        <w:t xml:space="preserve"> -</w:t>
      </w:r>
      <w:r w:rsidRPr="00E4266A">
        <w:rPr>
          <w:sz w:val="28"/>
          <w:szCs w:val="28"/>
        </w:rPr>
        <w:t xml:space="preserve"> спортивные мероприятия, работа кружков и секций спортивно-оздоровительного направления. </w:t>
      </w:r>
    </w:p>
    <w:p w:rsidR="00E4266A" w:rsidRPr="00E4266A" w:rsidRDefault="00E4266A" w:rsidP="00E4266A">
      <w:pPr>
        <w:pStyle w:val="Default"/>
        <w:ind w:firstLine="709"/>
        <w:jc w:val="both"/>
        <w:rPr>
          <w:sz w:val="28"/>
          <w:szCs w:val="28"/>
        </w:rPr>
      </w:pPr>
      <w:r w:rsidRPr="00E4266A">
        <w:rPr>
          <w:i/>
          <w:iCs/>
          <w:sz w:val="28"/>
          <w:szCs w:val="28"/>
        </w:rPr>
        <w:t xml:space="preserve">2) Программно-методическое обеспечение </w:t>
      </w:r>
    </w:p>
    <w:p w:rsidR="00E4266A" w:rsidRPr="00E4266A" w:rsidRDefault="00E4266A" w:rsidP="00E4266A">
      <w:pPr>
        <w:pStyle w:val="Default"/>
        <w:ind w:firstLine="709"/>
        <w:jc w:val="both"/>
        <w:rPr>
          <w:sz w:val="28"/>
          <w:szCs w:val="28"/>
        </w:rPr>
      </w:pPr>
      <w:r w:rsidRPr="00E4266A">
        <w:rPr>
          <w:sz w:val="28"/>
          <w:szCs w:val="28"/>
        </w:rPr>
        <w:t>В процессе реализации программ</w:t>
      </w:r>
      <w:r w:rsidR="00CC52B4">
        <w:rPr>
          <w:sz w:val="28"/>
          <w:szCs w:val="28"/>
        </w:rPr>
        <w:t>ы коррекционной работы используе</w:t>
      </w:r>
      <w:r w:rsidRPr="00E4266A">
        <w:rPr>
          <w:sz w:val="28"/>
          <w:szCs w:val="28"/>
        </w:rPr>
        <w:t>тся</w:t>
      </w:r>
      <w:r w:rsidR="00CC52B4">
        <w:rPr>
          <w:sz w:val="28"/>
          <w:szCs w:val="28"/>
        </w:rPr>
        <w:t xml:space="preserve"> </w:t>
      </w:r>
      <w:r w:rsidRPr="00E4266A">
        <w:rPr>
          <w:sz w:val="28"/>
          <w:szCs w:val="28"/>
        </w:rPr>
        <w:t xml:space="preserve">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w:t>
      </w:r>
    </w:p>
    <w:p w:rsidR="00E4266A" w:rsidRPr="00E4266A" w:rsidRDefault="00E4266A" w:rsidP="00E4266A">
      <w:pPr>
        <w:pStyle w:val="Default"/>
        <w:ind w:firstLine="709"/>
        <w:jc w:val="both"/>
        <w:rPr>
          <w:sz w:val="28"/>
          <w:szCs w:val="28"/>
        </w:rPr>
      </w:pPr>
      <w:r w:rsidRPr="00E4266A">
        <w:rPr>
          <w:i/>
          <w:iCs/>
          <w:sz w:val="28"/>
          <w:szCs w:val="28"/>
        </w:rPr>
        <w:t xml:space="preserve">3) Кадровое обеспечение </w:t>
      </w:r>
    </w:p>
    <w:p w:rsidR="00E4266A" w:rsidRPr="00E4266A" w:rsidRDefault="00E4266A" w:rsidP="00E4266A">
      <w:pPr>
        <w:pStyle w:val="Default"/>
        <w:ind w:firstLine="709"/>
        <w:jc w:val="both"/>
        <w:rPr>
          <w:sz w:val="28"/>
          <w:szCs w:val="28"/>
        </w:rPr>
      </w:pPr>
      <w:r w:rsidRPr="00E4266A">
        <w:rPr>
          <w:sz w:val="28"/>
          <w:szCs w:val="28"/>
        </w:rPr>
        <w:t>Образовательное учреждение обеспечено специалистами</w:t>
      </w:r>
      <w:r>
        <w:rPr>
          <w:sz w:val="28"/>
          <w:szCs w:val="28"/>
        </w:rPr>
        <w:t>:</w:t>
      </w:r>
      <w:r w:rsidRPr="00E4266A">
        <w:rPr>
          <w:sz w:val="28"/>
          <w:szCs w:val="28"/>
        </w:rPr>
        <w:t xml:space="preserve"> педагог-психолог</w:t>
      </w:r>
      <w:r>
        <w:rPr>
          <w:sz w:val="28"/>
          <w:szCs w:val="28"/>
        </w:rPr>
        <w:t xml:space="preserve"> - 1</w:t>
      </w:r>
      <w:r w:rsidRPr="00E4266A">
        <w:rPr>
          <w:sz w:val="28"/>
          <w:szCs w:val="28"/>
        </w:rPr>
        <w:t xml:space="preserve"> </w:t>
      </w:r>
      <w:r>
        <w:rPr>
          <w:sz w:val="28"/>
          <w:szCs w:val="28"/>
        </w:rPr>
        <w:t>человек</w:t>
      </w:r>
      <w:r w:rsidRPr="00E4266A">
        <w:rPr>
          <w:sz w:val="28"/>
          <w:szCs w:val="28"/>
        </w:rPr>
        <w:t>,</w:t>
      </w:r>
      <w:r w:rsidR="00B9665F">
        <w:rPr>
          <w:sz w:val="28"/>
          <w:szCs w:val="28"/>
        </w:rPr>
        <w:t xml:space="preserve"> </w:t>
      </w:r>
      <w:r w:rsidR="00CC52B4">
        <w:rPr>
          <w:sz w:val="28"/>
          <w:szCs w:val="28"/>
        </w:rPr>
        <w:t xml:space="preserve">учитель адаптивной физической культуры, </w:t>
      </w:r>
      <w:r w:rsidR="00B9665F">
        <w:rPr>
          <w:sz w:val="28"/>
          <w:szCs w:val="28"/>
        </w:rPr>
        <w:t>социальный педагог — 1 человек.</w:t>
      </w:r>
      <w:r w:rsidRPr="00E4266A">
        <w:rPr>
          <w:sz w:val="28"/>
          <w:szCs w:val="28"/>
        </w:rPr>
        <w:t xml:space="preserve"> В рамках сетевого взаимодействия - </w:t>
      </w:r>
      <w:r w:rsidR="00B9665F">
        <w:rPr>
          <w:sz w:val="28"/>
          <w:szCs w:val="28"/>
        </w:rPr>
        <w:t xml:space="preserve">  </w:t>
      </w:r>
      <w:r w:rsidRPr="00E4266A">
        <w:rPr>
          <w:sz w:val="28"/>
          <w:szCs w:val="28"/>
        </w:rPr>
        <w:t xml:space="preserve"> </w:t>
      </w:r>
      <w:r w:rsidR="00CC52B4">
        <w:rPr>
          <w:sz w:val="28"/>
          <w:szCs w:val="28"/>
        </w:rPr>
        <w:t xml:space="preserve">логопед, </w:t>
      </w:r>
      <w:r w:rsidR="00B9665F">
        <w:rPr>
          <w:sz w:val="28"/>
          <w:szCs w:val="28"/>
        </w:rPr>
        <w:t xml:space="preserve">школьный фельдшер </w:t>
      </w:r>
      <w:r w:rsidRPr="00E4266A">
        <w:rPr>
          <w:sz w:val="28"/>
          <w:szCs w:val="28"/>
        </w:rPr>
        <w:t xml:space="preserve">— 1 человек. </w:t>
      </w:r>
    </w:p>
    <w:p w:rsidR="00B9665F" w:rsidRDefault="00E4266A" w:rsidP="00B9665F">
      <w:pPr>
        <w:pStyle w:val="Default"/>
        <w:ind w:firstLine="709"/>
        <w:jc w:val="both"/>
        <w:rPr>
          <w:i/>
          <w:iCs/>
          <w:sz w:val="28"/>
          <w:szCs w:val="28"/>
        </w:rPr>
      </w:pPr>
      <w:r w:rsidRPr="00E4266A">
        <w:rPr>
          <w:i/>
          <w:iCs/>
          <w:sz w:val="28"/>
          <w:szCs w:val="28"/>
        </w:rPr>
        <w:t xml:space="preserve">4) Материально-техническое обеспечение </w:t>
      </w:r>
    </w:p>
    <w:p w:rsidR="00E4266A" w:rsidRPr="00E4266A" w:rsidRDefault="00E4266A" w:rsidP="00B9665F">
      <w:pPr>
        <w:pStyle w:val="Default"/>
        <w:ind w:firstLine="709"/>
        <w:jc w:val="both"/>
        <w:rPr>
          <w:color w:val="auto"/>
          <w:sz w:val="28"/>
          <w:szCs w:val="28"/>
        </w:rPr>
      </w:pPr>
      <w:r w:rsidRPr="00E4266A">
        <w:rPr>
          <w:color w:val="auto"/>
          <w:sz w:val="28"/>
          <w:szCs w:val="28"/>
        </w:rPr>
        <w:t xml:space="preserve">Создана материально-техническая база, позволяющая обеспечить адаптивную коррекционно-развивающую среду образовательного учреждения: </w:t>
      </w:r>
    </w:p>
    <w:p w:rsidR="00E4266A" w:rsidRPr="00E4266A" w:rsidRDefault="00B9665F" w:rsidP="00E4266A">
      <w:pPr>
        <w:pStyle w:val="Default"/>
        <w:spacing w:after="45"/>
        <w:ind w:firstLine="709"/>
        <w:jc w:val="both"/>
        <w:rPr>
          <w:color w:val="auto"/>
          <w:sz w:val="28"/>
          <w:szCs w:val="28"/>
        </w:rPr>
      </w:pPr>
      <w:r>
        <w:rPr>
          <w:color w:val="auto"/>
          <w:sz w:val="28"/>
          <w:szCs w:val="28"/>
        </w:rPr>
        <w:t>- медицинский кабинет</w:t>
      </w:r>
      <w:r w:rsidR="00E4266A" w:rsidRPr="00E4266A">
        <w:rPr>
          <w:color w:val="auto"/>
          <w:sz w:val="28"/>
          <w:szCs w:val="28"/>
        </w:rPr>
        <w:t xml:space="preserve">; </w:t>
      </w:r>
    </w:p>
    <w:p w:rsidR="00E4266A" w:rsidRPr="00E4266A" w:rsidRDefault="00B9665F" w:rsidP="00E4266A">
      <w:pPr>
        <w:pStyle w:val="Default"/>
        <w:spacing w:after="45"/>
        <w:ind w:firstLine="709"/>
        <w:jc w:val="both"/>
        <w:rPr>
          <w:color w:val="auto"/>
          <w:sz w:val="28"/>
          <w:szCs w:val="28"/>
        </w:rPr>
      </w:pPr>
      <w:r>
        <w:rPr>
          <w:color w:val="auto"/>
          <w:sz w:val="28"/>
          <w:szCs w:val="28"/>
        </w:rPr>
        <w:t>-</w:t>
      </w:r>
      <w:r w:rsidR="00E4266A" w:rsidRPr="00E4266A">
        <w:rPr>
          <w:color w:val="auto"/>
          <w:sz w:val="28"/>
          <w:szCs w:val="28"/>
        </w:rPr>
        <w:t xml:space="preserve"> б</w:t>
      </w:r>
      <w:r>
        <w:rPr>
          <w:color w:val="auto"/>
          <w:sz w:val="28"/>
          <w:szCs w:val="28"/>
        </w:rPr>
        <w:t>иблиотека</w:t>
      </w:r>
      <w:r w:rsidR="00E4266A" w:rsidRPr="00E4266A">
        <w:rPr>
          <w:color w:val="auto"/>
          <w:sz w:val="28"/>
          <w:szCs w:val="28"/>
        </w:rPr>
        <w:t xml:space="preserve">; </w:t>
      </w:r>
    </w:p>
    <w:p w:rsidR="00E4266A" w:rsidRPr="00E4266A" w:rsidRDefault="00B9665F" w:rsidP="00E4266A">
      <w:pPr>
        <w:pStyle w:val="Default"/>
        <w:spacing w:after="45"/>
        <w:ind w:firstLine="709"/>
        <w:jc w:val="both"/>
        <w:rPr>
          <w:color w:val="auto"/>
          <w:sz w:val="28"/>
          <w:szCs w:val="28"/>
        </w:rPr>
      </w:pPr>
      <w:r>
        <w:rPr>
          <w:color w:val="auto"/>
          <w:sz w:val="28"/>
          <w:szCs w:val="28"/>
        </w:rPr>
        <w:t>- столовая</w:t>
      </w:r>
      <w:r w:rsidR="00E4266A" w:rsidRPr="00E4266A">
        <w:rPr>
          <w:color w:val="auto"/>
          <w:sz w:val="28"/>
          <w:szCs w:val="28"/>
        </w:rPr>
        <w:t xml:space="preserve">; </w:t>
      </w:r>
    </w:p>
    <w:p w:rsidR="00E4266A" w:rsidRPr="00E4266A" w:rsidRDefault="00B9665F" w:rsidP="00E4266A">
      <w:pPr>
        <w:pStyle w:val="Default"/>
        <w:ind w:firstLine="709"/>
        <w:jc w:val="both"/>
        <w:rPr>
          <w:color w:val="auto"/>
          <w:sz w:val="28"/>
          <w:szCs w:val="28"/>
        </w:rPr>
      </w:pPr>
      <w:r>
        <w:rPr>
          <w:color w:val="auto"/>
          <w:sz w:val="28"/>
          <w:szCs w:val="28"/>
        </w:rPr>
        <w:t>-</w:t>
      </w:r>
      <w:r w:rsidR="00E4266A" w:rsidRPr="00E4266A">
        <w:rPr>
          <w:color w:val="auto"/>
          <w:sz w:val="28"/>
          <w:szCs w:val="28"/>
        </w:rPr>
        <w:t xml:space="preserve"> спортивный зал, </w:t>
      </w:r>
      <w:r>
        <w:rPr>
          <w:color w:val="auto"/>
          <w:sz w:val="28"/>
          <w:szCs w:val="28"/>
        </w:rPr>
        <w:t>актовый</w:t>
      </w:r>
      <w:r w:rsidR="00E4266A" w:rsidRPr="00E4266A">
        <w:rPr>
          <w:color w:val="auto"/>
          <w:sz w:val="28"/>
          <w:szCs w:val="28"/>
        </w:rPr>
        <w:t xml:space="preserve"> зал </w:t>
      </w:r>
      <w:r>
        <w:rPr>
          <w:color w:val="auto"/>
          <w:sz w:val="28"/>
          <w:szCs w:val="28"/>
        </w:rPr>
        <w:t>для занятий ритмикой, спортивная площадка</w:t>
      </w:r>
      <w:r w:rsidR="00E4266A" w:rsidRPr="00E4266A">
        <w:rPr>
          <w:color w:val="auto"/>
          <w:sz w:val="28"/>
          <w:szCs w:val="28"/>
        </w:rPr>
        <w:t xml:space="preserve">. </w:t>
      </w:r>
    </w:p>
    <w:p w:rsidR="00E4266A" w:rsidRPr="00E4266A" w:rsidRDefault="00E4266A" w:rsidP="00E4266A">
      <w:pPr>
        <w:pStyle w:val="Default"/>
        <w:ind w:firstLine="709"/>
        <w:jc w:val="both"/>
        <w:rPr>
          <w:color w:val="auto"/>
          <w:sz w:val="28"/>
          <w:szCs w:val="28"/>
        </w:rPr>
      </w:pPr>
      <w:r w:rsidRPr="00E4266A">
        <w:rPr>
          <w:i/>
          <w:iCs/>
          <w:color w:val="auto"/>
          <w:sz w:val="28"/>
          <w:szCs w:val="28"/>
        </w:rPr>
        <w:t xml:space="preserve">5) Информационное обеспечение </w:t>
      </w:r>
    </w:p>
    <w:p w:rsidR="00E4266A" w:rsidRPr="00E4266A" w:rsidRDefault="00E4266A" w:rsidP="00E4266A">
      <w:pPr>
        <w:pStyle w:val="Default"/>
        <w:ind w:firstLine="709"/>
        <w:jc w:val="both"/>
        <w:rPr>
          <w:color w:val="auto"/>
          <w:sz w:val="28"/>
          <w:szCs w:val="28"/>
        </w:rPr>
      </w:pPr>
      <w:r w:rsidRPr="00E4266A">
        <w:rPr>
          <w:color w:val="auto"/>
          <w:sz w:val="28"/>
          <w:szCs w:val="28"/>
        </w:rPr>
        <w:t xml:space="preserve">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 - методическим фондам и базам данных, системным источникам информации, наличие методических пособий и рекомендаций по всем видам деятельности, а также учебно-наглядных пособий и т.д. </w:t>
      </w:r>
    </w:p>
    <w:p w:rsidR="00E4266A" w:rsidRPr="00E4266A" w:rsidRDefault="00E4266A" w:rsidP="00E4266A">
      <w:pPr>
        <w:pStyle w:val="Default"/>
        <w:ind w:firstLine="709"/>
        <w:jc w:val="both"/>
        <w:rPr>
          <w:color w:val="auto"/>
          <w:sz w:val="28"/>
          <w:szCs w:val="28"/>
        </w:rPr>
      </w:pPr>
      <w:r w:rsidRPr="00E4266A">
        <w:rPr>
          <w:color w:val="auto"/>
          <w:sz w:val="28"/>
          <w:szCs w:val="28"/>
        </w:rPr>
        <w:t>В началь</w:t>
      </w:r>
      <w:r w:rsidR="00B9665F">
        <w:rPr>
          <w:color w:val="auto"/>
          <w:sz w:val="28"/>
          <w:szCs w:val="28"/>
        </w:rPr>
        <w:t>ной школе имеется 4 ноутбука, 4 интерактивных доски, 4</w:t>
      </w:r>
      <w:r w:rsidR="00CC52B4">
        <w:rPr>
          <w:color w:val="auto"/>
          <w:sz w:val="28"/>
          <w:szCs w:val="28"/>
        </w:rPr>
        <w:t xml:space="preserve"> проектора, 4 </w:t>
      </w:r>
      <w:proofErr w:type="spellStart"/>
      <w:r w:rsidR="00CC52B4">
        <w:rPr>
          <w:color w:val="auto"/>
          <w:sz w:val="28"/>
          <w:szCs w:val="28"/>
        </w:rPr>
        <w:t>документ-камеры</w:t>
      </w:r>
      <w:proofErr w:type="spellEnd"/>
      <w:r w:rsidR="00CC52B4">
        <w:rPr>
          <w:color w:val="auto"/>
          <w:sz w:val="28"/>
          <w:szCs w:val="28"/>
        </w:rPr>
        <w:t>.</w:t>
      </w:r>
    </w:p>
    <w:p w:rsidR="00E4266A" w:rsidRPr="00E4266A" w:rsidRDefault="00E4266A" w:rsidP="00E4266A">
      <w:pPr>
        <w:pStyle w:val="Default"/>
        <w:ind w:firstLine="709"/>
        <w:jc w:val="both"/>
        <w:rPr>
          <w:color w:val="auto"/>
          <w:sz w:val="28"/>
          <w:szCs w:val="28"/>
        </w:rPr>
      </w:pPr>
      <w:r w:rsidRPr="00E4266A">
        <w:rPr>
          <w:color w:val="auto"/>
          <w:sz w:val="28"/>
          <w:szCs w:val="28"/>
        </w:rPr>
        <w:lastRenderedPageBreak/>
        <w:t>У школы есть вн</w:t>
      </w:r>
      <w:r w:rsidR="00B9665F">
        <w:rPr>
          <w:color w:val="auto"/>
          <w:sz w:val="28"/>
          <w:szCs w:val="28"/>
        </w:rPr>
        <w:t>ешний ресурс - официальный сайт.</w:t>
      </w:r>
      <w:r w:rsidRPr="00E4266A">
        <w:rPr>
          <w:color w:val="auto"/>
          <w:sz w:val="28"/>
          <w:szCs w:val="28"/>
        </w:rPr>
        <w:t xml:space="preserve"> Сайт активно используется для привлечения родителей к интересам детей, школы, общей организации образовательного процесса. </w:t>
      </w:r>
    </w:p>
    <w:p w:rsidR="00E4266A" w:rsidRPr="00E4266A" w:rsidRDefault="00E4266A" w:rsidP="00E4266A">
      <w:pPr>
        <w:pStyle w:val="Default"/>
        <w:ind w:firstLine="709"/>
        <w:jc w:val="both"/>
        <w:rPr>
          <w:color w:val="auto"/>
          <w:sz w:val="28"/>
          <w:szCs w:val="28"/>
        </w:rPr>
      </w:pPr>
      <w:r w:rsidRPr="00E4266A">
        <w:rPr>
          <w:b/>
          <w:bCs/>
          <w:color w:val="auto"/>
          <w:sz w:val="28"/>
          <w:szCs w:val="28"/>
        </w:rPr>
        <w:t>Планируемые результаты коррекционной работы с обучающимися с задержкой психического развития на ступени начального общего образования</w:t>
      </w:r>
    </w:p>
    <w:p w:rsidR="00E4266A" w:rsidRPr="00E4266A" w:rsidRDefault="00E4266A" w:rsidP="00E4266A">
      <w:pPr>
        <w:pStyle w:val="Default"/>
        <w:ind w:firstLine="709"/>
        <w:jc w:val="both"/>
        <w:rPr>
          <w:color w:val="auto"/>
          <w:sz w:val="28"/>
          <w:szCs w:val="28"/>
        </w:rPr>
      </w:pPr>
      <w:r w:rsidRPr="00E4266A">
        <w:rPr>
          <w:b/>
          <w:bCs/>
          <w:color w:val="auto"/>
          <w:sz w:val="28"/>
          <w:szCs w:val="28"/>
        </w:rPr>
        <w:t xml:space="preserve">Удовлетворение специальных образовательных потребностей детей с задержкой психического развития: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успешно  адаптируется  в образовательном учреждении;</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проявляет познавательную активность;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умеет выражать свое эмоциональное состояние, прилагать волевые усилия к решению поставленных задач;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имеет сформированную учебную мотивацию;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ориентируется на моральные нормы и их выполнение; </w:t>
      </w:r>
    </w:p>
    <w:p w:rsidR="00E4266A" w:rsidRPr="00E4266A" w:rsidRDefault="00B9665F" w:rsidP="00E4266A">
      <w:pPr>
        <w:pStyle w:val="Default"/>
        <w:ind w:firstLine="709"/>
        <w:jc w:val="both"/>
        <w:rPr>
          <w:color w:val="auto"/>
          <w:sz w:val="28"/>
          <w:szCs w:val="28"/>
        </w:rPr>
      </w:pPr>
      <w:r>
        <w:rPr>
          <w:color w:val="auto"/>
          <w:sz w:val="28"/>
          <w:szCs w:val="28"/>
        </w:rPr>
        <w:t>-</w:t>
      </w:r>
      <w:r w:rsidR="00E4266A" w:rsidRPr="00E4266A">
        <w:rPr>
          <w:color w:val="auto"/>
          <w:sz w:val="28"/>
          <w:szCs w:val="28"/>
        </w:rPr>
        <w:t xml:space="preserve"> организует и осуществляет сотрудничество с участниками образовательной</w:t>
      </w:r>
      <w:r>
        <w:rPr>
          <w:color w:val="auto"/>
          <w:sz w:val="28"/>
          <w:szCs w:val="28"/>
        </w:rPr>
        <w:t xml:space="preserve"> </w:t>
      </w:r>
      <w:r w:rsidR="00E4266A" w:rsidRPr="00E4266A">
        <w:rPr>
          <w:color w:val="auto"/>
          <w:sz w:val="28"/>
          <w:szCs w:val="28"/>
        </w:rPr>
        <w:t xml:space="preserve">деятельности. </w:t>
      </w:r>
    </w:p>
    <w:p w:rsidR="00E4266A" w:rsidRPr="00E4266A" w:rsidRDefault="00E4266A" w:rsidP="00E4266A">
      <w:pPr>
        <w:pStyle w:val="Default"/>
        <w:ind w:firstLine="709"/>
        <w:jc w:val="both"/>
        <w:rPr>
          <w:color w:val="auto"/>
          <w:sz w:val="28"/>
          <w:szCs w:val="28"/>
        </w:rPr>
      </w:pPr>
      <w:r w:rsidRPr="00E4266A">
        <w:rPr>
          <w:b/>
          <w:bCs/>
          <w:color w:val="auto"/>
          <w:sz w:val="28"/>
          <w:szCs w:val="28"/>
        </w:rPr>
        <w:t>Коррекция негативных тенденций развития учащихся:</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дифференцирует информацию различной модальности;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соотносит  предметы в соответствии с их свойствами;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ориентируется в пространственных и временных представлениях;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владеет приемами запоминания, сохранения и воспроизведения информации;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выполняет основные мыслительные операции (анализ, синтез, обобщение, сравнение, классификация);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адекватно относится к учебно-воспитательному процессу;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работает по алгоритму, в соответствии с установленными правилами;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контролирует  свою деятельность;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адекватно принимает оценку взрослого и сверстника;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понимает собственные эмоции и чувства, а также эмоции и чувства других людей;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контролирует свои эмоции, владеет навыками </w:t>
      </w:r>
      <w:proofErr w:type="spellStart"/>
      <w:r w:rsidR="00E4266A" w:rsidRPr="00E4266A">
        <w:rPr>
          <w:color w:val="auto"/>
          <w:sz w:val="28"/>
          <w:szCs w:val="28"/>
        </w:rPr>
        <w:t>саморегуляции</w:t>
      </w:r>
      <w:proofErr w:type="spellEnd"/>
      <w:r w:rsidR="00E4266A" w:rsidRPr="00E4266A">
        <w:rPr>
          <w:color w:val="auto"/>
          <w:sz w:val="28"/>
          <w:szCs w:val="28"/>
        </w:rPr>
        <w:t xml:space="preserve"> и самоконтроля;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владеет навыками партнерского и группового сотрудничества;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строит монологическое высказывание, владеет диалогической формой речи;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использует навыки невербального взаимодействия;</w:t>
      </w:r>
    </w:p>
    <w:p w:rsidR="00E4266A" w:rsidRPr="00E4266A" w:rsidRDefault="00B9665F" w:rsidP="00B9665F">
      <w:pPr>
        <w:pStyle w:val="Default"/>
        <w:ind w:firstLine="709"/>
        <w:jc w:val="both"/>
        <w:rPr>
          <w:color w:val="auto"/>
          <w:sz w:val="28"/>
          <w:szCs w:val="28"/>
        </w:rPr>
      </w:pPr>
      <w:r>
        <w:rPr>
          <w:color w:val="auto"/>
          <w:sz w:val="28"/>
          <w:szCs w:val="28"/>
        </w:rPr>
        <w:t>-</w:t>
      </w:r>
      <w:r w:rsidR="00E4266A" w:rsidRPr="00E4266A">
        <w:rPr>
          <w:color w:val="auto"/>
          <w:sz w:val="28"/>
          <w:szCs w:val="28"/>
        </w:rPr>
        <w:t xml:space="preserve"> выражает свои мысли и чувства в зависимости от ситуации, пользуется формами речевого этикета; </w:t>
      </w:r>
    </w:p>
    <w:p w:rsidR="00E4266A" w:rsidRPr="00E4266A" w:rsidRDefault="00B9665F" w:rsidP="00E4266A">
      <w:pPr>
        <w:pStyle w:val="Default"/>
        <w:ind w:firstLine="709"/>
        <w:jc w:val="both"/>
        <w:rPr>
          <w:color w:val="auto"/>
          <w:sz w:val="28"/>
          <w:szCs w:val="28"/>
        </w:rPr>
      </w:pPr>
      <w:r>
        <w:rPr>
          <w:color w:val="auto"/>
          <w:sz w:val="28"/>
          <w:szCs w:val="28"/>
        </w:rPr>
        <w:t>-</w:t>
      </w:r>
      <w:r w:rsidR="00E4266A" w:rsidRPr="00E4266A">
        <w:rPr>
          <w:color w:val="auto"/>
          <w:sz w:val="28"/>
          <w:szCs w:val="28"/>
        </w:rPr>
        <w:t xml:space="preserve"> использует речевые средства для эффективного решения разнообразных коммуникативных задач. </w:t>
      </w:r>
    </w:p>
    <w:p w:rsidR="00E4266A" w:rsidRPr="00E4266A" w:rsidRDefault="00E4266A" w:rsidP="00E4266A">
      <w:pPr>
        <w:pStyle w:val="Default"/>
        <w:ind w:firstLine="709"/>
        <w:jc w:val="both"/>
        <w:rPr>
          <w:color w:val="auto"/>
          <w:sz w:val="28"/>
          <w:szCs w:val="28"/>
        </w:rPr>
      </w:pPr>
      <w:r w:rsidRPr="00E4266A">
        <w:rPr>
          <w:b/>
          <w:bCs/>
          <w:color w:val="auto"/>
          <w:sz w:val="28"/>
          <w:szCs w:val="28"/>
        </w:rPr>
        <w:t xml:space="preserve">Развитие речи, коррекция нарушений речи: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правильно произносит и умеет дифференцировать все звуки речи;  </w:t>
      </w:r>
    </w:p>
    <w:p w:rsidR="00E4266A" w:rsidRPr="00E4266A" w:rsidRDefault="00B9665F" w:rsidP="00E4266A">
      <w:pPr>
        <w:pStyle w:val="Default"/>
        <w:spacing w:after="27"/>
        <w:ind w:firstLine="709"/>
        <w:jc w:val="both"/>
        <w:rPr>
          <w:color w:val="auto"/>
          <w:sz w:val="28"/>
          <w:szCs w:val="28"/>
        </w:rPr>
      </w:pPr>
      <w:r>
        <w:rPr>
          <w:color w:val="auto"/>
          <w:sz w:val="28"/>
          <w:szCs w:val="28"/>
        </w:rPr>
        <w:lastRenderedPageBreak/>
        <w:t>-</w:t>
      </w:r>
      <w:r w:rsidR="00E4266A" w:rsidRPr="00E4266A">
        <w:rPr>
          <w:color w:val="auto"/>
          <w:sz w:val="28"/>
          <w:szCs w:val="28"/>
        </w:rPr>
        <w:t xml:space="preserve"> владеет представлениями о звуковом составе слова и выполняет все виды языкового анализа;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правильно пользуется грамматическими категориями; </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правильно пишет текст по слуху без </w:t>
      </w:r>
      <w:proofErr w:type="spellStart"/>
      <w:r w:rsidR="00E4266A" w:rsidRPr="00E4266A">
        <w:rPr>
          <w:color w:val="auto"/>
          <w:sz w:val="28"/>
          <w:szCs w:val="28"/>
        </w:rPr>
        <w:t>дисграфических</w:t>
      </w:r>
      <w:proofErr w:type="spellEnd"/>
      <w:r w:rsidR="00E4266A" w:rsidRPr="00E4266A">
        <w:rPr>
          <w:color w:val="auto"/>
          <w:sz w:val="28"/>
          <w:szCs w:val="28"/>
        </w:rPr>
        <w:t xml:space="preserve"> ошибок, соблюдает пунктуацию;</w:t>
      </w:r>
    </w:p>
    <w:p w:rsidR="00E4266A" w:rsidRPr="00E4266A" w:rsidRDefault="00B9665F" w:rsidP="00E4266A">
      <w:pPr>
        <w:pStyle w:val="Default"/>
        <w:spacing w:after="27"/>
        <w:ind w:firstLine="709"/>
        <w:jc w:val="both"/>
        <w:rPr>
          <w:color w:val="auto"/>
          <w:sz w:val="28"/>
          <w:szCs w:val="28"/>
        </w:rPr>
      </w:pPr>
      <w:r>
        <w:rPr>
          <w:color w:val="auto"/>
          <w:sz w:val="28"/>
          <w:szCs w:val="28"/>
        </w:rPr>
        <w:t>-</w:t>
      </w:r>
      <w:r w:rsidR="00E4266A" w:rsidRPr="00E4266A">
        <w:rPr>
          <w:color w:val="auto"/>
          <w:sz w:val="28"/>
          <w:szCs w:val="28"/>
        </w:rPr>
        <w:t xml:space="preserve"> правильно читает текст целыми словами, пересказывает его и делает выводы по тексту;</w:t>
      </w:r>
    </w:p>
    <w:p w:rsidR="00E4266A" w:rsidRPr="00E4266A" w:rsidRDefault="00B9665F" w:rsidP="00E4266A">
      <w:pPr>
        <w:pStyle w:val="Default"/>
        <w:ind w:firstLine="709"/>
        <w:jc w:val="both"/>
        <w:rPr>
          <w:color w:val="auto"/>
          <w:sz w:val="28"/>
          <w:szCs w:val="28"/>
        </w:rPr>
      </w:pPr>
      <w:r>
        <w:rPr>
          <w:color w:val="auto"/>
          <w:sz w:val="28"/>
          <w:szCs w:val="28"/>
        </w:rPr>
        <w:t>-</w:t>
      </w:r>
      <w:r w:rsidR="00E4266A" w:rsidRPr="00E4266A">
        <w:rPr>
          <w:color w:val="auto"/>
          <w:sz w:val="28"/>
          <w:szCs w:val="28"/>
        </w:rPr>
        <w:t xml:space="preserve"> 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3E5BA8" w:rsidRDefault="003E5BA8" w:rsidP="00044399">
      <w:pPr>
        <w:spacing w:after="0" w:line="240" w:lineRule="auto"/>
        <w:ind w:firstLine="709"/>
        <w:jc w:val="both"/>
        <w:rPr>
          <w:rFonts w:ascii="Times New Roman" w:hAnsi="Times New Roman" w:cs="Times New Roman"/>
          <w:sz w:val="28"/>
          <w:szCs w:val="28"/>
        </w:rPr>
      </w:pPr>
    </w:p>
    <w:p w:rsidR="003E5BA8" w:rsidRPr="003E5BA8" w:rsidRDefault="003E5BA8" w:rsidP="00044399">
      <w:pPr>
        <w:spacing w:after="0" w:line="240" w:lineRule="auto"/>
        <w:ind w:firstLine="709"/>
        <w:jc w:val="both"/>
        <w:rPr>
          <w:rFonts w:ascii="Times New Roman" w:hAnsi="Times New Roman" w:cs="Times New Roman"/>
          <w:b/>
          <w:sz w:val="28"/>
          <w:szCs w:val="28"/>
        </w:rPr>
      </w:pPr>
      <w:r w:rsidRPr="003E5BA8">
        <w:rPr>
          <w:rFonts w:ascii="Times New Roman" w:hAnsi="Times New Roman" w:cs="Times New Roman"/>
          <w:b/>
          <w:sz w:val="28"/>
          <w:szCs w:val="28"/>
        </w:rP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 </w:t>
      </w:r>
    </w:p>
    <w:p w:rsidR="003E5BA8" w:rsidRDefault="003E5BA8" w:rsidP="00044399">
      <w:pPr>
        <w:spacing w:after="0" w:line="240" w:lineRule="auto"/>
        <w:ind w:firstLine="709"/>
        <w:jc w:val="both"/>
        <w:rPr>
          <w:rFonts w:ascii="Times New Roman" w:hAnsi="Times New Roman" w:cs="Times New Roman"/>
          <w:sz w:val="28"/>
          <w:szCs w:val="28"/>
        </w:rPr>
      </w:pPr>
      <w:r w:rsidRPr="003E5BA8">
        <w:rPr>
          <w:rFonts w:ascii="Times New Roman" w:hAnsi="Times New Roman" w:cs="Times New Roman"/>
          <w:sz w:val="28"/>
          <w:szCs w:val="28"/>
        </w:rP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w:t>
      </w:r>
      <w:proofErr w:type="spellStart"/>
      <w:r w:rsidRPr="003E5BA8">
        <w:rPr>
          <w:rFonts w:ascii="Times New Roman" w:hAnsi="Times New Roman" w:cs="Times New Roman"/>
          <w:sz w:val="28"/>
          <w:szCs w:val="28"/>
        </w:rPr>
        <w:t>психолого-медико-педагогический</w:t>
      </w:r>
      <w:proofErr w:type="spellEnd"/>
      <w:r w:rsidRPr="003E5BA8">
        <w:rPr>
          <w:rFonts w:ascii="Times New Roman" w:hAnsi="Times New Roman" w:cs="Times New Roman"/>
          <w:sz w:val="28"/>
          <w:szCs w:val="28"/>
        </w:rPr>
        <w:t xml:space="preserve"> консилиум. Он проводится не реже одного раза в квартал. Мониторинговая деятельность предполагает:  </w:t>
      </w:r>
    </w:p>
    <w:p w:rsidR="003E5BA8" w:rsidRDefault="003E5BA8" w:rsidP="000443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E5BA8">
        <w:rPr>
          <w:rFonts w:ascii="Times New Roman" w:hAnsi="Times New Roman" w:cs="Times New Roman"/>
          <w:sz w:val="28"/>
          <w:szCs w:val="28"/>
        </w:rPr>
        <w:t>отслеживание динамики развития учащихся с ОВЗ и эффективности индивидуальных коррекционно-развивающих программ (коррекционная работа ведётся в тесном сотрудничестве с семьей</w:t>
      </w:r>
      <w:r>
        <w:rPr>
          <w:rFonts w:ascii="Times New Roman" w:hAnsi="Times New Roman" w:cs="Times New Roman"/>
          <w:sz w:val="28"/>
          <w:szCs w:val="28"/>
        </w:rPr>
        <w:t xml:space="preserve"> </w:t>
      </w:r>
      <w:r w:rsidRPr="003E5BA8">
        <w:rPr>
          <w:rFonts w:ascii="Times New Roman" w:hAnsi="Times New Roman" w:cs="Times New Roman"/>
          <w:sz w:val="28"/>
          <w:szCs w:val="28"/>
        </w:rPr>
        <w:t xml:space="preserve"> ученика).  </w:t>
      </w:r>
    </w:p>
    <w:p w:rsidR="003E5BA8" w:rsidRDefault="003E5BA8" w:rsidP="000443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E5BA8">
        <w:rPr>
          <w:rFonts w:ascii="Times New Roman" w:hAnsi="Times New Roman" w:cs="Times New Roman"/>
          <w:sz w:val="28"/>
          <w:szCs w:val="28"/>
        </w:rPr>
        <w:t>перспективное планирование коррекционно-развивающей работы.</w:t>
      </w:r>
    </w:p>
    <w:p w:rsidR="003E5BA8" w:rsidRDefault="003E5BA8" w:rsidP="003E5B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3E5BA8">
        <w:rPr>
          <w:rFonts w:ascii="Times New Roman" w:hAnsi="Times New Roman" w:cs="Times New Roman"/>
          <w:sz w:val="28"/>
          <w:szCs w:val="28"/>
        </w:rPr>
        <w:t>Психолого-медико-педагогический</w:t>
      </w:r>
      <w:proofErr w:type="spellEnd"/>
      <w:r w:rsidRPr="003E5BA8">
        <w:rPr>
          <w:rFonts w:ascii="Times New Roman" w:hAnsi="Times New Roman" w:cs="Times New Roman"/>
          <w:sz w:val="28"/>
          <w:szCs w:val="28"/>
        </w:rPr>
        <w:t xml:space="preserve">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w:t>
      </w:r>
      <w:proofErr w:type="spellStart"/>
      <w:r w:rsidRPr="003E5BA8">
        <w:rPr>
          <w:rFonts w:ascii="Times New Roman" w:hAnsi="Times New Roman" w:cs="Times New Roman"/>
          <w:sz w:val="28"/>
          <w:szCs w:val="28"/>
        </w:rPr>
        <w:t>учебновоспитательного</w:t>
      </w:r>
      <w:proofErr w:type="spellEnd"/>
      <w:r w:rsidRPr="003E5BA8">
        <w:rPr>
          <w:rFonts w:ascii="Times New Roman" w:hAnsi="Times New Roman" w:cs="Times New Roman"/>
          <w:sz w:val="28"/>
          <w:szCs w:val="28"/>
        </w:rPr>
        <w:t xml:space="preserve">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w:t>
      </w:r>
      <w:proofErr w:type="spellStart"/>
      <w:r w:rsidRPr="003E5BA8">
        <w:rPr>
          <w:rFonts w:ascii="Times New Roman" w:hAnsi="Times New Roman" w:cs="Times New Roman"/>
          <w:sz w:val="28"/>
          <w:szCs w:val="28"/>
        </w:rPr>
        <w:t>эмоциональноличностного</w:t>
      </w:r>
      <w:proofErr w:type="spellEnd"/>
      <w:r w:rsidRPr="003E5BA8">
        <w:rPr>
          <w:rFonts w:ascii="Times New Roman" w:hAnsi="Times New Roman" w:cs="Times New Roman"/>
          <w:sz w:val="28"/>
          <w:szCs w:val="28"/>
        </w:rPr>
        <w:t xml:space="preserve"> развития.</w:t>
      </w:r>
    </w:p>
    <w:p w:rsidR="00F03F14" w:rsidRPr="001B7D54" w:rsidRDefault="00E4266A" w:rsidP="000443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3F14" w:rsidRPr="001B7D54">
        <w:rPr>
          <w:rFonts w:ascii="Times New Roman" w:hAnsi="Times New Roman" w:cs="Times New Roman"/>
          <w:sz w:val="28"/>
          <w:szCs w:val="28"/>
        </w:rPr>
        <w:t xml:space="preserve">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w:t>
      </w:r>
      <w:r w:rsidR="00F03F14" w:rsidRPr="001B7D54">
        <w:rPr>
          <w:rFonts w:ascii="Times New Roman" w:hAnsi="Times New Roman" w:cs="Times New Roman"/>
          <w:sz w:val="28"/>
          <w:szCs w:val="28"/>
        </w:rPr>
        <w:lastRenderedPageBreak/>
        <w:t xml:space="preserve">ЗПР направляется на комплексное </w:t>
      </w:r>
      <w:proofErr w:type="spellStart"/>
      <w:r w:rsidR="00F03F14" w:rsidRPr="001B7D54">
        <w:rPr>
          <w:rFonts w:ascii="Times New Roman" w:hAnsi="Times New Roman" w:cs="Times New Roman"/>
          <w:sz w:val="28"/>
          <w:szCs w:val="28"/>
        </w:rPr>
        <w:t>психолого-медико-педагогическое</w:t>
      </w:r>
      <w:proofErr w:type="spellEnd"/>
      <w:r w:rsidR="00F03F14" w:rsidRPr="001B7D54">
        <w:rPr>
          <w:rFonts w:ascii="Times New Roman" w:hAnsi="Times New Roman" w:cs="Times New Roman"/>
          <w:sz w:val="28"/>
          <w:szCs w:val="28"/>
        </w:rPr>
        <w:t xml:space="preserve"> обследование с целью выработки рекомендаций по его дальнейшему обучению.</w:t>
      </w:r>
    </w:p>
    <w:p w:rsidR="003571C7" w:rsidRPr="001B7D54" w:rsidRDefault="00E4266A" w:rsidP="00044399">
      <w:pPr>
        <w:keepNext/>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p>
    <w:p w:rsidR="00770EA9" w:rsidRPr="009D54B7" w:rsidRDefault="00E4266A" w:rsidP="00770EA9">
      <w:pPr>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770EA9" w:rsidRPr="009D54B7">
        <w:rPr>
          <w:rFonts w:ascii="Times New Roman" w:hAnsi="Times New Roman" w:cs="Times New Roman"/>
          <w:b/>
          <w:bCs/>
          <w:sz w:val="28"/>
          <w:szCs w:val="28"/>
        </w:rPr>
        <w:t xml:space="preserve">Механизм реализации программы: </w:t>
      </w:r>
    </w:p>
    <w:p w:rsidR="00770EA9" w:rsidRPr="006A0F57" w:rsidRDefault="00770EA9" w:rsidP="00770EA9">
      <w:pPr>
        <w:tabs>
          <w:tab w:val="left" w:pos="0"/>
        </w:tabs>
        <w:spacing w:after="0" w:line="240" w:lineRule="auto"/>
        <w:ind w:firstLine="709"/>
        <w:jc w:val="both"/>
        <w:rPr>
          <w:rFonts w:ascii="Times New Roman" w:hAnsi="Times New Roman" w:cs="Times New Roman"/>
          <w:sz w:val="28"/>
          <w:szCs w:val="28"/>
        </w:rPr>
      </w:pPr>
      <w:r w:rsidRPr="009D54B7">
        <w:rPr>
          <w:rFonts w:ascii="Times New Roman" w:hAnsi="Times New Roman" w:cs="Times New Roman"/>
          <w:sz w:val="28"/>
          <w:szCs w:val="28"/>
        </w:rPr>
        <w:t xml:space="preserve">Одним из основных механизмов реализации коррекционной работы является оптимально выстроенное </w:t>
      </w:r>
      <w:r w:rsidRPr="009D54B7">
        <w:rPr>
          <w:rFonts w:ascii="Times New Roman" w:hAnsi="Times New Roman" w:cs="Times New Roman"/>
          <w:i/>
          <w:iCs/>
          <w:sz w:val="28"/>
          <w:szCs w:val="28"/>
        </w:rPr>
        <w:t>взаимодействие специалистов образовательного учреждения</w:t>
      </w:r>
      <w:r w:rsidRPr="009D54B7">
        <w:rPr>
          <w:rFonts w:ascii="Times New Roman" w:hAnsi="Times New Roman" w:cs="Times New Roman"/>
          <w:sz w:val="28"/>
          <w:szCs w:val="28"/>
        </w:rPr>
        <w:t>, обеспечивающее системное сопровождение детей с ограниченными возможностями здоровья специалистами различного профиля в образовательном</w:t>
      </w:r>
      <w:r>
        <w:rPr>
          <w:rFonts w:ascii="Times New Roman" w:hAnsi="Times New Roman" w:cs="Times New Roman"/>
          <w:sz w:val="28"/>
          <w:szCs w:val="28"/>
        </w:rPr>
        <w:t xml:space="preserve"> </w:t>
      </w:r>
      <w:r w:rsidRPr="006A0F57">
        <w:rPr>
          <w:rFonts w:ascii="Times New Roman" w:hAnsi="Times New Roman" w:cs="Times New Roman"/>
          <w:sz w:val="28"/>
          <w:szCs w:val="28"/>
        </w:rPr>
        <w:t xml:space="preserve">процессе. Такое взаимодействие включает: </w:t>
      </w:r>
    </w:p>
    <w:p w:rsidR="00770EA9" w:rsidRPr="006A0F57" w:rsidRDefault="00770EA9" w:rsidP="00770EA9">
      <w:pPr>
        <w:tabs>
          <w:tab w:val="left" w:pos="0"/>
        </w:tabs>
        <w:spacing w:after="0" w:line="240" w:lineRule="auto"/>
        <w:ind w:firstLine="709"/>
        <w:jc w:val="both"/>
        <w:rPr>
          <w:rFonts w:ascii="Times New Roman" w:hAnsi="Times New Roman" w:cs="Times New Roman"/>
          <w:sz w:val="28"/>
          <w:szCs w:val="28"/>
        </w:rPr>
      </w:pPr>
      <w:r w:rsidRPr="006A0F57">
        <w:rPr>
          <w:rFonts w:ascii="Times New Roman" w:hAnsi="Times New Roman" w:cs="Times New Roman"/>
          <w:sz w:val="28"/>
          <w:szCs w:val="28"/>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770EA9" w:rsidRPr="006A0F57" w:rsidRDefault="00770EA9" w:rsidP="00770EA9">
      <w:pPr>
        <w:tabs>
          <w:tab w:val="left" w:pos="0"/>
        </w:tabs>
        <w:spacing w:after="0" w:line="240" w:lineRule="auto"/>
        <w:ind w:firstLine="709"/>
        <w:jc w:val="both"/>
        <w:rPr>
          <w:rFonts w:ascii="Times New Roman" w:hAnsi="Times New Roman" w:cs="Times New Roman"/>
          <w:sz w:val="28"/>
          <w:szCs w:val="28"/>
        </w:rPr>
      </w:pPr>
      <w:r w:rsidRPr="006A0F57">
        <w:rPr>
          <w:rFonts w:ascii="Times New Roman" w:hAnsi="Times New Roman" w:cs="Times New Roman"/>
          <w:sz w:val="28"/>
          <w:szCs w:val="28"/>
        </w:rPr>
        <w:t xml:space="preserve">— </w:t>
      </w:r>
      <w:proofErr w:type="spellStart"/>
      <w:r w:rsidRPr="006A0F57">
        <w:rPr>
          <w:rFonts w:ascii="Times New Roman" w:hAnsi="Times New Roman" w:cs="Times New Roman"/>
          <w:sz w:val="28"/>
          <w:szCs w:val="28"/>
        </w:rPr>
        <w:t>многоаспектный</w:t>
      </w:r>
      <w:proofErr w:type="spellEnd"/>
      <w:r w:rsidRPr="006A0F57">
        <w:rPr>
          <w:rFonts w:ascii="Times New Roman" w:hAnsi="Times New Roman" w:cs="Times New Roman"/>
          <w:sz w:val="28"/>
          <w:szCs w:val="28"/>
        </w:rPr>
        <w:t xml:space="preserve"> анализ личностного и познавательного развития ребёнка; </w:t>
      </w:r>
    </w:p>
    <w:p w:rsidR="00770EA9" w:rsidRPr="006A0F57" w:rsidRDefault="00770EA9" w:rsidP="00770EA9">
      <w:pPr>
        <w:tabs>
          <w:tab w:val="left" w:pos="0"/>
        </w:tabs>
        <w:spacing w:after="0" w:line="240" w:lineRule="auto"/>
        <w:ind w:firstLine="709"/>
        <w:jc w:val="both"/>
        <w:rPr>
          <w:rFonts w:ascii="Times New Roman" w:hAnsi="Times New Roman" w:cs="Times New Roman"/>
          <w:sz w:val="28"/>
          <w:szCs w:val="28"/>
        </w:rPr>
      </w:pPr>
      <w:r w:rsidRPr="006A0F57">
        <w:rPr>
          <w:rFonts w:ascii="Times New Roman" w:hAnsi="Times New Roman" w:cs="Times New Roman"/>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w:t>
      </w:r>
      <w:proofErr w:type="spellStart"/>
      <w:r w:rsidRPr="006A0F57">
        <w:rPr>
          <w:rFonts w:ascii="Times New Roman" w:hAnsi="Times New Roman" w:cs="Times New Roman"/>
          <w:sz w:val="28"/>
          <w:szCs w:val="28"/>
        </w:rPr>
        <w:t>эмоциональной-волевой</w:t>
      </w:r>
      <w:proofErr w:type="spellEnd"/>
      <w:r w:rsidRPr="006A0F57">
        <w:rPr>
          <w:rFonts w:ascii="Times New Roman" w:hAnsi="Times New Roman" w:cs="Times New Roman"/>
          <w:sz w:val="28"/>
          <w:szCs w:val="28"/>
        </w:rPr>
        <w:t xml:space="preserve"> и личностной сфер ребёнка. </w:t>
      </w:r>
    </w:p>
    <w:p w:rsidR="00770EA9" w:rsidRPr="006A0F57" w:rsidRDefault="00770EA9" w:rsidP="00770EA9">
      <w:pPr>
        <w:tabs>
          <w:tab w:val="left" w:pos="0"/>
        </w:tabs>
        <w:spacing w:after="0" w:line="240" w:lineRule="auto"/>
        <w:ind w:firstLine="709"/>
        <w:jc w:val="both"/>
        <w:rPr>
          <w:rFonts w:ascii="Times New Roman" w:hAnsi="Times New Roman" w:cs="Times New Roman"/>
          <w:sz w:val="28"/>
          <w:szCs w:val="28"/>
        </w:rPr>
      </w:pPr>
      <w:r w:rsidRPr="006A0F57">
        <w:rPr>
          <w:rFonts w:ascii="Times New Roman" w:hAnsi="Times New Roman" w:cs="Times New Roman"/>
          <w:sz w:val="28"/>
          <w:szCs w:val="28"/>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sidRPr="006A0F57">
        <w:rPr>
          <w:rFonts w:ascii="Times New Roman" w:hAnsi="Times New Roman" w:cs="Times New Roman"/>
          <w:sz w:val="28"/>
          <w:szCs w:val="28"/>
        </w:rPr>
        <w:t>психолого</w:t>
      </w:r>
      <w:proofErr w:type="spellEnd"/>
      <w:r w:rsidRPr="006A0F57">
        <w:rPr>
          <w:rFonts w:ascii="Times New Roman" w:hAnsi="Times New Roman" w:cs="Times New Roman"/>
          <w:sz w:val="28"/>
          <w:szCs w:val="28"/>
        </w:rPr>
        <w:t xml:space="preserve"> – </w:t>
      </w:r>
      <w:proofErr w:type="spellStart"/>
      <w:r w:rsidRPr="006A0F57">
        <w:rPr>
          <w:rFonts w:ascii="Times New Roman" w:hAnsi="Times New Roman" w:cs="Times New Roman"/>
          <w:sz w:val="28"/>
          <w:szCs w:val="28"/>
        </w:rPr>
        <w:t>медико</w:t>
      </w:r>
      <w:proofErr w:type="spellEnd"/>
      <w:r w:rsidRPr="006A0F57">
        <w:rPr>
          <w:rFonts w:ascii="Times New Roman" w:hAnsi="Times New Roman" w:cs="Times New Roman"/>
          <w:sz w:val="28"/>
          <w:szCs w:val="28"/>
        </w:rPr>
        <w:t xml:space="preserve">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770EA9" w:rsidRPr="006A0F57" w:rsidRDefault="00770EA9" w:rsidP="00770EA9">
      <w:pPr>
        <w:tabs>
          <w:tab w:val="left" w:pos="0"/>
        </w:tabs>
        <w:spacing w:after="0" w:line="240" w:lineRule="auto"/>
        <w:ind w:firstLine="709"/>
        <w:jc w:val="both"/>
        <w:rPr>
          <w:rFonts w:ascii="Times New Roman" w:hAnsi="Times New Roman" w:cs="Times New Roman"/>
          <w:sz w:val="28"/>
          <w:szCs w:val="28"/>
        </w:rPr>
      </w:pPr>
      <w:r w:rsidRPr="006A0F57">
        <w:rPr>
          <w:rFonts w:ascii="Times New Roman" w:hAnsi="Times New Roman" w:cs="Times New Roman"/>
          <w:sz w:val="28"/>
          <w:szCs w:val="28"/>
        </w:rPr>
        <w:t xml:space="preserve">В качестве ещё одного механизма реализации коррекционной работы следует обозначить </w:t>
      </w:r>
      <w:r w:rsidRPr="006A0F57">
        <w:rPr>
          <w:rFonts w:ascii="Times New Roman" w:hAnsi="Times New Roman" w:cs="Times New Roman"/>
          <w:i/>
          <w:iCs/>
          <w:sz w:val="28"/>
          <w:szCs w:val="28"/>
        </w:rPr>
        <w:t xml:space="preserve">социальное </w:t>
      </w:r>
      <w:r w:rsidRPr="006A0F57">
        <w:rPr>
          <w:rFonts w:ascii="Times New Roman" w:hAnsi="Times New Roman" w:cs="Times New Roman"/>
          <w:sz w:val="28"/>
          <w:szCs w:val="28"/>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770EA9" w:rsidRPr="006A0F57" w:rsidRDefault="00770EA9" w:rsidP="00770EA9">
      <w:pPr>
        <w:tabs>
          <w:tab w:val="left" w:pos="0"/>
        </w:tabs>
        <w:spacing w:after="0" w:line="240" w:lineRule="auto"/>
        <w:ind w:firstLine="709"/>
        <w:jc w:val="both"/>
        <w:rPr>
          <w:rFonts w:ascii="Times New Roman" w:hAnsi="Times New Roman" w:cs="Times New Roman"/>
          <w:sz w:val="28"/>
          <w:szCs w:val="28"/>
        </w:rPr>
      </w:pPr>
      <w:r w:rsidRPr="006A0F57">
        <w:rPr>
          <w:rFonts w:ascii="Times New Roman" w:hAnsi="Times New Roman" w:cs="Times New Roman"/>
          <w:b/>
          <w:bCs/>
          <w:sz w:val="28"/>
          <w:szCs w:val="28"/>
        </w:rPr>
        <w:t xml:space="preserve">Социальное партнёрство включает: </w:t>
      </w:r>
    </w:p>
    <w:p w:rsidR="00770EA9" w:rsidRPr="006A0F57" w:rsidRDefault="00770EA9" w:rsidP="00770EA9">
      <w:pPr>
        <w:tabs>
          <w:tab w:val="left" w:pos="0"/>
        </w:tabs>
        <w:spacing w:after="0" w:line="240" w:lineRule="auto"/>
        <w:ind w:firstLine="709"/>
        <w:jc w:val="both"/>
        <w:rPr>
          <w:rFonts w:ascii="Times New Roman" w:hAnsi="Times New Roman" w:cs="Times New Roman"/>
          <w:sz w:val="28"/>
          <w:szCs w:val="28"/>
        </w:rPr>
      </w:pPr>
      <w:r w:rsidRPr="006A0F57">
        <w:rPr>
          <w:rFonts w:ascii="Times New Roman" w:hAnsi="Times New Roman" w:cs="Times New Roman"/>
          <w:sz w:val="28"/>
          <w:szCs w:val="28"/>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6A0F57">
        <w:rPr>
          <w:rFonts w:ascii="Times New Roman" w:hAnsi="Times New Roman" w:cs="Times New Roman"/>
          <w:sz w:val="28"/>
          <w:szCs w:val="28"/>
        </w:rPr>
        <w:t>здоровьесбережения</w:t>
      </w:r>
      <w:proofErr w:type="spellEnd"/>
      <w:r w:rsidRPr="006A0F57">
        <w:rPr>
          <w:rFonts w:ascii="Times New Roman" w:hAnsi="Times New Roman" w:cs="Times New Roman"/>
          <w:sz w:val="28"/>
          <w:szCs w:val="28"/>
        </w:rPr>
        <w:t xml:space="preserve"> детей с ограниченными возможностями здоровья; </w:t>
      </w:r>
    </w:p>
    <w:p w:rsidR="00770EA9" w:rsidRPr="006A0F57" w:rsidRDefault="00770EA9" w:rsidP="00770EA9">
      <w:pPr>
        <w:tabs>
          <w:tab w:val="left" w:pos="0"/>
        </w:tabs>
        <w:spacing w:after="0" w:line="240" w:lineRule="auto"/>
        <w:ind w:firstLine="709"/>
        <w:jc w:val="both"/>
        <w:rPr>
          <w:rFonts w:ascii="Times New Roman" w:hAnsi="Times New Roman" w:cs="Times New Roman"/>
          <w:sz w:val="28"/>
          <w:szCs w:val="28"/>
        </w:rPr>
      </w:pPr>
      <w:r w:rsidRPr="006A0F57">
        <w:rPr>
          <w:rFonts w:ascii="Times New Roman" w:hAnsi="Times New Roman" w:cs="Times New Roman"/>
          <w:sz w:val="28"/>
          <w:szCs w:val="28"/>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770EA9" w:rsidRPr="006A0F57" w:rsidRDefault="00770EA9" w:rsidP="00770EA9">
      <w:pPr>
        <w:tabs>
          <w:tab w:val="left" w:pos="0"/>
        </w:tabs>
        <w:spacing w:after="0" w:line="240" w:lineRule="auto"/>
        <w:ind w:firstLine="709"/>
        <w:jc w:val="both"/>
        <w:rPr>
          <w:rFonts w:ascii="Times New Roman" w:hAnsi="Times New Roman" w:cs="Times New Roman"/>
          <w:sz w:val="28"/>
          <w:szCs w:val="28"/>
        </w:rPr>
      </w:pPr>
      <w:r w:rsidRPr="006A0F57">
        <w:rPr>
          <w:rFonts w:ascii="Times New Roman" w:hAnsi="Times New Roman" w:cs="Times New Roman"/>
          <w:sz w:val="28"/>
          <w:szCs w:val="28"/>
        </w:rPr>
        <w:t xml:space="preserve">— сотрудничество с родительской общественностью; </w:t>
      </w:r>
    </w:p>
    <w:p w:rsidR="00770EA9" w:rsidRPr="006A0F57" w:rsidRDefault="00770EA9" w:rsidP="00770EA9">
      <w:pPr>
        <w:tabs>
          <w:tab w:val="left" w:pos="0"/>
        </w:tabs>
        <w:spacing w:after="0" w:line="240" w:lineRule="auto"/>
        <w:ind w:firstLine="709"/>
        <w:jc w:val="both"/>
        <w:rPr>
          <w:rFonts w:ascii="Times New Roman" w:hAnsi="Times New Roman" w:cs="Times New Roman"/>
          <w:sz w:val="28"/>
          <w:szCs w:val="28"/>
        </w:rPr>
      </w:pPr>
      <w:r w:rsidRPr="006A0F57">
        <w:rPr>
          <w:rFonts w:ascii="Times New Roman" w:hAnsi="Times New Roman" w:cs="Times New Roman"/>
          <w:sz w:val="28"/>
          <w:szCs w:val="28"/>
        </w:rPr>
        <w:t xml:space="preserve">— детская поликлиника; </w:t>
      </w:r>
    </w:p>
    <w:p w:rsidR="00770EA9" w:rsidRPr="005B4444" w:rsidRDefault="00770EA9" w:rsidP="00770EA9">
      <w:pPr>
        <w:tabs>
          <w:tab w:val="left" w:pos="0"/>
        </w:tabs>
        <w:spacing w:after="0" w:line="240" w:lineRule="auto"/>
        <w:ind w:firstLine="709"/>
        <w:jc w:val="both"/>
        <w:rPr>
          <w:rFonts w:ascii="Times New Roman" w:hAnsi="Times New Roman" w:cs="Times New Roman"/>
          <w:color w:val="auto"/>
          <w:sz w:val="24"/>
          <w:szCs w:val="24"/>
        </w:rPr>
      </w:pPr>
      <w:r w:rsidRPr="005B4444">
        <w:rPr>
          <w:rFonts w:ascii="Times New Roman" w:hAnsi="Times New Roman" w:cs="Times New Roman"/>
          <w:sz w:val="24"/>
          <w:szCs w:val="24"/>
        </w:rPr>
        <w:lastRenderedPageBreak/>
        <w:t xml:space="preserve">— Муниципальное учреждение Центр психолого-педагогической, медицинской и социальной </w:t>
      </w:r>
      <w:r w:rsidRPr="005B4444">
        <w:rPr>
          <w:rFonts w:ascii="Times New Roman" w:hAnsi="Times New Roman" w:cs="Times New Roman"/>
          <w:color w:val="auto"/>
          <w:sz w:val="24"/>
          <w:szCs w:val="24"/>
        </w:rPr>
        <w:t>помощи «Гармония»;</w:t>
      </w:r>
    </w:p>
    <w:p w:rsidR="00770EA9" w:rsidRPr="005B4444" w:rsidRDefault="00770EA9" w:rsidP="00770EA9">
      <w:pPr>
        <w:tabs>
          <w:tab w:val="left" w:pos="0"/>
        </w:tabs>
        <w:spacing w:after="0" w:line="240" w:lineRule="auto"/>
        <w:ind w:firstLine="709"/>
        <w:jc w:val="both"/>
        <w:rPr>
          <w:rFonts w:ascii="Times New Roman" w:hAnsi="Times New Roman" w:cs="Times New Roman"/>
          <w:color w:val="auto"/>
          <w:sz w:val="24"/>
          <w:szCs w:val="24"/>
        </w:rPr>
      </w:pPr>
      <w:r w:rsidRPr="005B4444">
        <w:rPr>
          <w:rFonts w:ascii="Times New Roman" w:hAnsi="Times New Roman" w:cs="Times New Roman"/>
          <w:color w:val="auto"/>
          <w:sz w:val="24"/>
          <w:szCs w:val="24"/>
        </w:rPr>
        <w:t>- Управление труда и социальной защиты населения;</w:t>
      </w:r>
    </w:p>
    <w:p w:rsidR="00770EA9" w:rsidRPr="005B4444" w:rsidRDefault="00770EA9" w:rsidP="00770EA9">
      <w:pPr>
        <w:tabs>
          <w:tab w:val="left" w:pos="0"/>
        </w:tabs>
        <w:spacing w:after="0" w:line="240" w:lineRule="auto"/>
        <w:ind w:firstLine="709"/>
        <w:jc w:val="both"/>
        <w:rPr>
          <w:rFonts w:ascii="Times New Roman" w:hAnsi="Times New Roman" w:cs="Times New Roman"/>
          <w:color w:val="FF0000"/>
          <w:sz w:val="24"/>
          <w:szCs w:val="24"/>
        </w:rPr>
      </w:pPr>
      <w:r w:rsidRPr="005B4444">
        <w:rPr>
          <w:rFonts w:ascii="Times New Roman" w:hAnsi="Times New Roman" w:cs="Times New Roman"/>
          <w:color w:val="auto"/>
          <w:sz w:val="24"/>
          <w:szCs w:val="24"/>
        </w:rPr>
        <w:t>- библиотека им. Сурикова.</w:t>
      </w:r>
    </w:p>
    <w:p w:rsidR="00CC52B4" w:rsidRPr="005B4444" w:rsidRDefault="00CC52B4" w:rsidP="00DE2919">
      <w:pPr>
        <w:spacing w:after="0" w:line="240" w:lineRule="auto"/>
        <w:jc w:val="both"/>
        <w:rPr>
          <w:rFonts w:ascii="Times New Roman" w:hAnsi="Times New Roman" w:cs="Times New Roman"/>
          <w:color w:val="FF0000"/>
          <w:sz w:val="24"/>
          <w:szCs w:val="24"/>
        </w:rPr>
      </w:pPr>
    </w:p>
    <w:p w:rsidR="00A912EA" w:rsidRPr="005B4444" w:rsidRDefault="006A0F57" w:rsidP="00A912EA">
      <w:pPr>
        <w:tabs>
          <w:tab w:val="left" w:pos="0"/>
          <w:tab w:val="right" w:leader="dot" w:pos="9639"/>
        </w:tabs>
        <w:spacing w:after="0" w:line="240" w:lineRule="auto"/>
        <w:ind w:firstLine="709"/>
        <w:jc w:val="both"/>
        <w:rPr>
          <w:rFonts w:ascii="Times New Roman" w:hAnsi="Times New Roman" w:cs="Times New Roman"/>
          <w:b/>
          <w:bCs/>
          <w:sz w:val="24"/>
          <w:szCs w:val="24"/>
        </w:rPr>
      </w:pPr>
      <w:r w:rsidRPr="005B4444">
        <w:rPr>
          <w:rFonts w:ascii="Times New Roman" w:hAnsi="Times New Roman" w:cs="Times New Roman"/>
          <w:b/>
          <w:bCs/>
          <w:sz w:val="24"/>
          <w:szCs w:val="24"/>
        </w:rPr>
        <w:t xml:space="preserve"> </w:t>
      </w:r>
      <w:bookmarkStart w:id="6" w:name="_Toc415833120"/>
    </w:p>
    <w:p w:rsidR="00156537" w:rsidRPr="005B4444" w:rsidRDefault="00156537" w:rsidP="00A912EA">
      <w:pPr>
        <w:tabs>
          <w:tab w:val="left" w:pos="0"/>
          <w:tab w:val="right" w:leader="dot" w:pos="9639"/>
        </w:tabs>
        <w:spacing w:after="0" w:line="240" w:lineRule="auto"/>
        <w:ind w:firstLine="709"/>
        <w:jc w:val="center"/>
        <w:rPr>
          <w:rFonts w:ascii="Times New Roman" w:hAnsi="Times New Roman" w:cs="Times New Roman"/>
          <w:b/>
          <w:sz w:val="24"/>
          <w:szCs w:val="24"/>
        </w:rPr>
      </w:pPr>
      <w:r w:rsidRPr="005B4444">
        <w:rPr>
          <w:rFonts w:ascii="Times New Roman" w:hAnsi="Times New Roman" w:cs="Times New Roman"/>
          <w:b/>
          <w:sz w:val="24"/>
          <w:szCs w:val="24"/>
        </w:rPr>
        <w:t xml:space="preserve">3. </w:t>
      </w:r>
      <w:r w:rsidR="00F13801" w:rsidRPr="005B4444">
        <w:rPr>
          <w:rFonts w:ascii="Times New Roman" w:hAnsi="Times New Roman" w:cs="Times New Roman"/>
          <w:b/>
          <w:sz w:val="24"/>
          <w:szCs w:val="24"/>
        </w:rPr>
        <w:t>Организационный раздел</w:t>
      </w:r>
      <w:bookmarkEnd w:id="6"/>
    </w:p>
    <w:p w:rsidR="00545616" w:rsidRPr="005B4444" w:rsidRDefault="00C16375" w:rsidP="00044399">
      <w:pPr>
        <w:tabs>
          <w:tab w:val="left" w:pos="0"/>
          <w:tab w:val="right" w:leader="dot" w:pos="9639"/>
        </w:tabs>
        <w:spacing w:before="120" w:after="120" w:line="240" w:lineRule="auto"/>
        <w:jc w:val="center"/>
        <w:outlineLvl w:val="2"/>
        <w:rPr>
          <w:rFonts w:ascii="Times New Roman" w:hAnsi="Times New Roman" w:cs="Times New Roman"/>
          <w:b/>
          <w:color w:val="auto"/>
          <w:sz w:val="24"/>
          <w:szCs w:val="24"/>
        </w:rPr>
      </w:pPr>
      <w:bookmarkStart w:id="7" w:name="_Toc415833121"/>
      <w:r w:rsidRPr="005B4444">
        <w:rPr>
          <w:rFonts w:ascii="Times New Roman" w:hAnsi="Times New Roman" w:cs="Times New Roman"/>
          <w:b/>
          <w:color w:val="auto"/>
          <w:sz w:val="24"/>
          <w:szCs w:val="24"/>
        </w:rPr>
        <w:t>3.1. Учебный план</w:t>
      </w:r>
      <w:bookmarkEnd w:id="7"/>
    </w:p>
    <w:p w:rsidR="009E5CAE" w:rsidRPr="005B4444" w:rsidRDefault="009E5CAE" w:rsidP="009E5CAE">
      <w:pPr>
        <w:tabs>
          <w:tab w:val="left" w:pos="0"/>
          <w:tab w:val="right" w:leader="dot" w:pos="9639"/>
        </w:tabs>
        <w:spacing w:before="120" w:after="120" w:line="240" w:lineRule="auto"/>
        <w:ind w:firstLine="709"/>
        <w:jc w:val="both"/>
        <w:outlineLvl w:val="2"/>
        <w:rPr>
          <w:rFonts w:ascii="Times New Roman" w:hAnsi="Times New Roman" w:cs="Times New Roman"/>
          <w:sz w:val="24"/>
          <w:szCs w:val="24"/>
        </w:rPr>
      </w:pPr>
      <w:r w:rsidRPr="005B4444">
        <w:rPr>
          <w:rFonts w:ascii="Times New Roman" w:hAnsi="Times New Roman" w:cs="Times New Roman"/>
          <w:sz w:val="24"/>
          <w:szCs w:val="24"/>
        </w:rPr>
        <w:t>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коррекционно-развивающей областей по классам (годам обучения).</w:t>
      </w:r>
      <w:r w:rsidR="005B4444" w:rsidRPr="005B4444">
        <w:rPr>
          <w:rFonts w:ascii="Times New Roman" w:eastAsia="Times New Roman" w:hAnsi="Times New Roman" w:cs="Times New Roman"/>
          <w:color w:val="000000"/>
          <w:kern w:val="0"/>
          <w:sz w:val="24"/>
          <w:szCs w:val="24"/>
          <w:lang w:eastAsia="ru-RU"/>
        </w:rPr>
        <w:t xml:space="preserve"> </w:t>
      </w:r>
      <w:r w:rsidR="005B4444" w:rsidRPr="005B4444">
        <w:rPr>
          <w:rFonts w:ascii="Times New Roman" w:hAnsi="Times New Roman" w:cs="Times New Roman"/>
          <w:sz w:val="24"/>
          <w:szCs w:val="24"/>
        </w:rPr>
        <w:t>Количество учебных занятий за 4 учебных года не может составлять более 3039часов.</w:t>
      </w:r>
    </w:p>
    <w:p w:rsidR="005B4444" w:rsidRPr="005B4444" w:rsidRDefault="005B4444" w:rsidP="009E5CAE">
      <w:pPr>
        <w:tabs>
          <w:tab w:val="left" w:pos="0"/>
          <w:tab w:val="right" w:leader="dot" w:pos="9639"/>
        </w:tabs>
        <w:spacing w:before="120" w:after="120" w:line="240" w:lineRule="auto"/>
        <w:ind w:firstLine="709"/>
        <w:jc w:val="both"/>
        <w:outlineLvl w:val="2"/>
        <w:rPr>
          <w:rFonts w:ascii="Times New Roman" w:hAnsi="Times New Roman" w:cs="Times New Roman"/>
          <w:color w:val="auto"/>
          <w:sz w:val="24"/>
          <w:szCs w:val="24"/>
        </w:rPr>
      </w:pPr>
      <w:r w:rsidRPr="005B4444">
        <w:rPr>
          <w:rFonts w:ascii="Times New Roman" w:hAnsi="Times New Roman" w:cs="Times New Roman"/>
          <w:color w:val="auto"/>
          <w:sz w:val="24"/>
          <w:szCs w:val="24"/>
        </w:rPr>
        <w:t>Часть учебного плана, формируемая участниками образовательных отношений, включает часы на внеурочную деятельность(10 часов в неделю), предназначенные для реализации направлений внеурочной деятельности (не более 5 часов в неделю) и часы на коррекционно-развивающую область (не менее 5 часов в неделю).</w:t>
      </w:r>
    </w:p>
    <w:p w:rsidR="001B01F3" w:rsidRPr="005B4444" w:rsidRDefault="006E0C9D" w:rsidP="00044399">
      <w:pPr>
        <w:tabs>
          <w:tab w:val="left" w:pos="0"/>
          <w:tab w:val="right" w:leader="dot" w:pos="9639"/>
        </w:tabs>
        <w:spacing w:after="0" w:line="240" w:lineRule="auto"/>
        <w:ind w:firstLine="709"/>
        <w:jc w:val="both"/>
        <w:rPr>
          <w:rFonts w:ascii="Times New Roman" w:hAnsi="Times New Roman" w:cs="Times New Roman"/>
          <w:bCs/>
          <w:kern w:val="2"/>
          <w:sz w:val="24"/>
          <w:szCs w:val="24"/>
        </w:rPr>
      </w:pPr>
      <w:r w:rsidRPr="005B4444">
        <w:rPr>
          <w:rFonts w:ascii="Times New Roman" w:hAnsi="Times New Roman" w:cs="Times New Roman"/>
          <w:bCs/>
          <w:sz w:val="24"/>
          <w:szCs w:val="24"/>
        </w:rPr>
        <w:t>Обязательные предметные области учебного плана и учебные предметы</w:t>
      </w:r>
      <w:r w:rsidRPr="005B4444">
        <w:rPr>
          <w:rFonts w:ascii="Times New Roman" w:hAnsi="Times New Roman" w:cs="Times New Roman"/>
          <w:bCs/>
          <w:kern w:val="2"/>
          <w:sz w:val="24"/>
          <w:szCs w:val="24"/>
        </w:rPr>
        <w:t xml:space="preserve"> соответствуют ФГОС НОО</w:t>
      </w:r>
      <w:r w:rsidRPr="005B4444">
        <w:rPr>
          <w:rStyle w:val="a4"/>
          <w:rFonts w:ascii="Times New Roman" w:hAnsi="Times New Roman" w:cs="Times New Roman"/>
          <w:bCs/>
          <w:kern w:val="2"/>
          <w:sz w:val="24"/>
          <w:szCs w:val="24"/>
        </w:rPr>
        <w:footnoteReference w:id="5"/>
      </w:r>
      <w:r w:rsidR="00F77042" w:rsidRPr="005B4444">
        <w:rPr>
          <w:rFonts w:ascii="Times New Roman" w:hAnsi="Times New Roman" w:cs="Times New Roman"/>
          <w:bCs/>
          <w:kern w:val="2"/>
          <w:sz w:val="24"/>
          <w:szCs w:val="24"/>
        </w:rPr>
        <w:t xml:space="preserve"> (см. ООП НОО МОУ СОШ №2).</w:t>
      </w:r>
    </w:p>
    <w:p w:rsidR="00CB0A10" w:rsidRPr="005B4444" w:rsidRDefault="00CB0A10" w:rsidP="00044399">
      <w:pPr>
        <w:tabs>
          <w:tab w:val="left" w:pos="0"/>
          <w:tab w:val="right" w:leader="dot" w:pos="9639"/>
        </w:tabs>
        <w:spacing w:after="0" w:line="240" w:lineRule="auto"/>
        <w:ind w:firstLine="709"/>
        <w:jc w:val="both"/>
        <w:rPr>
          <w:rFonts w:ascii="Times New Roman" w:hAnsi="Times New Roman" w:cs="Times New Roman"/>
          <w:bCs/>
          <w:kern w:val="2"/>
          <w:sz w:val="24"/>
          <w:szCs w:val="24"/>
        </w:rPr>
      </w:pPr>
      <w:r w:rsidRPr="005B4444">
        <w:rPr>
          <w:rFonts w:ascii="Times New Roman" w:hAnsi="Times New Roman" w:cs="Times New Roman"/>
          <w:bCs/>
          <w:kern w:val="2"/>
          <w:sz w:val="24"/>
          <w:szCs w:val="24"/>
        </w:rPr>
        <w:t>План внеурочной деятельности соответствуют ФГОС НОО</w:t>
      </w:r>
      <w:r w:rsidRPr="005B4444">
        <w:rPr>
          <w:rStyle w:val="a4"/>
          <w:rFonts w:ascii="Times New Roman" w:hAnsi="Times New Roman" w:cs="Times New Roman"/>
          <w:bCs/>
          <w:kern w:val="2"/>
          <w:sz w:val="24"/>
          <w:szCs w:val="24"/>
        </w:rPr>
        <w:footnoteReference w:id="6"/>
      </w:r>
      <w:r w:rsidRPr="005B4444">
        <w:rPr>
          <w:rFonts w:ascii="Times New Roman" w:hAnsi="Times New Roman" w:cs="Times New Roman"/>
          <w:bCs/>
          <w:kern w:val="2"/>
          <w:sz w:val="24"/>
          <w:szCs w:val="24"/>
        </w:rPr>
        <w:t xml:space="preserve"> (см. ООП НОО МОУ СОШ №2).</w:t>
      </w:r>
    </w:p>
    <w:p w:rsidR="00AB7ADF" w:rsidRPr="005B4444" w:rsidRDefault="00CB0A10" w:rsidP="00044399">
      <w:pPr>
        <w:tabs>
          <w:tab w:val="left" w:pos="0"/>
          <w:tab w:val="right" w:leader="dot" w:pos="9639"/>
        </w:tabs>
        <w:spacing w:after="0" w:line="240" w:lineRule="auto"/>
        <w:ind w:firstLine="709"/>
        <w:jc w:val="both"/>
        <w:rPr>
          <w:rFonts w:ascii="Times New Roman" w:hAnsi="Times New Roman" w:cs="Times New Roman"/>
          <w:color w:val="000000"/>
          <w:kern w:val="0"/>
          <w:sz w:val="24"/>
          <w:szCs w:val="24"/>
          <w:u w:color="000000"/>
        </w:rPr>
      </w:pPr>
      <w:r w:rsidRPr="005B4444">
        <w:rPr>
          <w:rFonts w:ascii="Times New Roman" w:hAnsi="Times New Roman" w:cs="Times New Roman"/>
          <w:color w:val="000000"/>
          <w:kern w:val="0"/>
          <w:sz w:val="24"/>
          <w:szCs w:val="24"/>
          <w:u w:color="000000"/>
        </w:rPr>
        <w:t xml:space="preserve"> </w:t>
      </w:r>
    </w:p>
    <w:p w:rsidR="00E869AE" w:rsidRPr="005B4444" w:rsidRDefault="00E869AE" w:rsidP="00044399">
      <w:pPr>
        <w:tabs>
          <w:tab w:val="left" w:pos="0"/>
          <w:tab w:val="right" w:leader="dot" w:pos="9639"/>
        </w:tabs>
        <w:spacing w:after="0" w:line="240" w:lineRule="auto"/>
        <w:ind w:firstLine="709"/>
        <w:jc w:val="both"/>
        <w:rPr>
          <w:rFonts w:ascii="Times New Roman" w:hAnsi="Times New Roman" w:cs="Times New Roman"/>
          <w:color w:val="auto"/>
          <w:sz w:val="24"/>
          <w:szCs w:val="24"/>
        </w:rPr>
      </w:pPr>
    </w:p>
    <w:p w:rsidR="00907752" w:rsidRPr="005B4444" w:rsidRDefault="00FB065A" w:rsidP="00044399">
      <w:pPr>
        <w:tabs>
          <w:tab w:val="left" w:pos="0"/>
          <w:tab w:val="right" w:leader="dot" w:pos="9639"/>
        </w:tabs>
        <w:spacing w:before="120" w:after="120" w:line="240" w:lineRule="auto"/>
        <w:jc w:val="center"/>
        <w:outlineLvl w:val="2"/>
        <w:rPr>
          <w:rFonts w:ascii="Times New Roman" w:hAnsi="Times New Roman" w:cs="Times New Roman"/>
          <w:b/>
          <w:color w:val="auto"/>
          <w:sz w:val="24"/>
          <w:szCs w:val="24"/>
        </w:rPr>
      </w:pPr>
      <w:bookmarkStart w:id="8" w:name="_Toc415833122"/>
      <w:r w:rsidRPr="005B4444">
        <w:rPr>
          <w:rFonts w:ascii="Times New Roman" w:hAnsi="Times New Roman" w:cs="Times New Roman"/>
          <w:b/>
          <w:color w:val="auto"/>
          <w:sz w:val="24"/>
          <w:szCs w:val="24"/>
        </w:rPr>
        <w:t>3.</w:t>
      </w:r>
      <w:r w:rsidR="00C16375" w:rsidRPr="005B4444">
        <w:rPr>
          <w:rFonts w:ascii="Times New Roman" w:hAnsi="Times New Roman" w:cs="Times New Roman"/>
          <w:b/>
          <w:color w:val="auto"/>
          <w:sz w:val="24"/>
          <w:szCs w:val="24"/>
        </w:rPr>
        <w:t>2</w:t>
      </w:r>
      <w:r w:rsidRPr="005B4444">
        <w:rPr>
          <w:rFonts w:ascii="Times New Roman" w:hAnsi="Times New Roman" w:cs="Times New Roman"/>
          <w:b/>
          <w:color w:val="auto"/>
          <w:sz w:val="24"/>
          <w:szCs w:val="24"/>
        </w:rPr>
        <w:t xml:space="preserve">. Система условий реализации адаптированной основной </w:t>
      </w:r>
      <w:r w:rsidR="00451FFD" w:rsidRPr="005B4444">
        <w:rPr>
          <w:rFonts w:ascii="Times New Roman" w:hAnsi="Times New Roman" w:cs="Times New Roman"/>
          <w:b/>
          <w:color w:val="auto"/>
          <w:sz w:val="24"/>
          <w:szCs w:val="24"/>
        </w:rPr>
        <w:t>обще</w:t>
      </w:r>
      <w:r w:rsidRPr="005B4444">
        <w:rPr>
          <w:rFonts w:ascii="Times New Roman" w:hAnsi="Times New Roman" w:cs="Times New Roman"/>
          <w:b/>
          <w:color w:val="auto"/>
          <w:sz w:val="24"/>
          <w:szCs w:val="24"/>
        </w:rPr>
        <w:t>образовательной программы начального общего образования обучающихся с задержкой психического развития</w:t>
      </w:r>
      <w:bookmarkEnd w:id="8"/>
    </w:p>
    <w:p w:rsidR="00091153" w:rsidRPr="005B4444" w:rsidRDefault="00091153" w:rsidP="00044399">
      <w:pPr>
        <w:pStyle w:val="14TexstOSNOVA1012"/>
        <w:spacing w:line="240" w:lineRule="auto"/>
        <w:ind w:firstLine="709"/>
        <w:rPr>
          <w:rFonts w:ascii="Times New Roman" w:hAnsi="Times New Roman" w:cs="Times New Roman"/>
          <w:color w:val="auto"/>
          <w:sz w:val="24"/>
          <w:szCs w:val="24"/>
        </w:rPr>
      </w:pPr>
      <w:proofErr w:type="gramStart"/>
      <w:r w:rsidRPr="005B4444">
        <w:rPr>
          <w:rFonts w:ascii="Times New Roman" w:hAnsi="Times New Roman" w:cs="Times New Roman"/>
          <w:sz w:val="24"/>
          <w:szCs w:val="24"/>
        </w:rPr>
        <w:t>Требования к условиям получения образования обучающимися с ЗПР</w:t>
      </w:r>
      <w:r w:rsidRPr="005B4444">
        <w:rPr>
          <w:rFonts w:ascii="Times New Roman" w:hAnsi="Times New Roman" w:cs="Times New Roman"/>
          <w:caps/>
          <w:sz w:val="24"/>
          <w:szCs w:val="24"/>
        </w:rPr>
        <w:t xml:space="preserve"> </w:t>
      </w:r>
      <w:r w:rsidRPr="005B4444">
        <w:rPr>
          <w:rFonts w:ascii="Times New Roman" w:hAnsi="Times New Roman" w:cs="Times New Roman"/>
          <w:sz w:val="24"/>
          <w:szCs w:val="24"/>
        </w:rPr>
        <w:t>определяются</w:t>
      </w:r>
      <w:r w:rsidRPr="005B4444">
        <w:rPr>
          <w:rFonts w:ascii="Times New Roman" w:hAnsi="Times New Roman" w:cs="Times New Roman"/>
          <w:caps/>
          <w:sz w:val="24"/>
          <w:szCs w:val="24"/>
        </w:rPr>
        <w:t xml:space="preserve"> </w:t>
      </w:r>
      <w:r w:rsidR="00CD55FB" w:rsidRPr="005B4444">
        <w:rPr>
          <w:rFonts w:ascii="Times New Roman" w:hAnsi="Times New Roman" w:cs="Times New Roman"/>
          <w:caps/>
          <w:sz w:val="24"/>
          <w:szCs w:val="24"/>
        </w:rPr>
        <w:t xml:space="preserve">ФГОС НОО </w:t>
      </w:r>
      <w:r w:rsidR="00CD55FB" w:rsidRPr="005B4444">
        <w:rPr>
          <w:rFonts w:ascii="Times New Roman" w:hAnsi="Times New Roman" w:cs="Times New Roman"/>
          <w:sz w:val="24"/>
          <w:szCs w:val="24"/>
        </w:rPr>
        <w:t>обучающихся с</w:t>
      </w:r>
      <w:r w:rsidR="00CD55FB" w:rsidRPr="005B4444">
        <w:rPr>
          <w:rFonts w:ascii="Times New Roman" w:hAnsi="Times New Roman" w:cs="Times New Roman"/>
          <w:caps/>
          <w:sz w:val="24"/>
          <w:szCs w:val="24"/>
        </w:rPr>
        <w:t xml:space="preserve"> овз</w:t>
      </w:r>
      <w:r w:rsidRPr="005B4444">
        <w:rPr>
          <w:rFonts w:ascii="Times New Roman" w:hAnsi="Times New Roman" w:cs="Times New Roman"/>
          <w:caps/>
          <w:sz w:val="24"/>
          <w:szCs w:val="24"/>
        </w:rPr>
        <w:t xml:space="preserve"> </w:t>
      </w:r>
      <w:r w:rsidRPr="005B4444">
        <w:rPr>
          <w:rFonts w:ascii="Times New Roman" w:hAnsi="Times New Roman" w:cs="Times New Roman"/>
          <w:sz w:val="24"/>
          <w:szCs w:val="24"/>
        </w:rPr>
        <w:t>и</w:t>
      </w:r>
      <w:r w:rsidRPr="005B4444">
        <w:rPr>
          <w:rFonts w:ascii="Times New Roman" w:hAnsi="Times New Roman" w:cs="Times New Roman"/>
          <w:caps/>
          <w:sz w:val="24"/>
          <w:szCs w:val="24"/>
        </w:rPr>
        <w:t xml:space="preserve"> </w:t>
      </w:r>
      <w:r w:rsidRPr="005B4444">
        <w:rPr>
          <w:rFonts w:ascii="Times New Roman" w:hAnsi="Times New Roman" w:cs="Times New Roman"/>
          <w:color w:val="auto"/>
          <w:sz w:val="24"/>
          <w:szCs w:val="24"/>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roofErr w:type="gramEnd"/>
    </w:p>
    <w:p w:rsidR="00B91F39" w:rsidRPr="005B4444" w:rsidRDefault="00B91F39" w:rsidP="00044399">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5B4444">
        <w:rPr>
          <w:rFonts w:ascii="Times New Roman" w:hAnsi="Times New Roman" w:cs="Times New Roman"/>
          <w:sz w:val="24"/>
          <w:szCs w:val="24"/>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sidRPr="005B4444">
        <w:rPr>
          <w:rFonts w:ascii="Times New Roman" w:hAnsi="Times New Roman" w:cs="Times New Roman"/>
          <w:spacing w:val="2"/>
          <w:sz w:val="24"/>
          <w:szCs w:val="24"/>
        </w:rPr>
        <w:t>НОО</w:t>
      </w:r>
      <w:r w:rsidRPr="005B4444">
        <w:rPr>
          <w:rFonts w:ascii="Times New Roman" w:hAnsi="Times New Roman" w:cs="Times New Roman"/>
          <w:sz w:val="24"/>
          <w:szCs w:val="24"/>
        </w:rPr>
        <w:t xml:space="preserve">, и структурируются по сферам ресурсного обеспечения. </w:t>
      </w:r>
      <w:proofErr w:type="gramStart"/>
      <w:r w:rsidRPr="005B4444">
        <w:rPr>
          <w:rFonts w:ascii="Times New Roman" w:hAnsi="Times New Roman" w:cs="Times New Roman"/>
          <w:sz w:val="24"/>
          <w:szCs w:val="24"/>
        </w:rPr>
        <w:t>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roofErr w:type="gramEnd"/>
    </w:p>
    <w:p w:rsidR="00545616" w:rsidRPr="005B4444" w:rsidRDefault="00545616" w:rsidP="00044399">
      <w:pPr>
        <w:spacing w:after="0" w:line="240" w:lineRule="auto"/>
        <w:ind w:firstLine="709"/>
        <w:jc w:val="both"/>
        <w:rPr>
          <w:rFonts w:ascii="Times New Roman" w:hAnsi="Times New Roman" w:cs="Times New Roman"/>
          <w:b/>
          <w:color w:val="auto"/>
          <w:sz w:val="24"/>
          <w:szCs w:val="24"/>
        </w:rPr>
      </w:pPr>
      <w:r w:rsidRPr="005B4444">
        <w:rPr>
          <w:rFonts w:ascii="Times New Roman" w:hAnsi="Times New Roman" w:cs="Times New Roman"/>
          <w:b/>
          <w:kern w:val="28"/>
          <w:sz w:val="24"/>
          <w:szCs w:val="24"/>
        </w:rPr>
        <w:t>Кадровые условия</w:t>
      </w:r>
    </w:p>
    <w:p w:rsidR="00B6295E" w:rsidRPr="005B4444" w:rsidRDefault="00270609" w:rsidP="00B6295E">
      <w:pPr>
        <w:spacing w:line="240" w:lineRule="auto"/>
        <w:ind w:firstLine="709"/>
        <w:jc w:val="both"/>
        <w:rPr>
          <w:rFonts w:ascii="Times New Roman" w:hAnsi="Times New Roman" w:cs="Times New Roman"/>
          <w:color w:val="auto"/>
          <w:sz w:val="24"/>
          <w:szCs w:val="24"/>
        </w:rPr>
      </w:pPr>
      <w:r w:rsidRPr="005B4444">
        <w:rPr>
          <w:rFonts w:ascii="Times New Roman" w:hAnsi="Times New Roman" w:cs="Times New Roman"/>
          <w:color w:val="auto"/>
          <w:sz w:val="24"/>
          <w:szCs w:val="24"/>
        </w:rPr>
        <w:t xml:space="preserve">В штат специалистов </w:t>
      </w:r>
      <w:r w:rsidR="00B6295E" w:rsidRPr="005B4444">
        <w:rPr>
          <w:rFonts w:ascii="Times New Roman" w:hAnsi="Times New Roman" w:cs="Times New Roman"/>
          <w:color w:val="auto"/>
          <w:sz w:val="24"/>
          <w:szCs w:val="24"/>
        </w:rPr>
        <w:t>МОУ СОШ №2</w:t>
      </w:r>
      <w:r w:rsidRPr="005B4444">
        <w:rPr>
          <w:rFonts w:ascii="Times New Roman" w:hAnsi="Times New Roman" w:cs="Times New Roman"/>
          <w:color w:val="auto"/>
          <w:sz w:val="24"/>
          <w:szCs w:val="24"/>
        </w:rPr>
        <w:t>, реализующей вариант 7.1 А</w:t>
      </w:r>
      <w:r w:rsidR="00B6295E" w:rsidRPr="005B4444">
        <w:rPr>
          <w:rFonts w:ascii="Times New Roman" w:hAnsi="Times New Roman" w:cs="Times New Roman"/>
          <w:color w:val="auto"/>
          <w:sz w:val="24"/>
          <w:szCs w:val="24"/>
        </w:rPr>
        <w:t>ООП НОО обучающихся с ЗПР входят</w:t>
      </w:r>
      <w:r w:rsidRPr="005B4444">
        <w:rPr>
          <w:rFonts w:ascii="Times New Roman" w:hAnsi="Times New Roman" w:cs="Times New Roman"/>
          <w:color w:val="auto"/>
          <w:sz w:val="24"/>
          <w:szCs w:val="24"/>
        </w:rPr>
        <w:t>:</w:t>
      </w:r>
      <w:r w:rsidR="00B6295E" w:rsidRPr="005B4444">
        <w:rPr>
          <w:rFonts w:ascii="Times New Roman" w:hAnsi="Times New Roman" w:cs="Times New Roman"/>
          <w:color w:val="auto"/>
          <w:sz w:val="24"/>
          <w:szCs w:val="24"/>
        </w:rPr>
        <w:t xml:space="preserve"> 4 учителя</w:t>
      </w:r>
      <w:r w:rsidRPr="005B4444">
        <w:rPr>
          <w:rFonts w:ascii="Times New Roman" w:hAnsi="Times New Roman" w:cs="Times New Roman"/>
          <w:color w:val="auto"/>
          <w:sz w:val="24"/>
          <w:szCs w:val="24"/>
        </w:rPr>
        <w:t xml:space="preserve"> начальных классов, у</w:t>
      </w:r>
      <w:r w:rsidR="00B6295E" w:rsidRPr="005B4444">
        <w:rPr>
          <w:rFonts w:ascii="Times New Roman" w:hAnsi="Times New Roman" w:cs="Times New Roman"/>
          <w:color w:val="auto"/>
          <w:sz w:val="24"/>
          <w:szCs w:val="24"/>
        </w:rPr>
        <w:t>читель музыки</w:t>
      </w:r>
      <w:r w:rsidRPr="005B4444">
        <w:rPr>
          <w:rFonts w:ascii="Times New Roman" w:hAnsi="Times New Roman" w:cs="Times New Roman"/>
          <w:color w:val="auto"/>
          <w:sz w:val="24"/>
          <w:szCs w:val="24"/>
        </w:rPr>
        <w:t xml:space="preserve">, учитель физической культуры, учитель </w:t>
      </w:r>
      <w:r w:rsidR="00B6295E" w:rsidRPr="005B4444">
        <w:rPr>
          <w:rFonts w:ascii="Times New Roman" w:hAnsi="Times New Roman" w:cs="Times New Roman"/>
          <w:color w:val="auto"/>
          <w:sz w:val="24"/>
          <w:szCs w:val="24"/>
        </w:rPr>
        <w:t>иностранного языка,</w:t>
      </w:r>
      <w:r w:rsidRPr="005B4444">
        <w:rPr>
          <w:rFonts w:ascii="Times New Roman" w:hAnsi="Times New Roman" w:cs="Times New Roman"/>
          <w:color w:val="auto"/>
          <w:sz w:val="24"/>
          <w:szCs w:val="24"/>
        </w:rPr>
        <w:t xml:space="preserve"> педагог-психо</w:t>
      </w:r>
      <w:r w:rsidR="00B6295E" w:rsidRPr="005B4444">
        <w:rPr>
          <w:rFonts w:ascii="Times New Roman" w:hAnsi="Times New Roman" w:cs="Times New Roman"/>
          <w:color w:val="auto"/>
          <w:sz w:val="24"/>
          <w:szCs w:val="24"/>
        </w:rPr>
        <w:t xml:space="preserve">лог, социальный педагог, </w:t>
      </w:r>
      <w:r w:rsidR="00B6295E" w:rsidRPr="005B4444">
        <w:rPr>
          <w:rFonts w:ascii="Times New Roman" w:hAnsi="Times New Roman" w:cs="Times New Roman"/>
          <w:sz w:val="24"/>
          <w:szCs w:val="24"/>
        </w:rPr>
        <w:t xml:space="preserve">учитель по адаптивной физической культуре </w:t>
      </w:r>
      <w:r w:rsidR="00B6295E" w:rsidRPr="005B4444">
        <w:rPr>
          <w:rFonts w:ascii="Times New Roman" w:hAnsi="Times New Roman" w:cs="Times New Roman"/>
          <w:color w:val="auto"/>
          <w:sz w:val="24"/>
          <w:szCs w:val="24"/>
        </w:rPr>
        <w:t>для лиц с ОВЗ.</w:t>
      </w:r>
    </w:p>
    <w:p w:rsidR="00270609" w:rsidRDefault="00270609" w:rsidP="00B6295E">
      <w:pPr>
        <w:spacing w:line="24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lastRenderedPageBreak/>
        <w:t xml:space="preserve">Педагоги </w:t>
      </w:r>
      <w:r w:rsidR="00B6295E">
        <w:rPr>
          <w:rFonts w:ascii="Times New Roman" w:hAnsi="Times New Roman" w:cs="Times New Roman"/>
          <w:color w:val="auto"/>
          <w:sz w:val="28"/>
          <w:szCs w:val="28"/>
        </w:rPr>
        <w:t xml:space="preserve"> МОУ СОШ №2</w:t>
      </w:r>
      <w:r w:rsidRPr="00D04D2E">
        <w:rPr>
          <w:rFonts w:ascii="Times New Roman" w:hAnsi="Times New Roman" w:cs="Times New Roman"/>
          <w:color w:val="auto"/>
          <w:sz w:val="28"/>
          <w:szCs w:val="28"/>
        </w:rPr>
        <w:t xml:space="preserve">, которые реализуют </w:t>
      </w:r>
      <w:r w:rsidRPr="00D04D2E">
        <w:rPr>
          <w:rFonts w:ascii="Times New Roman" w:hAnsi="Times New Roman" w:cs="Times New Roman"/>
          <w:b/>
          <w:bCs/>
          <w:i/>
          <w:iCs/>
          <w:color w:val="auto"/>
          <w:sz w:val="28"/>
          <w:szCs w:val="28"/>
        </w:rPr>
        <w:t xml:space="preserve">программу коррекционной работы </w:t>
      </w:r>
      <w:r w:rsidR="00FB4966">
        <w:rPr>
          <w:rFonts w:ascii="Times New Roman" w:hAnsi="Times New Roman" w:cs="Times New Roman"/>
          <w:bCs/>
          <w:iCs/>
          <w:color w:val="auto"/>
          <w:sz w:val="28"/>
          <w:szCs w:val="28"/>
        </w:rPr>
        <w:t xml:space="preserve">АООП НОО обучающихся с ЗПР </w:t>
      </w:r>
      <w:r w:rsidRPr="00D04D2E">
        <w:rPr>
          <w:rFonts w:ascii="Times New Roman" w:hAnsi="Times New Roman" w:cs="Times New Roman"/>
          <w:color w:val="auto"/>
          <w:sz w:val="28"/>
          <w:szCs w:val="28"/>
        </w:rPr>
        <w:t>(вариант 7.1)</w:t>
      </w:r>
      <w:r w:rsidR="00FB4966">
        <w:rPr>
          <w:rFonts w:ascii="Times New Roman" w:hAnsi="Times New Roman" w:cs="Times New Roman"/>
          <w:color w:val="auto"/>
          <w:sz w:val="28"/>
          <w:szCs w:val="28"/>
        </w:rPr>
        <w:t>,</w:t>
      </w:r>
      <w:r w:rsidR="00B6295E">
        <w:rPr>
          <w:rFonts w:ascii="Times New Roman" w:hAnsi="Times New Roman" w:cs="Times New Roman"/>
          <w:color w:val="auto"/>
          <w:sz w:val="28"/>
          <w:szCs w:val="28"/>
        </w:rPr>
        <w:t xml:space="preserve"> имеют</w:t>
      </w:r>
      <w:r w:rsidRPr="00D04D2E">
        <w:rPr>
          <w:rFonts w:ascii="Times New Roman" w:hAnsi="Times New Roman" w:cs="Times New Roman"/>
          <w:color w:val="auto"/>
          <w:sz w:val="28"/>
          <w:szCs w:val="28"/>
        </w:rPr>
        <w:t xml:space="preserve"> высшее профессиональное образование</w:t>
      </w:r>
      <w:r w:rsidRPr="00D04D2E">
        <w:rPr>
          <w:rFonts w:ascii="Times New Roman" w:hAnsi="Times New Roman" w:cs="Times New Roman"/>
          <w:caps/>
          <w:color w:val="auto"/>
          <w:sz w:val="28"/>
          <w:szCs w:val="28"/>
        </w:rPr>
        <w:t xml:space="preserve"> </w:t>
      </w:r>
      <w:r w:rsidR="00B6295E">
        <w:rPr>
          <w:rFonts w:ascii="Times New Roman" w:hAnsi="Times New Roman" w:cs="Times New Roman"/>
          <w:color w:val="auto"/>
          <w:sz w:val="28"/>
          <w:szCs w:val="28"/>
        </w:rPr>
        <w:t xml:space="preserve"> </w:t>
      </w:r>
      <w:r w:rsidRPr="00B6295E">
        <w:rPr>
          <w:rFonts w:ascii="Times New Roman" w:hAnsi="Times New Roman" w:cs="Times New Roman"/>
          <w:color w:val="auto"/>
          <w:sz w:val="28"/>
          <w:szCs w:val="28"/>
        </w:rPr>
        <w:t xml:space="preserve">по педагогическим специальностям </w:t>
      </w:r>
      <w:r w:rsidR="00B6295E">
        <w:rPr>
          <w:rFonts w:ascii="Times New Roman" w:hAnsi="Times New Roman" w:cs="Times New Roman"/>
          <w:color w:val="auto"/>
          <w:sz w:val="28"/>
          <w:szCs w:val="28"/>
        </w:rPr>
        <w:t>(</w:t>
      </w:r>
      <w:proofErr w:type="gramStart"/>
      <w:r w:rsidR="008B2C0C">
        <w:rPr>
          <w:rFonts w:ascii="Times New Roman" w:hAnsi="Times New Roman" w:cs="Times New Roman"/>
          <w:color w:val="auto"/>
          <w:sz w:val="28"/>
          <w:szCs w:val="28"/>
        </w:rPr>
        <w:t>кроме</w:t>
      </w:r>
      <w:proofErr w:type="gramEnd"/>
      <w:r w:rsidR="008B2C0C">
        <w:rPr>
          <w:rFonts w:ascii="Times New Roman" w:hAnsi="Times New Roman" w:cs="Times New Roman"/>
          <w:color w:val="auto"/>
          <w:sz w:val="28"/>
          <w:szCs w:val="28"/>
        </w:rPr>
        <w:t xml:space="preserve"> </w:t>
      </w:r>
      <w:proofErr w:type="gramStart"/>
      <w:r w:rsidR="00B6295E">
        <w:rPr>
          <w:rFonts w:ascii="Times New Roman" w:hAnsi="Times New Roman" w:cs="Times New Roman"/>
          <w:color w:val="auto"/>
          <w:sz w:val="28"/>
          <w:szCs w:val="28"/>
        </w:rPr>
        <w:t>Мякиной</w:t>
      </w:r>
      <w:proofErr w:type="gramEnd"/>
      <w:r w:rsidR="00B6295E">
        <w:rPr>
          <w:rFonts w:ascii="Times New Roman" w:hAnsi="Times New Roman" w:cs="Times New Roman"/>
          <w:color w:val="auto"/>
          <w:sz w:val="28"/>
          <w:szCs w:val="28"/>
        </w:rPr>
        <w:t xml:space="preserve"> Г.П. – социального </w:t>
      </w:r>
      <w:r w:rsidR="008B2C0C">
        <w:rPr>
          <w:rFonts w:ascii="Times New Roman" w:hAnsi="Times New Roman" w:cs="Times New Roman"/>
          <w:color w:val="auto"/>
          <w:sz w:val="28"/>
          <w:szCs w:val="28"/>
        </w:rPr>
        <w:t>педагога</w:t>
      </w:r>
      <w:r w:rsidR="00B6295E">
        <w:rPr>
          <w:rFonts w:ascii="Times New Roman" w:hAnsi="Times New Roman" w:cs="Times New Roman"/>
          <w:color w:val="auto"/>
          <w:sz w:val="28"/>
          <w:szCs w:val="28"/>
        </w:rPr>
        <w:t>)</w:t>
      </w:r>
      <w:r w:rsidR="009A403A">
        <w:rPr>
          <w:rFonts w:ascii="Times New Roman" w:hAnsi="Times New Roman" w:cs="Times New Roman"/>
          <w:color w:val="auto"/>
          <w:sz w:val="28"/>
          <w:szCs w:val="28"/>
        </w:rPr>
        <w:t>:</w:t>
      </w:r>
    </w:p>
    <w:tbl>
      <w:tblPr>
        <w:tblStyle w:val="aff8"/>
        <w:tblW w:w="0" w:type="auto"/>
        <w:tblLook w:val="04A0"/>
      </w:tblPr>
      <w:tblGrid>
        <w:gridCol w:w="1781"/>
        <w:gridCol w:w="1589"/>
        <w:gridCol w:w="1510"/>
        <w:gridCol w:w="1504"/>
        <w:gridCol w:w="1781"/>
        <w:gridCol w:w="1737"/>
      </w:tblGrid>
      <w:tr w:rsidR="009A403A" w:rsidRPr="00710C21" w:rsidTr="00254A86">
        <w:tc>
          <w:tcPr>
            <w:tcW w:w="1781" w:type="dxa"/>
          </w:tcPr>
          <w:p w:rsidR="009A403A" w:rsidRPr="00710C21" w:rsidRDefault="009A403A" w:rsidP="00104D6F">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ФИО педагога</w:t>
            </w:r>
          </w:p>
        </w:tc>
        <w:tc>
          <w:tcPr>
            <w:tcW w:w="1590" w:type="dxa"/>
          </w:tcPr>
          <w:p w:rsidR="009A403A" w:rsidRPr="00710C21" w:rsidRDefault="009A403A" w:rsidP="00104D6F">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Должность</w:t>
            </w:r>
          </w:p>
        </w:tc>
        <w:tc>
          <w:tcPr>
            <w:tcW w:w="1482" w:type="dxa"/>
          </w:tcPr>
          <w:p w:rsidR="009A403A" w:rsidRPr="00710C21" w:rsidRDefault="009A403A" w:rsidP="00104D6F">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Уровень образования</w:t>
            </w:r>
          </w:p>
        </w:tc>
        <w:tc>
          <w:tcPr>
            <w:tcW w:w="1505" w:type="dxa"/>
          </w:tcPr>
          <w:p w:rsidR="009A403A" w:rsidRPr="00710C21" w:rsidRDefault="009A403A" w:rsidP="00104D6F">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Название учебного учреждения, год окончания</w:t>
            </w:r>
          </w:p>
        </w:tc>
        <w:tc>
          <w:tcPr>
            <w:tcW w:w="1782" w:type="dxa"/>
          </w:tcPr>
          <w:p w:rsidR="009A403A" w:rsidRPr="00710C21" w:rsidRDefault="009A403A" w:rsidP="00104D6F">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Специальность</w:t>
            </w:r>
          </w:p>
        </w:tc>
        <w:tc>
          <w:tcPr>
            <w:tcW w:w="1714" w:type="dxa"/>
          </w:tcPr>
          <w:p w:rsidR="009A403A" w:rsidRPr="00710C21" w:rsidRDefault="009A403A" w:rsidP="00104D6F">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Квалификация</w:t>
            </w:r>
          </w:p>
        </w:tc>
      </w:tr>
      <w:tr w:rsidR="009A403A" w:rsidRPr="00710C21" w:rsidTr="00254A86">
        <w:tc>
          <w:tcPr>
            <w:tcW w:w="1781" w:type="dxa"/>
          </w:tcPr>
          <w:p w:rsidR="009A403A" w:rsidRPr="00710C21" w:rsidRDefault="009A403A" w:rsidP="00104D6F">
            <w:pPr>
              <w:spacing w:after="0" w:line="240" w:lineRule="auto"/>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Пугина</w:t>
            </w:r>
            <w:proofErr w:type="spellEnd"/>
            <w:r>
              <w:rPr>
                <w:rFonts w:ascii="Times New Roman" w:hAnsi="Times New Roman" w:cs="Times New Roman"/>
                <w:color w:val="auto"/>
                <w:sz w:val="24"/>
                <w:szCs w:val="24"/>
              </w:rPr>
              <w:t xml:space="preserve"> Наталья Юрьевна</w:t>
            </w:r>
          </w:p>
        </w:tc>
        <w:tc>
          <w:tcPr>
            <w:tcW w:w="1590" w:type="dxa"/>
          </w:tcPr>
          <w:p w:rsidR="009A403A" w:rsidRPr="00710C21" w:rsidRDefault="00B93B88"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Педа</w:t>
            </w:r>
            <w:r w:rsidR="009A403A">
              <w:rPr>
                <w:rFonts w:ascii="Times New Roman" w:hAnsi="Times New Roman" w:cs="Times New Roman"/>
                <w:color w:val="auto"/>
                <w:sz w:val="24"/>
                <w:szCs w:val="24"/>
              </w:rPr>
              <w:t>гог-психолог</w:t>
            </w:r>
          </w:p>
        </w:tc>
        <w:tc>
          <w:tcPr>
            <w:tcW w:w="1482" w:type="dxa"/>
          </w:tcPr>
          <w:p w:rsidR="009A403A" w:rsidRPr="00710C21" w:rsidRDefault="009A403A"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Высшее</w:t>
            </w:r>
          </w:p>
        </w:tc>
        <w:tc>
          <w:tcPr>
            <w:tcW w:w="1505" w:type="dxa"/>
          </w:tcPr>
          <w:p w:rsidR="009A403A" w:rsidRPr="00710C21" w:rsidRDefault="00B93B88"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ГОУ ЯО ИРО, 2008</w:t>
            </w:r>
          </w:p>
        </w:tc>
        <w:tc>
          <w:tcPr>
            <w:tcW w:w="1782" w:type="dxa"/>
          </w:tcPr>
          <w:p w:rsidR="009A403A" w:rsidRPr="00710C21" w:rsidRDefault="009A403A" w:rsidP="00104D6F">
            <w:pPr>
              <w:spacing w:after="0" w:line="240" w:lineRule="auto"/>
              <w:jc w:val="both"/>
              <w:rPr>
                <w:rFonts w:ascii="Times New Roman" w:hAnsi="Times New Roman" w:cs="Times New Roman"/>
                <w:color w:val="auto"/>
                <w:sz w:val="24"/>
                <w:szCs w:val="24"/>
              </w:rPr>
            </w:pPr>
          </w:p>
        </w:tc>
        <w:tc>
          <w:tcPr>
            <w:tcW w:w="1714" w:type="dxa"/>
          </w:tcPr>
          <w:p w:rsidR="009A403A" w:rsidRPr="00710C21" w:rsidRDefault="00B93B88"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Педагог-психолог семейного профиля</w:t>
            </w:r>
          </w:p>
        </w:tc>
      </w:tr>
      <w:tr w:rsidR="009A403A" w:rsidRPr="00710C21" w:rsidTr="00254A86">
        <w:tc>
          <w:tcPr>
            <w:tcW w:w="1781" w:type="dxa"/>
          </w:tcPr>
          <w:p w:rsidR="009A403A" w:rsidRPr="00710C21" w:rsidRDefault="009A403A"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Мякина Галина Павловна</w:t>
            </w:r>
          </w:p>
        </w:tc>
        <w:tc>
          <w:tcPr>
            <w:tcW w:w="1590" w:type="dxa"/>
          </w:tcPr>
          <w:p w:rsidR="009A403A" w:rsidRPr="00710C21" w:rsidRDefault="009A403A"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Социальный педагог</w:t>
            </w:r>
          </w:p>
        </w:tc>
        <w:tc>
          <w:tcPr>
            <w:tcW w:w="1482" w:type="dxa"/>
          </w:tcPr>
          <w:p w:rsidR="009A403A" w:rsidRPr="00710C21" w:rsidRDefault="002B6EC3"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Среднее специальное</w:t>
            </w:r>
          </w:p>
        </w:tc>
        <w:tc>
          <w:tcPr>
            <w:tcW w:w="1505" w:type="dxa"/>
          </w:tcPr>
          <w:p w:rsidR="009A403A" w:rsidRPr="00710C21" w:rsidRDefault="002B6EC3"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УМТТ, 1982</w:t>
            </w:r>
          </w:p>
        </w:tc>
        <w:tc>
          <w:tcPr>
            <w:tcW w:w="1782" w:type="dxa"/>
          </w:tcPr>
          <w:p w:rsidR="009A403A" w:rsidRPr="00710C21" w:rsidRDefault="002B6EC3"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Технология молочных продуктов</w:t>
            </w:r>
          </w:p>
        </w:tc>
        <w:tc>
          <w:tcPr>
            <w:tcW w:w="1714" w:type="dxa"/>
          </w:tcPr>
          <w:p w:rsidR="009A403A" w:rsidRPr="00710C21" w:rsidRDefault="002B6EC3"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Техник-технолог</w:t>
            </w:r>
          </w:p>
        </w:tc>
      </w:tr>
      <w:tr w:rsidR="009A403A" w:rsidRPr="00710C21" w:rsidTr="00254A86">
        <w:tc>
          <w:tcPr>
            <w:tcW w:w="1781" w:type="dxa"/>
          </w:tcPr>
          <w:p w:rsidR="009A403A" w:rsidRPr="00710C21" w:rsidRDefault="009A403A"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Рыбакова Ирина Александровна</w:t>
            </w:r>
          </w:p>
        </w:tc>
        <w:tc>
          <w:tcPr>
            <w:tcW w:w="1590" w:type="dxa"/>
          </w:tcPr>
          <w:p w:rsidR="009A403A" w:rsidRPr="00710C21" w:rsidRDefault="009A403A"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Учитель по адаптивной физической культуре</w:t>
            </w:r>
          </w:p>
        </w:tc>
        <w:tc>
          <w:tcPr>
            <w:tcW w:w="1482" w:type="dxa"/>
          </w:tcPr>
          <w:p w:rsidR="009A403A" w:rsidRPr="00710C21" w:rsidRDefault="009A403A"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Высшее</w:t>
            </w:r>
          </w:p>
        </w:tc>
        <w:tc>
          <w:tcPr>
            <w:tcW w:w="1505" w:type="dxa"/>
          </w:tcPr>
          <w:p w:rsidR="009A403A" w:rsidRPr="00710C21" w:rsidRDefault="00254A86"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ГОУ ЯО ИРО, 2014</w:t>
            </w:r>
          </w:p>
        </w:tc>
        <w:tc>
          <w:tcPr>
            <w:tcW w:w="1782" w:type="dxa"/>
          </w:tcPr>
          <w:p w:rsidR="009A403A" w:rsidRPr="00710C21" w:rsidRDefault="00254A86"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Адаптивная физическая культура, ЛФК</w:t>
            </w:r>
          </w:p>
        </w:tc>
        <w:tc>
          <w:tcPr>
            <w:tcW w:w="1714" w:type="dxa"/>
          </w:tcPr>
          <w:p w:rsidR="009A403A" w:rsidRPr="00710C21" w:rsidRDefault="009A403A" w:rsidP="00104D6F">
            <w:pPr>
              <w:spacing w:after="0" w:line="240" w:lineRule="auto"/>
              <w:jc w:val="both"/>
              <w:rPr>
                <w:rFonts w:ascii="Times New Roman" w:hAnsi="Times New Roman" w:cs="Times New Roman"/>
                <w:color w:val="auto"/>
                <w:sz w:val="24"/>
                <w:szCs w:val="24"/>
              </w:rPr>
            </w:pPr>
          </w:p>
        </w:tc>
      </w:tr>
      <w:tr w:rsidR="00254A86" w:rsidRPr="00710C21" w:rsidTr="00254A86">
        <w:tc>
          <w:tcPr>
            <w:tcW w:w="1781" w:type="dxa"/>
          </w:tcPr>
          <w:p w:rsidR="00254A86" w:rsidRPr="00710C21" w:rsidRDefault="00254A86"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Бухарина Марина Витальевна</w:t>
            </w:r>
          </w:p>
        </w:tc>
        <w:tc>
          <w:tcPr>
            <w:tcW w:w="1590" w:type="dxa"/>
          </w:tcPr>
          <w:p w:rsidR="00254A86" w:rsidRPr="00710C21" w:rsidRDefault="00254A86"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Педагог по внеурочной деятельности</w:t>
            </w:r>
          </w:p>
        </w:tc>
        <w:tc>
          <w:tcPr>
            <w:tcW w:w="1482" w:type="dxa"/>
          </w:tcPr>
          <w:p w:rsidR="00254A86" w:rsidRDefault="00254A86" w:rsidP="00104D6F">
            <w:r>
              <w:t xml:space="preserve">Высшее </w:t>
            </w:r>
          </w:p>
        </w:tc>
        <w:tc>
          <w:tcPr>
            <w:tcW w:w="1505" w:type="dxa"/>
          </w:tcPr>
          <w:p w:rsidR="00254A86" w:rsidRPr="00710C21" w:rsidRDefault="00254A86" w:rsidP="00BB5B39">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КГУ, 1994</w:t>
            </w:r>
          </w:p>
        </w:tc>
        <w:tc>
          <w:tcPr>
            <w:tcW w:w="1782" w:type="dxa"/>
          </w:tcPr>
          <w:p w:rsidR="00254A86" w:rsidRPr="00710C21" w:rsidRDefault="00254A86" w:rsidP="00BB5B39">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«Французский язык и литература»</w:t>
            </w:r>
          </w:p>
        </w:tc>
        <w:tc>
          <w:tcPr>
            <w:tcW w:w="1714" w:type="dxa"/>
          </w:tcPr>
          <w:p w:rsidR="00254A86" w:rsidRPr="00710C21" w:rsidRDefault="00254A86" w:rsidP="00BB5B39">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Филолог, Преподаватель французского языка и литературы»</w:t>
            </w:r>
          </w:p>
        </w:tc>
      </w:tr>
    </w:tbl>
    <w:p w:rsidR="00270609" w:rsidRPr="00D04D2E" w:rsidRDefault="00B21F7A" w:rsidP="00044399">
      <w:pPr>
        <w:spacing w:after="0" w:line="240" w:lineRule="auto"/>
        <w:ind w:firstLine="709"/>
        <w:jc w:val="both"/>
        <w:rPr>
          <w:rFonts w:ascii="Times New Roman" w:hAnsi="Times New Roman" w:cs="Times New Roman"/>
          <w:color w:val="auto"/>
          <w:sz w:val="28"/>
          <w:szCs w:val="28"/>
        </w:rPr>
      </w:pPr>
      <w:r>
        <w:rPr>
          <w:color w:val="auto"/>
          <w:sz w:val="28"/>
          <w:szCs w:val="28"/>
        </w:rPr>
        <w:t xml:space="preserve"> </w:t>
      </w:r>
    </w:p>
    <w:p w:rsidR="00270609" w:rsidRPr="00D04D2E" w:rsidRDefault="008B2C0C" w:rsidP="0004439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Учитель</w:t>
      </w:r>
      <w:r w:rsidRPr="00B6295E">
        <w:rPr>
          <w:rFonts w:ascii="Times New Roman" w:hAnsi="Times New Roman" w:cs="Times New Roman"/>
          <w:sz w:val="28"/>
          <w:szCs w:val="28"/>
        </w:rPr>
        <w:t xml:space="preserve"> по</w:t>
      </w:r>
      <w:r>
        <w:rPr>
          <w:rFonts w:ascii="Times New Roman" w:hAnsi="Times New Roman" w:cs="Times New Roman"/>
          <w:sz w:val="28"/>
          <w:szCs w:val="28"/>
        </w:rPr>
        <w:t xml:space="preserve"> адаптивной физической культуре </w:t>
      </w:r>
      <w:r w:rsidRPr="00B6295E">
        <w:rPr>
          <w:rFonts w:ascii="Times New Roman" w:hAnsi="Times New Roman" w:cs="Times New Roman"/>
          <w:color w:val="auto"/>
          <w:sz w:val="28"/>
          <w:szCs w:val="28"/>
        </w:rPr>
        <w:t>для лиц с ОВЗ</w:t>
      </w:r>
      <w:r>
        <w:rPr>
          <w:rFonts w:ascii="Times New Roman" w:hAnsi="Times New Roman" w:cs="Times New Roman"/>
          <w:color w:val="auto"/>
          <w:sz w:val="28"/>
          <w:szCs w:val="28"/>
        </w:rPr>
        <w:t xml:space="preserve">, Рыбакова И.А. прошла </w:t>
      </w:r>
      <w:r w:rsidR="00270609" w:rsidRPr="00D04D2E">
        <w:rPr>
          <w:rFonts w:ascii="Times New Roman" w:hAnsi="Times New Roman" w:cs="Times New Roman"/>
          <w:color w:val="auto"/>
          <w:sz w:val="28"/>
          <w:szCs w:val="28"/>
        </w:rPr>
        <w:t>профессиональную переподготовку</w:t>
      </w:r>
      <w:r>
        <w:rPr>
          <w:rFonts w:ascii="Times New Roman" w:hAnsi="Times New Roman" w:cs="Times New Roman"/>
          <w:color w:val="FF0000"/>
          <w:sz w:val="28"/>
          <w:szCs w:val="28"/>
        </w:rPr>
        <w:t xml:space="preserve"> </w:t>
      </w:r>
      <w:r w:rsidR="00270609" w:rsidRPr="00D04D2E">
        <w:rPr>
          <w:rFonts w:ascii="Times New Roman" w:hAnsi="Times New Roman" w:cs="Times New Roman"/>
          <w:color w:val="auto"/>
          <w:sz w:val="28"/>
          <w:szCs w:val="28"/>
        </w:rPr>
        <w:t>в области инклюзивного образования, п</w:t>
      </w:r>
      <w:r>
        <w:rPr>
          <w:rFonts w:ascii="Times New Roman" w:hAnsi="Times New Roman" w:cs="Times New Roman"/>
          <w:color w:val="auto"/>
          <w:sz w:val="28"/>
          <w:szCs w:val="28"/>
        </w:rPr>
        <w:t>одтвержденную</w:t>
      </w:r>
      <w:r w:rsidR="00270609" w:rsidRPr="00D04D2E">
        <w:rPr>
          <w:rFonts w:ascii="Times New Roman" w:hAnsi="Times New Roman" w:cs="Times New Roman"/>
          <w:color w:val="auto"/>
          <w:sz w:val="28"/>
          <w:szCs w:val="28"/>
        </w:rPr>
        <w:t xml:space="preserve"> дипломом о про</w:t>
      </w:r>
      <w:r>
        <w:rPr>
          <w:rFonts w:ascii="Times New Roman" w:hAnsi="Times New Roman" w:cs="Times New Roman"/>
          <w:color w:val="auto"/>
          <w:sz w:val="28"/>
          <w:szCs w:val="28"/>
        </w:rPr>
        <w:t>фессиональной переподготовке</w:t>
      </w:r>
      <w:r w:rsidR="00270609" w:rsidRPr="00D04D2E">
        <w:rPr>
          <w:rFonts w:ascii="Times New Roman" w:hAnsi="Times New Roman" w:cs="Times New Roman"/>
          <w:color w:val="auto"/>
          <w:sz w:val="28"/>
          <w:szCs w:val="28"/>
        </w:rPr>
        <w:t xml:space="preserve"> установленного образца.</w:t>
      </w:r>
    </w:p>
    <w:p w:rsidR="00270609" w:rsidRPr="00FB4966" w:rsidRDefault="00B21F7A" w:rsidP="00044399">
      <w:pPr>
        <w:shd w:val="clear" w:color="auto" w:fill="FFFFFF"/>
        <w:spacing w:after="0" w:line="240" w:lineRule="auto"/>
        <w:ind w:firstLine="709"/>
        <w:jc w:val="both"/>
        <w:rPr>
          <w:rFonts w:ascii="Times New Roman" w:hAnsi="Times New Roman" w:cs="Times New Roman"/>
          <w:color w:val="auto"/>
          <w:sz w:val="28"/>
          <w:szCs w:val="28"/>
        </w:rPr>
      </w:pPr>
      <w:r w:rsidRPr="00B21F7A">
        <w:rPr>
          <w:rFonts w:ascii="Times New Roman" w:hAnsi="Times New Roman" w:cs="Times New Roman"/>
          <w:color w:val="auto"/>
          <w:sz w:val="28"/>
          <w:szCs w:val="28"/>
        </w:rPr>
        <w:t>МОУ СОШ №2 использует сетевую форму реализации программы коррекционной работы, которая</w:t>
      </w:r>
      <w:r w:rsidR="00270609" w:rsidRPr="00B21F7A">
        <w:rPr>
          <w:rFonts w:ascii="Times New Roman" w:hAnsi="Times New Roman" w:cs="Times New Roman"/>
          <w:color w:val="auto"/>
          <w:sz w:val="28"/>
          <w:szCs w:val="28"/>
        </w:rPr>
        <w:t xml:space="preserve"> позволят привлечь </w:t>
      </w:r>
      <w:r w:rsidRPr="00B21F7A">
        <w:rPr>
          <w:rFonts w:ascii="Times New Roman" w:hAnsi="Times New Roman" w:cs="Times New Roman"/>
          <w:color w:val="auto"/>
          <w:sz w:val="28"/>
          <w:szCs w:val="28"/>
        </w:rPr>
        <w:t xml:space="preserve">логопедов </w:t>
      </w:r>
      <w:r w:rsidRPr="00B21F7A">
        <w:rPr>
          <w:rFonts w:ascii="Times New Roman" w:hAnsi="Times New Roman" w:cs="Times New Roman"/>
          <w:sz w:val="28"/>
          <w:szCs w:val="28"/>
        </w:rPr>
        <w:t xml:space="preserve">Муниципального учреждения Центр психолого-педагогической, медицинской и социальной </w:t>
      </w:r>
      <w:r w:rsidRPr="00B21F7A">
        <w:rPr>
          <w:rFonts w:ascii="Times New Roman" w:hAnsi="Times New Roman" w:cs="Times New Roman"/>
          <w:color w:val="auto"/>
          <w:sz w:val="28"/>
          <w:szCs w:val="28"/>
        </w:rPr>
        <w:t xml:space="preserve">помощи «Гармония» </w:t>
      </w:r>
      <w:r w:rsidR="00270609" w:rsidRPr="00B21F7A">
        <w:rPr>
          <w:rFonts w:ascii="Times New Roman" w:hAnsi="Times New Roman" w:cs="Times New Roman"/>
          <w:color w:val="auto"/>
          <w:sz w:val="28"/>
          <w:szCs w:val="28"/>
        </w:rPr>
        <w:t>к работе с обучающимися с ЗПР для удовлетворения их особых образовательных потребностей.</w:t>
      </w:r>
    </w:p>
    <w:p w:rsidR="00270609" w:rsidRDefault="00270609" w:rsidP="008B2C0C">
      <w:pPr>
        <w:shd w:val="clear" w:color="auto" w:fill="FFFFFF"/>
        <w:spacing w:after="0" w:line="24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 xml:space="preserve">Педагоги, которые реализуют </w:t>
      </w:r>
      <w:r w:rsidR="00FB4966" w:rsidRPr="00FB4966">
        <w:rPr>
          <w:rFonts w:ascii="Times New Roman" w:hAnsi="Times New Roman" w:cs="Times New Roman"/>
          <w:b/>
          <w:bCs/>
          <w:i/>
          <w:iCs/>
          <w:color w:val="auto"/>
          <w:sz w:val="28"/>
          <w:szCs w:val="28"/>
        </w:rPr>
        <w:t>предметные области</w:t>
      </w:r>
      <w:r w:rsidRPr="00FB4966">
        <w:rPr>
          <w:rFonts w:ascii="Times New Roman" w:hAnsi="Times New Roman" w:cs="Times New Roman"/>
          <w:b/>
          <w:bCs/>
          <w:i/>
          <w:iCs/>
          <w:color w:val="auto"/>
          <w:sz w:val="28"/>
          <w:szCs w:val="28"/>
        </w:rPr>
        <w:t xml:space="preserve"> </w:t>
      </w:r>
      <w:r w:rsidR="00FB4966" w:rsidRPr="00FB4966">
        <w:rPr>
          <w:rFonts w:ascii="Times New Roman" w:hAnsi="Times New Roman" w:cs="Times New Roman"/>
          <w:bCs/>
          <w:iCs/>
          <w:color w:val="auto"/>
          <w:sz w:val="28"/>
          <w:szCs w:val="28"/>
        </w:rPr>
        <w:t>АООП НОО обучающихся с ЗПР</w:t>
      </w:r>
      <w:r w:rsidRPr="00FB4966">
        <w:rPr>
          <w:rFonts w:ascii="Times New Roman" w:hAnsi="Times New Roman" w:cs="Times New Roman"/>
          <w:color w:val="auto"/>
          <w:sz w:val="28"/>
          <w:szCs w:val="28"/>
        </w:rPr>
        <w:t xml:space="preserve"> (Вариант 7.1)</w:t>
      </w:r>
      <w:r w:rsidR="00FB4966">
        <w:rPr>
          <w:rFonts w:ascii="Times New Roman" w:hAnsi="Times New Roman" w:cs="Times New Roman"/>
          <w:color w:val="auto"/>
          <w:sz w:val="28"/>
          <w:szCs w:val="28"/>
        </w:rPr>
        <w:t>,</w:t>
      </w:r>
      <w:r w:rsidR="008B2C0C">
        <w:rPr>
          <w:rFonts w:ascii="Times New Roman" w:hAnsi="Times New Roman" w:cs="Times New Roman"/>
          <w:color w:val="auto"/>
          <w:sz w:val="28"/>
          <w:szCs w:val="28"/>
        </w:rPr>
        <w:t xml:space="preserve"> имеют</w:t>
      </w:r>
      <w:r w:rsidRPr="00FB4966">
        <w:rPr>
          <w:rFonts w:ascii="Times New Roman" w:hAnsi="Times New Roman" w:cs="Times New Roman"/>
          <w:color w:val="auto"/>
          <w:sz w:val="28"/>
          <w:szCs w:val="28"/>
        </w:rPr>
        <w:t xml:space="preserve"> высш</w:t>
      </w:r>
      <w:r w:rsidR="008B2C0C">
        <w:rPr>
          <w:rFonts w:ascii="Times New Roman" w:hAnsi="Times New Roman" w:cs="Times New Roman"/>
          <w:color w:val="auto"/>
          <w:sz w:val="28"/>
          <w:szCs w:val="28"/>
        </w:rPr>
        <w:t>ее профессиональное образование (кроме Румянцевой Т.В. – учителя начальных классов):</w:t>
      </w:r>
    </w:p>
    <w:p w:rsidR="001B71F1" w:rsidRDefault="001B71F1" w:rsidP="008B2C0C">
      <w:pPr>
        <w:shd w:val="clear" w:color="auto" w:fill="FFFFFF"/>
        <w:spacing w:after="0" w:line="240" w:lineRule="auto"/>
        <w:ind w:firstLine="709"/>
        <w:jc w:val="both"/>
        <w:rPr>
          <w:rFonts w:ascii="Times New Roman" w:hAnsi="Times New Roman" w:cs="Times New Roman"/>
          <w:color w:val="auto"/>
          <w:sz w:val="28"/>
          <w:szCs w:val="28"/>
        </w:rPr>
      </w:pPr>
    </w:p>
    <w:tbl>
      <w:tblPr>
        <w:tblStyle w:val="aff8"/>
        <w:tblW w:w="0" w:type="auto"/>
        <w:tblLook w:val="04A0"/>
      </w:tblPr>
      <w:tblGrid>
        <w:gridCol w:w="1243"/>
        <w:gridCol w:w="1400"/>
        <w:gridCol w:w="1900"/>
        <w:gridCol w:w="1603"/>
        <w:gridCol w:w="2116"/>
        <w:gridCol w:w="1640"/>
      </w:tblGrid>
      <w:tr w:rsidR="00710C21" w:rsidRPr="00710C21" w:rsidTr="00710C21">
        <w:tc>
          <w:tcPr>
            <w:tcW w:w="1376" w:type="dxa"/>
          </w:tcPr>
          <w:p w:rsidR="001B71F1" w:rsidRPr="00710C21" w:rsidRDefault="001B71F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ФИО педагога</w:t>
            </w:r>
          </w:p>
        </w:tc>
        <w:tc>
          <w:tcPr>
            <w:tcW w:w="1552" w:type="dxa"/>
          </w:tcPr>
          <w:p w:rsidR="001B71F1" w:rsidRPr="00710C21" w:rsidRDefault="001B71F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Должность</w:t>
            </w:r>
          </w:p>
        </w:tc>
        <w:tc>
          <w:tcPr>
            <w:tcW w:w="2117" w:type="dxa"/>
          </w:tcPr>
          <w:p w:rsidR="001B71F1" w:rsidRPr="00710C21" w:rsidRDefault="001B71F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Уровень образования</w:t>
            </w:r>
          </w:p>
        </w:tc>
        <w:tc>
          <w:tcPr>
            <w:tcW w:w="1448" w:type="dxa"/>
          </w:tcPr>
          <w:p w:rsidR="001B71F1" w:rsidRPr="00710C21" w:rsidRDefault="001B71F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Название учебного учреждения, год окончания</w:t>
            </w:r>
          </w:p>
        </w:tc>
        <w:tc>
          <w:tcPr>
            <w:tcW w:w="1713" w:type="dxa"/>
          </w:tcPr>
          <w:p w:rsidR="001B71F1" w:rsidRPr="00710C21" w:rsidRDefault="001B71F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Специальность</w:t>
            </w:r>
          </w:p>
        </w:tc>
        <w:tc>
          <w:tcPr>
            <w:tcW w:w="1648" w:type="dxa"/>
          </w:tcPr>
          <w:p w:rsidR="001B71F1" w:rsidRPr="00710C21" w:rsidRDefault="001B71F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Квалификация</w:t>
            </w:r>
          </w:p>
        </w:tc>
      </w:tr>
      <w:tr w:rsidR="00710C21" w:rsidRPr="00710C21" w:rsidTr="00710C21">
        <w:tc>
          <w:tcPr>
            <w:tcW w:w="1376" w:type="dxa"/>
          </w:tcPr>
          <w:p w:rsidR="001B71F1" w:rsidRPr="00710C21" w:rsidRDefault="001B71F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Румянцева Татьяна Викторов</w:t>
            </w:r>
            <w:r w:rsidRPr="00710C21">
              <w:rPr>
                <w:rFonts w:ascii="Times New Roman" w:hAnsi="Times New Roman" w:cs="Times New Roman"/>
                <w:color w:val="auto"/>
                <w:sz w:val="24"/>
                <w:szCs w:val="24"/>
              </w:rPr>
              <w:lastRenderedPageBreak/>
              <w:t>на</w:t>
            </w:r>
          </w:p>
        </w:tc>
        <w:tc>
          <w:tcPr>
            <w:tcW w:w="1552" w:type="dxa"/>
          </w:tcPr>
          <w:p w:rsidR="001B71F1" w:rsidRPr="00710C21" w:rsidRDefault="00710C2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lastRenderedPageBreak/>
              <w:t>Учитель начальных классов</w:t>
            </w:r>
          </w:p>
        </w:tc>
        <w:tc>
          <w:tcPr>
            <w:tcW w:w="2117" w:type="dxa"/>
          </w:tcPr>
          <w:p w:rsidR="001B71F1" w:rsidRPr="00710C21" w:rsidRDefault="00710C21"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Среднее профессиональное</w:t>
            </w:r>
          </w:p>
        </w:tc>
        <w:tc>
          <w:tcPr>
            <w:tcW w:w="1448" w:type="dxa"/>
          </w:tcPr>
          <w:p w:rsidR="001B71F1" w:rsidRPr="00710C21" w:rsidRDefault="000E244D"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КПУ, 1991</w:t>
            </w:r>
          </w:p>
        </w:tc>
        <w:tc>
          <w:tcPr>
            <w:tcW w:w="1713" w:type="dxa"/>
          </w:tcPr>
          <w:p w:rsidR="001B71F1" w:rsidRPr="00710C21" w:rsidRDefault="000E244D"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Преподавание в начальных классах </w:t>
            </w:r>
            <w:r>
              <w:rPr>
                <w:rFonts w:ascii="Times New Roman" w:hAnsi="Times New Roman" w:cs="Times New Roman"/>
                <w:color w:val="auto"/>
                <w:sz w:val="24"/>
                <w:szCs w:val="24"/>
              </w:rPr>
              <w:lastRenderedPageBreak/>
              <w:t>общеобразовательной школы</w:t>
            </w:r>
          </w:p>
        </w:tc>
        <w:tc>
          <w:tcPr>
            <w:tcW w:w="1648" w:type="dxa"/>
          </w:tcPr>
          <w:p w:rsidR="001B71F1" w:rsidRPr="00710C21" w:rsidRDefault="000E244D"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Учитель начальных классов</w:t>
            </w:r>
          </w:p>
        </w:tc>
      </w:tr>
      <w:tr w:rsidR="00710C21" w:rsidRPr="00710C21" w:rsidTr="00710C21">
        <w:tc>
          <w:tcPr>
            <w:tcW w:w="1376" w:type="dxa"/>
          </w:tcPr>
          <w:p w:rsidR="00710C21" w:rsidRPr="00710C21" w:rsidRDefault="00710C21" w:rsidP="008B2C0C">
            <w:pPr>
              <w:spacing w:after="0" w:line="240" w:lineRule="auto"/>
              <w:jc w:val="both"/>
              <w:rPr>
                <w:rFonts w:ascii="Times New Roman" w:hAnsi="Times New Roman" w:cs="Times New Roman"/>
                <w:color w:val="auto"/>
                <w:sz w:val="24"/>
                <w:szCs w:val="24"/>
              </w:rPr>
            </w:pPr>
            <w:proofErr w:type="spellStart"/>
            <w:r w:rsidRPr="00710C21">
              <w:rPr>
                <w:rFonts w:ascii="Times New Roman" w:hAnsi="Times New Roman" w:cs="Times New Roman"/>
                <w:color w:val="auto"/>
                <w:sz w:val="24"/>
                <w:szCs w:val="24"/>
              </w:rPr>
              <w:lastRenderedPageBreak/>
              <w:t>Синенкова</w:t>
            </w:r>
            <w:proofErr w:type="spellEnd"/>
            <w:r w:rsidRPr="00710C21">
              <w:rPr>
                <w:rFonts w:ascii="Times New Roman" w:hAnsi="Times New Roman" w:cs="Times New Roman"/>
                <w:color w:val="auto"/>
                <w:sz w:val="24"/>
                <w:szCs w:val="24"/>
              </w:rPr>
              <w:t xml:space="preserve"> Светлана Витальевна</w:t>
            </w:r>
          </w:p>
        </w:tc>
        <w:tc>
          <w:tcPr>
            <w:tcW w:w="1552" w:type="dxa"/>
          </w:tcPr>
          <w:p w:rsidR="00710C21" w:rsidRPr="00710C21" w:rsidRDefault="00710C21" w:rsidP="00104D6F">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Учитель начальных классов</w:t>
            </w:r>
          </w:p>
        </w:tc>
        <w:tc>
          <w:tcPr>
            <w:tcW w:w="2117" w:type="dxa"/>
          </w:tcPr>
          <w:p w:rsidR="00710C21" w:rsidRPr="00710C21" w:rsidRDefault="00710C21" w:rsidP="00104D6F">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Среднее профессиональное; получает высшее образование (3 курс)</w:t>
            </w:r>
          </w:p>
        </w:tc>
        <w:tc>
          <w:tcPr>
            <w:tcW w:w="1448" w:type="dxa"/>
          </w:tcPr>
          <w:p w:rsidR="00710C21" w:rsidRPr="00710C21" w:rsidRDefault="00254A86"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ГОУ СПО ЯО УИПК, 2014</w:t>
            </w:r>
          </w:p>
        </w:tc>
        <w:tc>
          <w:tcPr>
            <w:tcW w:w="1713" w:type="dxa"/>
          </w:tcPr>
          <w:p w:rsidR="00710C21" w:rsidRPr="00710C21" w:rsidRDefault="00254A86"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Преподавание в начальных классах</w:t>
            </w:r>
          </w:p>
        </w:tc>
        <w:tc>
          <w:tcPr>
            <w:tcW w:w="1648" w:type="dxa"/>
          </w:tcPr>
          <w:p w:rsidR="00710C21" w:rsidRPr="00710C21" w:rsidRDefault="00254A86"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Учитель начальных классов с дополнительной подготовкой в области технологии</w:t>
            </w:r>
          </w:p>
        </w:tc>
      </w:tr>
      <w:tr w:rsidR="00710C21" w:rsidRPr="00710C21" w:rsidTr="00710C21">
        <w:tc>
          <w:tcPr>
            <w:tcW w:w="1376" w:type="dxa"/>
          </w:tcPr>
          <w:p w:rsidR="00710C21" w:rsidRPr="00710C21" w:rsidRDefault="00710C2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Михайлова Елена Юрьевна</w:t>
            </w:r>
          </w:p>
        </w:tc>
        <w:tc>
          <w:tcPr>
            <w:tcW w:w="1552" w:type="dxa"/>
          </w:tcPr>
          <w:p w:rsidR="00710C21" w:rsidRPr="00710C21" w:rsidRDefault="00710C21" w:rsidP="00104D6F">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Учитель начальных классов</w:t>
            </w:r>
          </w:p>
        </w:tc>
        <w:tc>
          <w:tcPr>
            <w:tcW w:w="2117" w:type="dxa"/>
          </w:tcPr>
          <w:p w:rsidR="00710C21" w:rsidRPr="00710C21" w:rsidRDefault="00710C21"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Высшее</w:t>
            </w:r>
          </w:p>
        </w:tc>
        <w:tc>
          <w:tcPr>
            <w:tcW w:w="1448" w:type="dxa"/>
          </w:tcPr>
          <w:p w:rsidR="00710C21" w:rsidRPr="00710C21" w:rsidRDefault="00254A86"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ЯГПИ им. К.Д.Ушинского, 1992</w:t>
            </w:r>
          </w:p>
        </w:tc>
        <w:tc>
          <w:tcPr>
            <w:tcW w:w="1713" w:type="dxa"/>
          </w:tcPr>
          <w:p w:rsidR="00710C21" w:rsidRPr="00710C21" w:rsidRDefault="00254A86"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Педагогика и методика начального обучения</w:t>
            </w:r>
          </w:p>
        </w:tc>
        <w:tc>
          <w:tcPr>
            <w:tcW w:w="1648" w:type="dxa"/>
          </w:tcPr>
          <w:p w:rsidR="00710C21" w:rsidRPr="00710C21" w:rsidRDefault="00254A86"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Учитель начальных классов</w:t>
            </w:r>
          </w:p>
        </w:tc>
      </w:tr>
      <w:tr w:rsidR="00710C21" w:rsidRPr="00710C21" w:rsidTr="00710C21">
        <w:tc>
          <w:tcPr>
            <w:tcW w:w="1376" w:type="dxa"/>
          </w:tcPr>
          <w:p w:rsidR="00710C21" w:rsidRPr="00710C21" w:rsidRDefault="00710C2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Козлова Ольга Яковлевна</w:t>
            </w:r>
          </w:p>
        </w:tc>
        <w:tc>
          <w:tcPr>
            <w:tcW w:w="1552" w:type="dxa"/>
          </w:tcPr>
          <w:p w:rsidR="00710C21" w:rsidRPr="00710C21" w:rsidRDefault="00710C21" w:rsidP="00104D6F">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Учитель начальных классов</w:t>
            </w:r>
          </w:p>
        </w:tc>
        <w:tc>
          <w:tcPr>
            <w:tcW w:w="2117" w:type="dxa"/>
          </w:tcPr>
          <w:p w:rsidR="00710C21" w:rsidRDefault="00710C21">
            <w:r w:rsidRPr="00F41637">
              <w:rPr>
                <w:rFonts w:ascii="Times New Roman" w:hAnsi="Times New Roman" w:cs="Times New Roman"/>
                <w:color w:val="auto"/>
                <w:sz w:val="24"/>
                <w:szCs w:val="24"/>
              </w:rPr>
              <w:t>Высшее</w:t>
            </w:r>
          </w:p>
        </w:tc>
        <w:tc>
          <w:tcPr>
            <w:tcW w:w="1448" w:type="dxa"/>
          </w:tcPr>
          <w:p w:rsidR="00710C21" w:rsidRPr="00710C21" w:rsidRDefault="00254A86"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ЯГПУ, 2002</w:t>
            </w:r>
          </w:p>
        </w:tc>
        <w:tc>
          <w:tcPr>
            <w:tcW w:w="1713" w:type="dxa"/>
          </w:tcPr>
          <w:p w:rsidR="00710C21" w:rsidRPr="00710C21" w:rsidRDefault="00254A86"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«География»</w:t>
            </w:r>
          </w:p>
        </w:tc>
        <w:tc>
          <w:tcPr>
            <w:tcW w:w="1648" w:type="dxa"/>
          </w:tcPr>
          <w:p w:rsidR="00710C21" w:rsidRPr="00710C21" w:rsidRDefault="00254A86"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Учитель географии</w:t>
            </w:r>
          </w:p>
        </w:tc>
      </w:tr>
      <w:tr w:rsidR="00710C21" w:rsidRPr="00710C21" w:rsidTr="00710C21">
        <w:tc>
          <w:tcPr>
            <w:tcW w:w="1376" w:type="dxa"/>
          </w:tcPr>
          <w:p w:rsidR="00710C21" w:rsidRPr="00710C21" w:rsidRDefault="00710C21" w:rsidP="008B2C0C">
            <w:pPr>
              <w:spacing w:after="0" w:line="240" w:lineRule="auto"/>
              <w:jc w:val="both"/>
              <w:rPr>
                <w:rFonts w:ascii="Times New Roman" w:hAnsi="Times New Roman" w:cs="Times New Roman"/>
                <w:color w:val="auto"/>
                <w:sz w:val="24"/>
                <w:szCs w:val="24"/>
              </w:rPr>
            </w:pPr>
            <w:proofErr w:type="spellStart"/>
            <w:r w:rsidRPr="00710C21">
              <w:rPr>
                <w:rFonts w:ascii="Times New Roman" w:hAnsi="Times New Roman" w:cs="Times New Roman"/>
                <w:color w:val="auto"/>
                <w:sz w:val="24"/>
                <w:szCs w:val="24"/>
              </w:rPr>
              <w:t>Пирова</w:t>
            </w:r>
            <w:proofErr w:type="spellEnd"/>
            <w:r w:rsidRPr="00710C21">
              <w:rPr>
                <w:rFonts w:ascii="Times New Roman" w:hAnsi="Times New Roman" w:cs="Times New Roman"/>
                <w:color w:val="auto"/>
                <w:sz w:val="24"/>
                <w:szCs w:val="24"/>
              </w:rPr>
              <w:t xml:space="preserve"> Дарья Евгеньевна</w:t>
            </w:r>
          </w:p>
        </w:tc>
        <w:tc>
          <w:tcPr>
            <w:tcW w:w="1552" w:type="dxa"/>
          </w:tcPr>
          <w:p w:rsidR="00710C21" w:rsidRPr="00710C21" w:rsidRDefault="00710C21"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Учитель физической культуры</w:t>
            </w:r>
          </w:p>
        </w:tc>
        <w:tc>
          <w:tcPr>
            <w:tcW w:w="2117" w:type="dxa"/>
          </w:tcPr>
          <w:p w:rsidR="00710C21" w:rsidRDefault="00710C21">
            <w:r w:rsidRPr="00F41637">
              <w:rPr>
                <w:rFonts w:ascii="Times New Roman" w:hAnsi="Times New Roman" w:cs="Times New Roman"/>
                <w:color w:val="auto"/>
                <w:sz w:val="24"/>
                <w:szCs w:val="24"/>
              </w:rPr>
              <w:t>Высшее</w:t>
            </w:r>
          </w:p>
        </w:tc>
        <w:tc>
          <w:tcPr>
            <w:tcW w:w="1448" w:type="dxa"/>
          </w:tcPr>
          <w:p w:rsidR="00710C21" w:rsidRPr="00710C21" w:rsidRDefault="00710C21" w:rsidP="008B2C0C">
            <w:pPr>
              <w:spacing w:after="0" w:line="240" w:lineRule="auto"/>
              <w:jc w:val="both"/>
              <w:rPr>
                <w:rFonts w:ascii="Times New Roman" w:hAnsi="Times New Roman" w:cs="Times New Roman"/>
                <w:color w:val="auto"/>
                <w:sz w:val="24"/>
                <w:szCs w:val="24"/>
              </w:rPr>
            </w:pPr>
          </w:p>
        </w:tc>
        <w:tc>
          <w:tcPr>
            <w:tcW w:w="1713" w:type="dxa"/>
          </w:tcPr>
          <w:p w:rsidR="00710C21" w:rsidRPr="00710C21" w:rsidRDefault="00710C21" w:rsidP="008B2C0C">
            <w:pPr>
              <w:spacing w:after="0" w:line="240" w:lineRule="auto"/>
              <w:jc w:val="both"/>
              <w:rPr>
                <w:rFonts w:ascii="Times New Roman" w:hAnsi="Times New Roman" w:cs="Times New Roman"/>
                <w:color w:val="auto"/>
                <w:sz w:val="24"/>
                <w:szCs w:val="24"/>
              </w:rPr>
            </w:pPr>
          </w:p>
        </w:tc>
        <w:tc>
          <w:tcPr>
            <w:tcW w:w="1648" w:type="dxa"/>
          </w:tcPr>
          <w:p w:rsidR="00710C21" w:rsidRPr="00710C21" w:rsidRDefault="00710C21" w:rsidP="008B2C0C">
            <w:pPr>
              <w:spacing w:after="0" w:line="240" w:lineRule="auto"/>
              <w:jc w:val="both"/>
              <w:rPr>
                <w:rFonts w:ascii="Times New Roman" w:hAnsi="Times New Roman" w:cs="Times New Roman"/>
                <w:color w:val="auto"/>
                <w:sz w:val="24"/>
                <w:szCs w:val="24"/>
              </w:rPr>
            </w:pPr>
          </w:p>
        </w:tc>
      </w:tr>
      <w:tr w:rsidR="00710C21" w:rsidRPr="00710C21" w:rsidTr="00710C21">
        <w:tc>
          <w:tcPr>
            <w:tcW w:w="1376" w:type="dxa"/>
          </w:tcPr>
          <w:p w:rsidR="00710C21" w:rsidRPr="00710C21" w:rsidRDefault="00710C2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Сироткина Ольга Ивановна</w:t>
            </w:r>
          </w:p>
        </w:tc>
        <w:tc>
          <w:tcPr>
            <w:tcW w:w="1552" w:type="dxa"/>
          </w:tcPr>
          <w:p w:rsidR="00710C21" w:rsidRPr="00710C21" w:rsidRDefault="00710C21"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Учитель музыки</w:t>
            </w:r>
          </w:p>
        </w:tc>
        <w:tc>
          <w:tcPr>
            <w:tcW w:w="2117" w:type="dxa"/>
          </w:tcPr>
          <w:p w:rsidR="00710C21" w:rsidRDefault="00710C21">
            <w:r w:rsidRPr="00F41637">
              <w:rPr>
                <w:rFonts w:ascii="Times New Roman" w:hAnsi="Times New Roman" w:cs="Times New Roman"/>
                <w:color w:val="auto"/>
                <w:sz w:val="24"/>
                <w:szCs w:val="24"/>
              </w:rPr>
              <w:t>Высшее</w:t>
            </w:r>
          </w:p>
        </w:tc>
        <w:tc>
          <w:tcPr>
            <w:tcW w:w="1448" w:type="dxa"/>
          </w:tcPr>
          <w:p w:rsidR="00710C21" w:rsidRPr="00710C21" w:rsidRDefault="00710C21" w:rsidP="008B2C0C">
            <w:pPr>
              <w:spacing w:after="0" w:line="240" w:lineRule="auto"/>
              <w:jc w:val="both"/>
              <w:rPr>
                <w:rFonts w:ascii="Times New Roman" w:hAnsi="Times New Roman" w:cs="Times New Roman"/>
                <w:color w:val="auto"/>
                <w:sz w:val="24"/>
                <w:szCs w:val="24"/>
              </w:rPr>
            </w:pPr>
          </w:p>
        </w:tc>
        <w:tc>
          <w:tcPr>
            <w:tcW w:w="1713" w:type="dxa"/>
          </w:tcPr>
          <w:p w:rsidR="00710C21" w:rsidRPr="00710C21" w:rsidRDefault="00710C21" w:rsidP="008B2C0C">
            <w:pPr>
              <w:spacing w:after="0" w:line="240" w:lineRule="auto"/>
              <w:jc w:val="both"/>
              <w:rPr>
                <w:rFonts w:ascii="Times New Roman" w:hAnsi="Times New Roman" w:cs="Times New Roman"/>
                <w:color w:val="auto"/>
                <w:sz w:val="24"/>
                <w:szCs w:val="24"/>
              </w:rPr>
            </w:pPr>
          </w:p>
        </w:tc>
        <w:tc>
          <w:tcPr>
            <w:tcW w:w="1648" w:type="dxa"/>
          </w:tcPr>
          <w:p w:rsidR="00710C21" w:rsidRPr="00710C21" w:rsidRDefault="00710C21" w:rsidP="008B2C0C">
            <w:pPr>
              <w:spacing w:after="0" w:line="240" w:lineRule="auto"/>
              <w:jc w:val="both"/>
              <w:rPr>
                <w:rFonts w:ascii="Times New Roman" w:hAnsi="Times New Roman" w:cs="Times New Roman"/>
                <w:color w:val="auto"/>
                <w:sz w:val="24"/>
                <w:szCs w:val="24"/>
              </w:rPr>
            </w:pPr>
          </w:p>
        </w:tc>
      </w:tr>
      <w:tr w:rsidR="00710C21" w:rsidRPr="00710C21" w:rsidTr="00710C21">
        <w:tc>
          <w:tcPr>
            <w:tcW w:w="1376" w:type="dxa"/>
          </w:tcPr>
          <w:p w:rsidR="00710C21" w:rsidRPr="00710C21" w:rsidRDefault="00710C2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Бухарина Марина Витальевна</w:t>
            </w:r>
          </w:p>
        </w:tc>
        <w:tc>
          <w:tcPr>
            <w:tcW w:w="1552" w:type="dxa"/>
          </w:tcPr>
          <w:p w:rsidR="00710C21" w:rsidRPr="00710C21" w:rsidRDefault="00710C21" w:rsidP="009A403A">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Учитель французского языка</w:t>
            </w:r>
          </w:p>
        </w:tc>
        <w:tc>
          <w:tcPr>
            <w:tcW w:w="2117" w:type="dxa"/>
          </w:tcPr>
          <w:p w:rsidR="00710C21" w:rsidRDefault="00710C21">
            <w:r w:rsidRPr="00F41637">
              <w:rPr>
                <w:rFonts w:ascii="Times New Roman" w:hAnsi="Times New Roman" w:cs="Times New Roman"/>
                <w:color w:val="auto"/>
                <w:sz w:val="24"/>
                <w:szCs w:val="24"/>
              </w:rPr>
              <w:t>Высшее</w:t>
            </w:r>
          </w:p>
        </w:tc>
        <w:tc>
          <w:tcPr>
            <w:tcW w:w="1448" w:type="dxa"/>
          </w:tcPr>
          <w:p w:rsidR="00710C21" w:rsidRPr="00710C21" w:rsidRDefault="00B93B88"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КГУ, 1994</w:t>
            </w:r>
          </w:p>
        </w:tc>
        <w:tc>
          <w:tcPr>
            <w:tcW w:w="1713" w:type="dxa"/>
          </w:tcPr>
          <w:p w:rsidR="00710C21" w:rsidRPr="00710C21" w:rsidRDefault="00B93B88"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«Французский язык и литература»</w:t>
            </w:r>
          </w:p>
        </w:tc>
        <w:tc>
          <w:tcPr>
            <w:tcW w:w="1648" w:type="dxa"/>
          </w:tcPr>
          <w:p w:rsidR="00710C21" w:rsidRPr="00710C21" w:rsidRDefault="00254A86"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Филолог, Преподаватель французского языка и литературы»</w:t>
            </w:r>
          </w:p>
        </w:tc>
      </w:tr>
      <w:tr w:rsidR="00710C21" w:rsidRPr="00710C21" w:rsidTr="00710C21">
        <w:tc>
          <w:tcPr>
            <w:tcW w:w="1376" w:type="dxa"/>
          </w:tcPr>
          <w:p w:rsidR="00710C21" w:rsidRPr="00710C21" w:rsidRDefault="00710C21" w:rsidP="008B2C0C">
            <w:pPr>
              <w:spacing w:after="0" w:line="240" w:lineRule="auto"/>
              <w:jc w:val="both"/>
              <w:rPr>
                <w:rFonts w:ascii="Times New Roman" w:hAnsi="Times New Roman" w:cs="Times New Roman"/>
                <w:color w:val="auto"/>
                <w:sz w:val="24"/>
                <w:szCs w:val="24"/>
              </w:rPr>
            </w:pPr>
            <w:r w:rsidRPr="00710C21">
              <w:rPr>
                <w:rFonts w:ascii="Times New Roman" w:hAnsi="Times New Roman" w:cs="Times New Roman"/>
                <w:color w:val="auto"/>
                <w:sz w:val="24"/>
                <w:szCs w:val="24"/>
              </w:rPr>
              <w:t>Глушкова Елена Сергеевна</w:t>
            </w:r>
          </w:p>
        </w:tc>
        <w:tc>
          <w:tcPr>
            <w:tcW w:w="1552" w:type="dxa"/>
          </w:tcPr>
          <w:p w:rsidR="00710C21" w:rsidRPr="00710C21" w:rsidRDefault="00710C21"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Учитель английского языка</w:t>
            </w:r>
          </w:p>
        </w:tc>
        <w:tc>
          <w:tcPr>
            <w:tcW w:w="2117" w:type="dxa"/>
          </w:tcPr>
          <w:p w:rsidR="00710C21" w:rsidRDefault="00710C21">
            <w:r w:rsidRPr="00F41637">
              <w:rPr>
                <w:rFonts w:ascii="Times New Roman" w:hAnsi="Times New Roman" w:cs="Times New Roman"/>
                <w:color w:val="auto"/>
                <w:sz w:val="24"/>
                <w:szCs w:val="24"/>
              </w:rPr>
              <w:t>Высшее</w:t>
            </w:r>
          </w:p>
        </w:tc>
        <w:tc>
          <w:tcPr>
            <w:tcW w:w="1448" w:type="dxa"/>
          </w:tcPr>
          <w:p w:rsidR="00710C21" w:rsidRPr="00710C21" w:rsidRDefault="00B93B88"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ЯГПУ им. К.Д.Ушинского, 2004</w:t>
            </w:r>
          </w:p>
        </w:tc>
        <w:tc>
          <w:tcPr>
            <w:tcW w:w="1713" w:type="dxa"/>
          </w:tcPr>
          <w:p w:rsidR="00710C21" w:rsidRPr="00710C21" w:rsidRDefault="00B93B88"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«Педагогика и методика начального образования»</w:t>
            </w:r>
          </w:p>
        </w:tc>
        <w:tc>
          <w:tcPr>
            <w:tcW w:w="1648" w:type="dxa"/>
          </w:tcPr>
          <w:p w:rsidR="00710C21" w:rsidRPr="00710C21" w:rsidRDefault="00B93B88" w:rsidP="008B2C0C">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Учитель начальных классов</w:t>
            </w:r>
          </w:p>
        </w:tc>
      </w:tr>
    </w:tbl>
    <w:p w:rsidR="001B71F1" w:rsidRDefault="001B71F1" w:rsidP="008B2C0C">
      <w:pPr>
        <w:shd w:val="clear" w:color="auto" w:fill="FFFFFF"/>
        <w:spacing w:after="0" w:line="240" w:lineRule="auto"/>
        <w:ind w:firstLine="709"/>
        <w:jc w:val="both"/>
        <w:rPr>
          <w:rFonts w:ascii="Times New Roman" w:hAnsi="Times New Roman" w:cs="Times New Roman"/>
          <w:color w:val="auto"/>
          <w:sz w:val="28"/>
          <w:szCs w:val="28"/>
        </w:rPr>
      </w:pPr>
    </w:p>
    <w:p w:rsidR="00270609" w:rsidRDefault="001B71F1" w:rsidP="004935C0">
      <w:pPr>
        <w:shd w:val="clear" w:color="auto" w:fill="FFFFFF"/>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Курсы повышения квалификации:</w:t>
      </w:r>
    </w:p>
    <w:tbl>
      <w:tblPr>
        <w:tblStyle w:val="aff8"/>
        <w:tblW w:w="0" w:type="auto"/>
        <w:tblLook w:val="04A0"/>
      </w:tblPr>
      <w:tblGrid>
        <w:gridCol w:w="3284"/>
        <w:gridCol w:w="4621"/>
        <w:gridCol w:w="1949"/>
      </w:tblGrid>
      <w:tr w:rsidR="00710C21" w:rsidTr="009A403A">
        <w:tc>
          <w:tcPr>
            <w:tcW w:w="3284" w:type="dxa"/>
          </w:tcPr>
          <w:p w:rsidR="00710C21"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ФИО педагога</w:t>
            </w:r>
          </w:p>
        </w:tc>
        <w:tc>
          <w:tcPr>
            <w:tcW w:w="4621" w:type="dxa"/>
          </w:tcPr>
          <w:p w:rsidR="00710C21"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Название КПК, количество часов</w:t>
            </w:r>
          </w:p>
        </w:tc>
        <w:tc>
          <w:tcPr>
            <w:tcW w:w="1949" w:type="dxa"/>
          </w:tcPr>
          <w:p w:rsidR="009A403A"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Год </w:t>
            </w:r>
          </w:p>
          <w:p w:rsidR="00710C21"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прохождения</w:t>
            </w:r>
          </w:p>
        </w:tc>
      </w:tr>
      <w:tr w:rsidR="00710C21" w:rsidTr="009A403A">
        <w:tc>
          <w:tcPr>
            <w:tcW w:w="3284" w:type="dxa"/>
          </w:tcPr>
          <w:p w:rsidR="00710C21"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Бухарина М.В.</w:t>
            </w:r>
          </w:p>
          <w:p w:rsidR="00710C21"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Михайлова Е.Ю.</w:t>
            </w:r>
          </w:p>
          <w:p w:rsidR="00710C21"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Рыбакова И.А.</w:t>
            </w:r>
          </w:p>
          <w:p w:rsidR="00710C21"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Козлова О.Я.</w:t>
            </w:r>
          </w:p>
        </w:tc>
        <w:tc>
          <w:tcPr>
            <w:tcW w:w="4621" w:type="dxa"/>
          </w:tcPr>
          <w:p w:rsidR="00710C21" w:rsidRDefault="00710C21" w:rsidP="00044399">
            <w:pPr>
              <w:spacing w:after="0" w:line="240" w:lineRule="auto"/>
              <w:jc w:val="both"/>
              <w:rPr>
                <w:rFonts w:ascii="Times New Roman" w:hAnsi="Times New Roman" w:cs="Times New Roman"/>
                <w:color w:val="auto"/>
                <w:sz w:val="28"/>
                <w:szCs w:val="28"/>
              </w:rPr>
            </w:pPr>
            <w:r w:rsidRPr="00710C21">
              <w:rPr>
                <w:rFonts w:ascii="Times New Roman" w:hAnsi="Times New Roman" w:cs="Times New Roman"/>
                <w:color w:val="auto"/>
                <w:sz w:val="28"/>
                <w:szCs w:val="28"/>
              </w:rPr>
              <w:t>ЯГПУ им. К.Д.Ушинского «Совершенствование подготовки управленческих кадров, специалистов системы образования в области обучения детей с ограниченными возможностями здоровья, детей-инвалидов»</w:t>
            </w:r>
            <w:r>
              <w:rPr>
                <w:rFonts w:ascii="Times New Roman" w:hAnsi="Times New Roman" w:cs="Times New Roman"/>
                <w:color w:val="auto"/>
                <w:sz w:val="28"/>
                <w:szCs w:val="28"/>
              </w:rPr>
              <w:t xml:space="preserve"> (72ч)</w:t>
            </w:r>
          </w:p>
        </w:tc>
        <w:tc>
          <w:tcPr>
            <w:tcW w:w="1949" w:type="dxa"/>
          </w:tcPr>
          <w:p w:rsidR="00710C21"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2010</w:t>
            </w:r>
          </w:p>
        </w:tc>
      </w:tr>
      <w:tr w:rsidR="00710C21" w:rsidTr="009A403A">
        <w:tc>
          <w:tcPr>
            <w:tcW w:w="3284" w:type="dxa"/>
          </w:tcPr>
          <w:p w:rsidR="00710C21"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Бухарина М.В.</w:t>
            </w:r>
          </w:p>
          <w:p w:rsidR="00710C21"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Рыбакова И.А.</w:t>
            </w:r>
          </w:p>
          <w:p w:rsidR="00710C21" w:rsidRDefault="00710C21" w:rsidP="00044399">
            <w:pPr>
              <w:spacing w:after="0" w:line="240" w:lineRule="auto"/>
              <w:jc w:val="both"/>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Пирова</w:t>
            </w:r>
            <w:proofErr w:type="spellEnd"/>
            <w:r>
              <w:rPr>
                <w:rFonts w:ascii="Times New Roman" w:hAnsi="Times New Roman" w:cs="Times New Roman"/>
                <w:color w:val="auto"/>
                <w:sz w:val="28"/>
                <w:szCs w:val="28"/>
              </w:rPr>
              <w:t xml:space="preserve"> Д.Е.</w:t>
            </w:r>
          </w:p>
        </w:tc>
        <w:tc>
          <w:tcPr>
            <w:tcW w:w="4621" w:type="dxa"/>
          </w:tcPr>
          <w:p w:rsidR="00710C21" w:rsidRPr="00710C21" w:rsidRDefault="00710C21" w:rsidP="00710C21">
            <w:pPr>
              <w:spacing w:after="0" w:line="240" w:lineRule="auto"/>
              <w:jc w:val="both"/>
              <w:rPr>
                <w:rFonts w:ascii="Times New Roman" w:hAnsi="Times New Roman" w:cs="Times New Roman"/>
                <w:color w:val="auto"/>
                <w:sz w:val="28"/>
                <w:szCs w:val="28"/>
              </w:rPr>
            </w:pPr>
            <w:r w:rsidRPr="00710C21">
              <w:rPr>
                <w:rFonts w:ascii="Times New Roman" w:hAnsi="Times New Roman" w:cs="Times New Roman"/>
                <w:color w:val="auto"/>
                <w:sz w:val="28"/>
                <w:szCs w:val="28"/>
              </w:rPr>
              <w:t>ГОАУ ЯО ИРО «ФГОС: особенности методики преподавания в СКК YII вида» (72ч)</w:t>
            </w:r>
            <w:r>
              <w:rPr>
                <w:rFonts w:ascii="Times New Roman" w:hAnsi="Times New Roman" w:cs="Times New Roman"/>
                <w:color w:val="auto"/>
                <w:sz w:val="28"/>
                <w:szCs w:val="28"/>
              </w:rPr>
              <w:t xml:space="preserve"> </w:t>
            </w:r>
          </w:p>
        </w:tc>
        <w:tc>
          <w:tcPr>
            <w:tcW w:w="1949" w:type="dxa"/>
          </w:tcPr>
          <w:p w:rsidR="00710C21" w:rsidRDefault="00710C21" w:rsidP="0004439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2014</w:t>
            </w:r>
          </w:p>
        </w:tc>
      </w:tr>
    </w:tbl>
    <w:p w:rsidR="00C74B52" w:rsidRDefault="00C74B52" w:rsidP="00044399">
      <w:pPr>
        <w:spacing w:after="0" w:line="24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lastRenderedPageBreak/>
        <w:t>Руководящие работники (административный персонал)</w:t>
      </w:r>
      <w:r w:rsidR="00710C21">
        <w:rPr>
          <w:rFonts w:ascii="Times New Roman" w:hAnsi="Times New Roman" w:cs="Times New Roman"/>
          <w:color w:val="auto"/>
          <w:sz w:val="28"/>
          <w:szCs w:val="28"/>
        </w:rPr>
        <w:t xml:space="preserve"> – наряду с </w:t>
      </w:r>
      <w:r w:rsidRPr="00C47F19">
        <w:rPr>
          <w:rFonts w:ascii="Times New Roman" w:hAnsi="Times New Roman" w:cs="Times New Roman"/>
          <w:color w:val="auto"/>
          <w:sz w:val="28"/>
          <w:szCs w:val="28"/>
        </w:rPr>
        <w:t>высшим профессиональным пед</w:t>
      </w:r>
      <w:r w:rsidR="00710C21">
        <w:rPr>
          <w:rFonts w:ascii="Times New Roman" w:hAnsi="Times New Roman" w:cs="Times New Roman"/>
          <w:color w:val="auto"/>
          <w:sz w:val="28"/>
          <w:szCs w:val="28"/>
        </w:rPr>
        <w:t xml:space="preserve">агогическим образованием имеют </w:t>
      </w:r>
      <w:r w:rsidRPr="00C47F19">
        <w:rPr>
          <w:rFonts w:ascii="Times New Roman" w:hAnsi="Times New Roman" w:cs="Times New Roman"/>
          <w:color w:val="auto"/>
          <w:sz w:val="28"/>
          <w:szCs w:val="28"/>
        </w:rPr>
        <w:t xml:space="preserve"> удостоверение о повышении квалификации в области инклюзивного образо</w:t>
      </w:r>
      <w:r w:rsidR="00710C21">
        <w:rPr>
          <w:rFonts w:ascii="Times New Roman" w:hAnsi="Times New Roman" w:cs="Times New Roman"/>
          <w:color w:val="auto"/>
          <w:sz w:val="28"/>
          <w:szCs w:val="28"/>
        </w:rPr>
        <w:t>вания установленного образца:</w:t>
      </w:r>
    </w:p>
    <w:tbl>
      <w:tblPr>
        <w:tblStyle w:val="aff8"/>
        <w:tblW w:w="9889" w:type="dxa"/>
        <w:tblLook w:val="04A0"/>
      </w:tblPr>
      <w:tblGrid>
        <w:gridCol w:w="3284"/>
        <w:gridCol w:w="4479"/>
        <w:gridCol w:w="2126"/>
      </w:tblGrid>
      <w:tr w:rsidR="00710C21" w:rsidTr="009A403A">
        <w:tc>
          <w:tcPr>
            <w:tcW w:w="3284" w:type="dxa"/>
          </w:tcPr>
          <w:p w:rsidR="00710C21" w:rsidRDefault="00710C21" w:rsidP="00104D6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ФИО </w:t>
            </w:r>
          </w:p>
        </w:tc>
        <w:tc>
          <w:tcPr>
            <w:tcW w:w="4479" w:type="dxa"/>
          </w:tcPr>
          <w:p w:rsidR="00710C21" w:rsidRDefault="00710C21" w:rsidP="00104D6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Название КПК, количество часов</w:t>
            </w:r>
          </w:p>
        </w:tc>
        <w:tc>
          <w:tcPr>
            <w:tcW w:w="2126" w:type="dxa"/>
          </w:tcPr>
          <w:p w:rsidR="009A403A" w:rsidRDefault="00710C21" w:rsidP="00104D6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Год </w:t>
            </w:r>
          </w:p>
          <w:p w:rsidR="00710C21" w:rsidRDefault="00710C21" w:rsidP="00104D6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прохождения</w:t>
            </w:r>
          </w:p>
        </w:tc>
      </w:tr>
      <w:tr w:rsidR="00710C21" w:rsidTr="009A403A">
        <w:tc>
          <w:tcPr>
            <w:tcW w:w="3284" w:type="dxa"/>
          </w:tcPr>
          <w:p w:rsidR="00710C21" w:rsidRDefault="00710C21" w:rsidP="00104D6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Серова Е.Г. – директор</w:t>
            </w:r>
          </w:p>
          <w:p w:rsidR="00710C21" w:rsidRDefault="00710C21" w:rsidP="00104D6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Михайлова Е.Ю. – заместитель директора по УВР</w:t>
            </w:r>
          </w:p>
        </w:tc>
        <w:tc>
          <w:tcPr>
            <w:tcW w:w="4479" w:type="dxa"/>
          </w:tcPr>
          <w:p w:rsidR="00710C21" w:rsidRDefault="00710C21" w:rsidP="00104D6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09554F">
              <w:rPr>
                <w:rFonts w:ascii="Times New Roman" w:hAnsi="Times New Roman" w:cs="Times New Roman"/>
                <w:color w:val="auto"/>
                <w:sz w:val="28"/>
                <w:szCs w:val="28"/>
              </w:rPr>
              <w:t>ФГБНУ «Институт управления образованием Российской академии образования» Дополнительная профессиональная подготовка «Вопросы реализации законодательства РФ об образовании, учитывающие особенности получения образования детьми с ограниченными возможностями здоровья» (36</w:t>
            </w:r>
            <w:r>
              <w:rPr>
                <w:rFonts w:ascii="Times New Roman" w:hAnsi="Times New Roman" w:cs="Times New Roman"/>
                <w:color w:val="auto"/>
                <w:sz w:val="28"/>
                <w:szCs w:val="28"/>
              </w:rPr>
              <w:t>ч)</w:t>
            </w:r>
          </w:p>
        </w:tc>
        <w:tc>
          <w:tcPr>
            <w:tcW w:w="2126" w:type="dxa"/>
          </w:tcPr>
          <w:p w:rsidR="00710C21" w:rsidRDefault="00710C21" w:rsidP="00104D6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201</w:t>
            </w:r>
            <w:r w:rsidR="00FF6F7F">
              <w:rPr>
                <w:rFonts w:ascii="Times New Roman" w:hAnsi="Times New Roman" w:cs="Times New Roman"/>
                <w:color w:val="auto"/>
                <w:sz w:val="28"/>
                <w:szCs w:val="28"/>
              </w:rPr>
              <w:t>6</w:t>
            </w:r>
          </w:p>
        </w:tc>
      </w:tr>
      <w:tr w:rsidR="00FF6F7F" w:rsidTr="009A403A">
        <w:tc>
          <w:tcPr>
            <w:tcW w:w="3284" w:type="dxa"/>
          </w:tcPr>
          <w:p w:rsidR="00FF6F7F" w:rsidRDefault="00FF6F7F" w:rsidP="00104D6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Михайлова Е.Ю. – заместитель директора по УВР</w:t>
            </w:r>
          </w:p>
        </w:tc>
        <w:tc>
          <w:tcPr>
            <w:tcW w:w="4479" w:type="dxa"/>
          </w:tcPr>
          <w:p w:rsidR="00FF6F7F" w:rsidRDefault="009A403A" w:rsidP="00104D6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ГАУ ДПО ЯО ИРО «Управление организацией, реализующей адаптированные программы для обучающихся с ограниченными возможностями здоровья» </w:t>
            </w:r>
            <w:r w:rsidR="00FF6F7F">
              <w:rPr>
                <w:rFonts w:ascii="Times New Roman" w:hAnsi="Times New Roman" w:cs="Times New Roman"/>
                <w:color w:val="auto"/>
                <w:sz w:val="28"/>
                <w:szCs w:val="28"/>
              </w:rPr>
              <w:t>(72 ч)</w:t>
            </w:r>
          </w:p>
        </w:tc>
        <w:tc>
          <w:tcPr>
            <w:tcW w:w="2126" w:type="dxa"/>
          </w:tcPr>
          <w:p w:rsidR="00FF6F7F" w:rsidRDefault="00FF6F7F" w:rsidP="00104D6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2016</w:t>
            </w:r>
          </w:p>
        </w:tc>
      </w:tr>
    </w:tbl>
    <w:p w:rsidR="00710C21" w:rsidRDefault="00710C21" w:rsidP="00044399">
      <w:pPr>
        <w:spacing w:after="0" w:line="240" w:lineRule="auto"/>
        <w:ind w:firstLine="709"/>
        <w:jc w:val="both"/>
        <w:rPr>
          <w:rFonts w:ascii="Times New Roman" w:hAnsi="Times New Roman" w:cs="Times New Roman"/>
          <w:color w:val="auto"/>
          <w:sz w:val="28"/>
          <w:szCs w:val="28"/>
        </w:rPr>
      </w:pPr>
    </w:p>
    <w:p w:rsidR="00F46509" w:rsidRDefault="00270609" w:rsidP="00044399">
      <w:pPr>
        <w:shd w:val="clear" w:color="auto" w:fill="FFFFFF"/>
        <w:autoSpaceDE w:val="0"/>
        <w:spacing w:after="0" w:line="24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 xml:space="preserve">В системе </w:t>
      </w:r>
      <w:r w:rsidR="00FF6F7F">
        <w:rPr>
          <w:rFonts w:ascii="Times New Roman" w:hAnsi="Times New Roman" w:cs="Times New Roman"/>
          <w:color w:val="auto"/>
          <w:sz w:val="28"/>
          <w:szCs w:val="28"/>
        </w:rPr>
        <w:t xml:space="preserve">МОУ СОШ№2 </w:t>
      </w:r>
      <w:r w:rsidRPr="00FB4966">
        <w:rPr>
          <w:rFonts w:ascii="Times New Roman" w:hAnsi="Times New Roman" w:cs="Times New Roman"/>
          <w:color w:val="auto"/>
          <w:sz w:val="28"/>
          <w:szCs w:val="28"/>
        </w:rPr>
        <w:t>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9A403A" w:rsidRPr="00FB4966" w:rsidRDefault="009A403A" w:rsidP="00044399">
      <w:pPr>
        <w:shd w:val="clear" w:color="auto" w:fill="FFFFFF"/>
        <w:autoSpaceDE w:val="0"/>
        <w:spacing w:after="0" w:line="240" w:lineRule="auto"/>
        <w:ind w:firstLine="709"/>
        <w:jc w:val="both"/>
        <w:rPr>
          <w:rFonts w:ascii="Times New Roman" w:hAnsi="Times New Roman" w:cs="Times New Roman"/>
          <w:color w:val="auto"/>
          <w:sz w:val="28"/>
          <w:szCs w:val="28"/>
        </w:rPr>
      </w:pPr>
    </w:p>
    <w:p w:rsidR="00545616" w:rsidRPr="00F63254" w:rsidRDefault="00545616" w:rsidP="0004439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956CC4" w:rsidRDefault="00956CC4" w:rsidP="00044399">
      <w:pPr>
        <w:pStyle w:val="Standard"/>
        <w:ind w:firstLine="708"/>
        <w:contextualSpacing/>
        <w:jc w:val="both"/>
        <w:rPr>
          <w:rFonts w:ascii="Times New Roman" w:hAnsi="Times New Roman" w:cs="Times New Roman"/>
          <w:sz w:val="28"/>
          <w:szCs w:val="28"/>
        </w:rPr>
      </w:pPr>
      <w:r w:rsidRPr="00F63254">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770EA9" w:rsidRPr="00770EA9" w:rsidRDefault="00770EA9" w:rsidP="00770EA9">
      <w:pPr>
        <w:pStyle w:val="Standard"/>
        <w:ind w:firstLine="708"/>
        <w:contextualSpacing/>
        <w:rPr>
          <w:rFonts w:ascii="Times New Roman" w:hAnsi="Times New Roman" w:cs="Times New Roman"/>
          <w:sz w:val="28"/>
          <w:szCs w:val="28"/>
        </w:rPr>
      </w:pPr>
      <w:r w:rsidRPr="00770EA9">
        <w:rPr>
          <w:rFonts w:ascii="Times New Roman" w:hAnsi="Times New Roman" w:cs="Times New Roman"/>
          <w:sz w:val="28"/>
          <w:szCs w:val="28"/>
        </w:rPr>
        <w:t>Финансовые условия реализации АООП НОО должны:</w:t>
      </w:r>
    </w:p>
    <w:p w:rsidR="00770EA9" w:rsidRPr="00770EA9" w:rsidRDefault="00770EA9" w:rsidP="00770EA9">
      <w:pPr>
        <w:pStyle w:val="Standard"/>
        <w:ind w:firstLine="708"/>
        <w:contextualSpacing/>
        <w:jc w:val="both"/>
        <w:rPr>
          <w:rFonts w:ascii="Times New Roman" w:hAnsi="Times New Roman" w:cs="Times New Roman"/>
          <w:sz w:val="28"/>
          <w:szCs w:val="28"/>
        </w:rPr>
      </w:pPr>
      <w:bookmarkStart w:id="9" w:name="sub_13511"/>
      <w:r w:rsidRPr="00770EA9">
        <w:rPr>
          <w:rFonts w:ascii="Times New Roman" w:hAnsi="Times New Roman" w:cs="Times New Roman"/>
          <w:sz w:val="28"/>
          <w:szCs w:val="28"/>
        </w:rPr>
        <w:t>1) обеспечива</w:t>
      </w:r>
      <w:r>
        <w:rPr>
          <w:rFonts w:ascii="Times New Roman" w:hAnsi="Times New Roman" w:cs="Times New Roman"/>
          <w:sz w:val="28"/>
          <w:szCs w:val="28"/>
        </w:rPr>
        <w:t>ют</w:t>
      </w:r>
      <w:r w:rsidRPr="00770EA9">
        <w:rPr>
          <w:rFonts w:ascii="Times New Roman" w:hAnsi="Times New Roman" w:cs="Times New Roman"/>
          <w:sz w:val="28"/>
          <w:szCs w:val="28"/>
        </w:rPr>
        <w:t xml:space="preserve"> возможность выполнения требований Стандарта к условиям реализации и структуре АООП НОО;</w:t>
      </w:r>
    </w:p>
    <w:p w:rsidR="00770EA9" w:rsidRPr="00770EA9" w:rsidRDefault="00770EA9" w:rsidP="00770EA9">
      <w:pPr>
        <w:pStyle w:val="Standard"/>
        <w:ind w:firstLine="708"/>
        <w:contextualSpacing/>
        <w:jc w:val="both"/>
        <w:rPr>
          <w:rFonts w:ascii="Times New Roman" w:hAnsi="Times New Roman" w:cs="Times New Roman"/>
          <w:sz w:val="28"/>
          <w:szCs w:val="28"/>
        </w:rPr>
      </w:pPr>
      <w:bookmarkStart w:id="10" w:name="sub_13512"/>
      <w:bookmarkEnd w:id="9"/>
      <w:r w:rsidRPr="00770EA9">
        <w:rPr>
          <w:rFonts w:ascii="Times New Roman" w:hAnsi="Times New Roman" w:cs="Times New Roman"/>
          <w:sz w:val="28"/>
          <w:szCs w:val="28"/>
        </w:rPr>
        <w:t>2) обеспечива</w:t>
      </w:r>
      <w:r>
        <w:rPr>
          <w:rFonts w:ascii="Times New Roman" w:hAnsi="Times New Roman" w:cs="Times New Roman"/>
          <w:sz w:val="28"/>
          <w:szCs w:val="28"/>
        </w:rPr>
        <w:t>ют</w:t>
      </w:r>
      <w:r w:rsidRPr="00770EA9">
        <w:rPr>
          <w:rFonts w:ascii="Times New Roman" w:hAnsi="Times New Roman" w:cs="Times New Roman"/>
          <w:sz w:val="28"/>
          <w:szCs w:val="28"/>
        </w:rPr>
        <w:t xml:space="preserve">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w:t>
      </w:r>
      <w:r w:rsidRPr="00770EA9">
        <w:rPr>
          <w:rFonts w:ascii="Times New Roman" w:hAnsi="Times New Roman" w:cs="Times New Roman"/>
          <w:sz w:val="28"/>
          <w:szCs w:val="28"/>
        </w:rPr>
        <w:lastRenderedPageBreak/>
        <w:t>особенностей развития обучающихся;</w:t>
      </w:r>
    </w:p>
    <w:p w:rsidR="00770EA9" w:rsidRPr="00770EA9" w:rsidRDefault="00770EA9" w:rsidP="00770EA9">
      <w:pPr>
        <w:pStyle w:val="Standard"/>
        <w:ind w:firstLine="708"/>
        <w:contextualSpacing/>
        <w:jc w:val="both"/>
        <w:rPr>
          <w:rFonts w:ascii="Times New Roman" w:hAnsi="Times New Roman" w:cs="Times New Roman"/>
          <w:sz w:val="28"/>
          <w:szCs w:val="28"/>
        </w:rPr>
      </w:pPr>
      <w:bookmarkStart w:id="11" w:name="sub_13513"/>
      <w:bookmarkEnd w:id="10"/>
      <w:r w:rsidRPr="00770EA9">
        <w:rPr>
          <w:rFonts w:ascii="Times New Roman" w:hAnsi="Times New Roman" w:cs="Times New Roman"/>
          <w:sz w:val="28"/>
          <w:szCs w:val="28"/>
        </w:rPr>
        <w:t>3) отража</w:t>
      </w:r>
      <w:r>
        <w:rPr>
          <w:rFonts w:ascii="Times New Roman" w:hAnsi="Times New Roman" w:cs="Times New Roman"/>
          <w:sz w:val="28"/>
          <w:szCs w:val="28"/>
        </w:rPr>
        <w:t>ют</w:t>
      </w:r>
      <w:r w:rsidRPr="00770EA9">
        <w:rPr>
          <w:rFonts w:ascii="Times New Roman" w:hAnsi="Times New Roman" w:cs="Times New Roman"/>
          <w:sz w:val="28"/>
          <w:szCs w:val="28"/>
        </w:rPr>
        <w:t xml:space="preserve"> структуру и объем расходов, необходимых для реализации АООП НОО, а также механизм их формирования.</w:t>
      </w:r>
    </w:p>
    <w:bookmarkEnd w:id="11"/>
    <w:p w:rsidR="00770EA9" w:rsidRDefault="00770EA9" w:rsidP="00044399">
      <w:pPr>
        <w:pStyle w:val="Standard"/>
        <w:ind w:firstLine="708"/>
        <w:contextualSpacing/>
        <w:jc w:val="both"/>
        <w:rPr>
          <w:rFonts w:ascii="Times New Roman" w:hAnsi="Times New Roman" w:cs="Times New Roman"/>
          <w:sz w:val="28"/>
          <w:szCs w:val="28"/>
        </w:rPr>
      </w:pPr>
    </w:p>
    <w:p w:rsidR="00403144" w:rsidRPr="00403144" w:rsidRDefault="00403144" w:rsidP="00044399">
      <w:pPr>
        <w:pStyle w:val="Standard"/>
        <w:ind w:firstLine="708"/>
        <w:contextualSpacing/>
        <w:jc w:val="both"/>
        <w:rPr>
          <w:rFonts w:ascii="Times New Roman" w:hAnsi="Times New Roman" w:cs="Times New Roman"/>
          <w:sz w:val="28"/>
          <w:szCs w:val="28"/>
        </w:rPr>
      </w:pPr>
      <w:r w:rsidRPr="00403144">
        <w:rPr>
          <w:rFonts w:ascii="Times New Roman" w:hAnsi="Times New Roman" w:cs="Times New Roman"/>
          <w:sz w:val="28"/>
          <w:szCs w:val="28"/>
        </w:rPr>
        <w:t>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w:t>
      </w:r>
      <w:r w:rsidR="009A403A">
        <w:rPr>
          <w:rFonts w:ascii="Times New Roman" w:hAnsi="Times New Roman" w:cs="Times New Roman"/>
          <w:sz w:val="28"/>
          <w:szCs w:val="28"/>
        </w:rPr>
        <w:t xml:space="preserve"> МОУ СОШ №2</w:t>
      </w:r>
      <w:r w:rsidRPr="00403144">
        <w:rPr>
          <w:rFonts w:ascii="Times New Roman" w:hAnsi="Times New Roman" w:cs="Times New Roman"/>
          <w:sz w:val="28"/>
          <w:szCs w:val="28"/>
        </w:rPr>
        <w:t xml:space="preserve">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403144">
        <w:rPr>
          <w:rFonts w:ascii="Times New Roman" w:hAnsi="Times New Roman" w:cs="Times New Roman"/>
          <w:spacing w:val="2"/>
          <w:sz w:val="28"/>
          <w:szCs w:val="28"/>
        </w:rPr>
        <w:t>НОО</w:t>
      </w:r>
      <w:r w:rsidRPr="00403144">
        <w:rPr>
          <w:rFonts w:ascii="Times New Roman" w:hAnsi="Times New Roman" w:cs="Times New Roman"/>
          <w:sz w:val="28"/>
          <w:szCs w:val="28"/>
        </w:rPr>
        <w:t xml:space="preserve"> в соответствии с</w:t>
      </w:r>
      <w:r w:rsidR="00EC1027">
        <w:rPr>
          <w:rFonts w:ascii="Times New Roman" w:hAnsi="Times New Roman" w:cs="Times New Roman"/>
          <w:sz w:val="28"/>
          <w:szCs w:val="28"/>
        </w:rPr>
        <w:t xml:space="preserve"> ФГОС НОО обучающихся с ОВЗ</w:t>
      </w:r>
      <w:r w:rsidRPr="00403144">
        <w:rPr>
          <w:rFonts w:ascii="Times New Roman" w:hAnsi="Times New Roman" w:cs="Times New Roman"/>
          <w:sz w:val="28"/>
          <w:szCs w:val="28"/>
        </w:rPr>
        <w:t>.</w:t>
      </w:r>
    </w:p>
    <w:p w:rsidR="00BE6646" w:rsidRPr="00F63254" w:rsidRDefault="00BE6646" w:rsidP="00044399">
      <w:pPr>
        <w:pStyle w:val="Standard"/>
        <w:ind w:firstLine="708"/>
        <w:contextualSpacing/>
        <w:jc w:val="both"/>
        <w:rPr>
          <w:rFonts w:ascii="Times New Roman" w:hAnsi="Times New Roman" w:cs="Times New Roman"/>
          <w:b/>
          <w:sz w:val="28"/>
          <w:szCs w:val="28"/>
        </w:rPr>
      </w:pPr>
      <w:r w:rsidRPr="00F63254">
        <w:rPr>
          <w:rFonts w:ascii="Times New Roman" w:hAnsi="Times New Roman" w:cs="Times New Roman"/>
          <w:sz w:val="28"/>
          <w:szCs w:val="28"/>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F63254">
        <w:rPr>
          <w:rStyle w:val="a4"/>
          <w:rFonts w:ascii="Times New Roman" w:hAnsi="Times New Roman" w:cs="Times New Roman"/>
          <w:sz w:val="28"/>
          <w:szCs w:val="28"/>
        </w:rPr>
        <w:footnoteReference w:id="7"/>
      </w:r>
      <w:r w:rsidRPr="00F63254">
        <w:rPr>
          <w:rFonts w:ascii="Times New Roman" w:hAnsi="Times New Roman" w:cs="Times New Roman"/>
          <w:sz w:val="28"/>
          <w:szCs w:val="28"/>
        </w:rPr>
        <w:t xml:space="preserve">. </w:t>
      </w:r>
    </w:p>
    <w:p w:rsidR="005563C6" w:rsidRDefault="009A403A" w:rsidP="00044399">
      <w:pPr>
        <w:pStyle w:val="14TexstOSNOVA1012"/>
        <w:autoSpaceDE/>
        <w:spacing w:line="240" w:lineRule="auto"/>
        <w:ind w:firstLine="660"/>
        <w:textAlignment w:val="baseline"/>
        <w:rPr>
          <w:rFonts w:ascii="Times New Roman" w:hAnsi="Times New Roman" w:cs="Times New Roman"/>
          <w:sz w:val="28"/>
          <w:szCs w:val="28"/>
        </w:rPr>
      </w:pPr>
      <w:r>
        <w:rPr>
          <w:rFonts w:ascii="Times New Roman" w:hAnsi="Times New Roman" w:cs="Times New Roman"/>
          <w:sz w:val="28"/>
          <w:szCs w:val="28"/>
        </w:rPr>
        <w:t xml:space="preserve"> </w:t>
      </w:r>
    </w:p>
    <w:p w:rsidR="000F379C" w:rsidRPr="00B627C5" w:rsidRDefault="000F379C" w:rsidP="00044399">
      <w:pPr>
        <w:shd w:val="clear" w:color="auto" w:fill="FFFFFF"/>
        <w:spacing w:after="0" w:line="240" w:lineRule="auto"/>
        <w:jc w:val="center"/>
        <w:rPr>
          <w:rFonts w:ascii="Times New Roman" w:hAnsi="Times New Roman"/>
          <w:b/>
          <w:bCs/>
          <w:i/>
          <w:spacing w:val="-3"/>
          <w:sz w:val="28"/>
          <w:szCs w:val="28"/>
        </w:rPr>
      </w:pPr>
      <w:r w:rsidRPr="00B627C5">
        <w:rPr>
          <w:rFonts w:ascii="Times New Roman" w:hAnsi="Times New Roman"/>
          <w:b/>
          <w:bCs/>
          <w:i/>
          <w:spacing w:val="-3"/>
          <w:sz w:val="28"/>
          <w:szCs w:val="28"/>
        </w:rPr>
        <w:t>Определение нормативных затрат на оказание государственной услуги</w:t>
      </w:r>
    </w:p>
    <w:p w:rsidR="000F379C" w:rsidRPr="00944F97" w:rsidRDefault="000F379C" w:rsidP="00044399">
      <w:pPr>
        <w:shd w:val="clear" w:color="auto" w:fill="FFFFFF"/>
        <w:tabs>
          <w:tab w:val="left" w:pos="1087"/>
        </w:tabs>
        <w:spacing w:after="0" w:line="240" w:lineRule="auto"/>
        <w:ind w:right="22" w:firstLine="677"/>
        <w:jc w:val="both"/>
        <w:rPr>
          <w:rFonts w:ascii="Times New Roman" w:hAnsi="Times New Roman"/>
          <w:spacing w:val="-2"/>
          <w:sz w:val="28"/>
          <w:szCs w:val="28"/>
        </w:rPr>
      </w:pPr>
      <w:r w:rsidRPr="00BE17F0">
        <w:rPr>
          <w:rFonts w:ascii="Times New Roman" w:hAnsi="Times New Roman"/>
          <w:color w:val="auto"/>
          <w:spacing w:val="-2"/>
          <w:sz w:val="28"/>
          <w:szCs w:val="28"/>
        </w:rPr>
        <w:t>Вариант 7.1 предполагает</w:t>
      </w:r>
      <w:smartTag w:uri="urn:schemas-microsoft-com:office:smarttags" w:element="PersonName">
        <w:r w:rsidRPr="00BE17F0">
          <w:rPr>
            <w:rFonts w:ascii="Times New Roman" w:hAnsi="Times New Roman"/>
            <w:color w:val="auto"/>
            <w:spacing w:val="-2"/>
            <w:sz w:val="28"/>
            <w:szCs w:val="28"/>
          </w:rPr>
          <w:t>,</w:t>
        </w:r>
      </w:smartTag>
      <w:r w:rsidRPr="00BE17F0">
        <w:rPr>
          <w:rFonts w:ascii="Times New Roman" w:hAnsi="Times New Roman"/>
          <w:color w:val="auto"/>
          <w:spacing w:val="-2"/>
          <w:sz w:val="28"/>
          <w:szCs w:val="28"/>
        </w:rPr>
        <w:t xml:space="preserve"> что обучающийся с </w:t>
      </w:r>
      <w:r w:rsidR="00BE17F0" w:rsidRPr="00BE17F0">
        <w:rPr>
          <w:rFonts w:ascii="Times New Roman" w:hAnsi="Times New Roman"/>
          <w:color w:val="auto"/>
          <w:spacing w:val="-2"/>
          <w:sz w:val="28"/>
          <w:szCs w:val="28"/>
        </w:rPr>
        <w:t>ЗПР</w:t>
      </w:r>
      <w:r w:rsidRPr="00BE17F0">
        <w:rPr>
          <w:rFonts w:ascii="Times New Roman" w:hAnsi="Times New Roman"/>
          <w:color w:val="auto"/>
          <w:spacing w:val="-2"/>
          <w:sz w:val="28"/>
          <w:szCs w:val="28"/>
        </w:rPr>
        <w:t xml:space="preserve"> получает</w:t>
      </w:r>
      <w:r w:rsidRPr="00944F97">
        <w:rPr>
          <w:rFonts w:ascii="Times New Roman" w:hAnsi="Times New Roman"/>
          <w:spacing w:val="-2"/>
          <w:sz w:val="28"/>
          <w:szCs w:val="28"/>
        </w:rPr>
        <w:t xml:space="preserve">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w:t>
      </w:r>
      <w:r w:rsidRPr="00BE17F0">
        <w:rPr>
          <w:rFonts w:ascii="Times New Roman" w:hAnsi="Times New Roman"/>
          <w:color w:val="auto"/>
          <w:spacing w:val="-2"/>
          <w:sz w:val="28"/>
          <w:szCs w:val="28"/>
        </w:rPr>
        <w:t xml:space="preserve">Обучающемуся с </w:t>
      </w:r>
      <w:r w:rsidR="00BE17F0" w:rsidRPr="00BE17F0">
        <w:rPr>
          <w:rFonts w:ascii="Times New Roman" w:hAnsi="Times New Roman"/>
          <w:color w:val="auto"/>
          <w:spacing w:val="-2"/>
          <w:sz w:val="28"/>
          <w:szCs w:val="28"/>
        </w:rPr>
        <w:t>ЗПР</w:t>
      </w:r>
      <w:r w:rsidRPr="00BE17F0">
        <w:rPr>
          <w:rFonts w:ascii="Times New Roman" w:hAnsi="Times New Roman"/>
          <w:color w:val="auto"/>
          <w:spacing w:val="-2"/>
          <w:sz w:val="28"/>
          <w:szCs w:val="28"/>
        </w:rPr>
        <w:t xml:space="preserve"> предоставляется</w:t>
      </w:r>
      <w:r w:rsidRPr="00944F97">
        <w:rPr>
          <w:rFonts w:ascii="Times New Roman" w:hAnsi="Times New Roman"/>
          <w:spacing w:val="-2"/>
          <w:sz w:val="28"/>
          <w:szCs w:val="28"/>
        </w:rPr>
        <w:t xml:space="preserve"> государственная услуга по реализации основной </w:t>
      </w:r>
      <w:r w:rsidRPr="008E3C9D">
        <w:rPr>
          <w:rFonts w:ascii="Times New Roman" w:hAnsi="Times New Roman"/>
          <w:spacing w:val="-2"/>
          <w:sz w:val="28"/>
          <w:szCs w:val="28"/>
        </w:rPr>
        <w:t>общеобразовательной программы начального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0F379C" w:rsidRPr="00EB7393" w:rsidRDefault="000F379C" w:rsidP="00044399">
      <w:pPr>
        <w:pStyle w:val="27"/>
        <w:numPr>
          <w:ilvl w:val="0"/>
          <w:numId w:val="29"/>
        </w:numPr>
        <w:shd w:val="clear" w:color="auto" w:fill="FFFFFF"/>
        <w:tabs>
          <w:tab w:val="left" w:pos="1087"/>
        </w:tabs>
        <w:suppressAutoHyphens w:val="0"/>
        <w:spacing w:line="240" w:lineRule="auto"/>
        <w:ind w:left="0" w:right="22" w:firstLine="709"/>
        <w:contextualSpacing/>
        <w:jc w:val="both"/>
        <w:rPr>
          <w:spacing w:val="-2"/>
          <w:sz w:val="28"/>
          <w:szCs w:val="28"/>
        </w:rPr>
      </w:pPr>
      <w:r w:rsidRPr="008E3C9D">
        <w:rPr>
          <w:spacing w:val="-2"/>
          <w:sz w:val="28"/>
          <w:szCs w:val="28"/>
        </w:rPr>
        <w:t xml:space="preserve">обязательное включение </w:t>
      </w:r>
      <w:r w:rsidRPr="008E3C9D">
        <w:rPr>
          <w:bCs/>
          <w:spacing w:val="-3"/>
          <w:sz w:val="28"/>
          <w:szCs w:val="28"/>
        </w:rPr>
        <w:t xml:space="preserve">в структуру АООП </w:t>
      </w:r>
      <w:r w:rsidR="008F6266">
        <w:rPr>
          <w:bCs/>
          <w:spacing w:val="-3"/>
          <w:sz w:val="28"/>
          <w:szCs w:val="28"/>
        </w:rPr>
        <w:t>НОО</w:t>
      </w:r>
      <w:r w:rsidRPr="00EB7393">
        <w:rPr>
          <w:spacing w:val="-2"/>
          <w:sz w:val="28"/>
          <w:szCs w:val="28"/>
        </w:rPr>
        <w:t xml:space="preserve"> </w:t>
      </w:r>
      <w:r w:rsidRPr="008F6266">
        <w:rPr>
          <w:spacing w:val="-2"/>
          <w:sz w:val="28"/>
          <w:szCs w:val="28"/>
        </w:rPr>
        <w:t xml:space="preserve">обучающегося с </w:t>
      </w:r>
      <w:r w:rsidR="008F6266" w:rsidRPr="008F6266">
        <w:rPr>
          <w:spacing w:val="-2"/>
          <w:sz w:val="28"/>
          <w:szCs w:val="28"/>
        </w:rPr>
        <w:t>ЗПР</w:t>
      </w:r>
      <w:r w:rsidRPr="00EB7393">
        <w:rPr>
          <w:spacing w:val="-2"/>
          <w:sz w:val="28"/>
          <w:szCs w:val="28"/>
        </w:rPr>
        <w:t xml:space="preserve"> </w:t>
      </w:r>
      <w:r w:rsidRPr="008E3C9D">
        <w:rPr>
          <w:spacing w:val="-2"/>
          <w:sz w:val="28"/>
          <w:szCs w:val="28"/>
        </w:rPr>
        <w:t>программы коррекционной работы, что требует качественно особого</w:t>
      </w:r>
      <w:r w:rsidRPr="00EB7393">
        <w:rPr>
          <w:spacing w:val="-2"/>
          <w:sz w:val="28"/>
          <w:szCs w:val="28"/>
        </w:rPr>
        <w:t xml:space="preserve"> кадрового состава специалистов</w:t>
      </w:r>
      <w:smartTag w:uri="urn:schemas-microsoft-com:office:smarttags" w:element="PersonName">
        <w:r w:rsidRPr="00EB7393">
          <w:rPr>
            <w:spacing w:val="-2"/>
            <w:sz w:val="28"/>
            <w:szCs w:val="28"/>
          </w:rPr>
          <w:t>,</w:t>
        </w:r>
      </w:smartTag>
      <w:r w:rsidRPr="00EB7393">
        <w:rPr>
          <w:spacing w:val="-2"/>
          <w:sz w:val="28"/>
          <w:szCs w:val="28"/>
        </w:rPr>
        <w:t xml:space="preserve"> реализующих АООП</w:t>
      </w:r>
      <w:r w:rsidR="008F6266">
        <w:rPr>
          <w:spacing w:val="-2"/>
          <w:sz w:val="28"/>
          <w:szCs w:val="28"/>
        </w:rPr>
        <w:t xml:space="preserve"> НОО</w:t>
      </w:r>
      <w:r w:rsidRPr="00EB7393">
        <w:rPr>
          <w:spacing w:val="-2"/>
          <w:sz w:val="28"/>
          <w:szCs w:val="28"/>
        </w:rPr>
        <w:t>;</w:t>
      </w:r>
    </w:p>
    <w:p w:rsidR="000F379C" w:rsidRPr="008E3C9D" w:rsidRDefault="000F379C" w:rsidP="00044399">
      <w:pPr>
        <w:pStyle w:val="27"/>
        <w:numPr>
          <w:ilvl w:val="0"/>
          <w:numId w:val="29"/>
        </w:numPr>
        <w:shd w:val="clear" w:color="auto" w:fill="FFFFFF"/>
        <w:tabs>
          <w:tab w:val="left" w:pos="1087"/>
        </w:tabs>
        <w:suppressAutoHyphens w:val="0"/>
        <w:spacing w:line="240" w:lineRule="auto"/>
        <w:ind w:left="0" w:right="22" w:firstLine="709"/>
        <w:contextualSpacing/>
        <w:jc w:val="both"/>
        <w:rPr>
          <w:spacing w:val="-2"/>
          <w:sz w:val="28"/>
          <w:szCs w:val="28"/>
        </w:rPr>
      </w:pPr>
      <w:r w:rsidRPr="008E3C9D">
        <w:rPr>
          <w:spacing w:val="-2"/>
          <w:sz w:val="28"/>
          <w:szCs w:val="28"/>
        </w:rPr>
        <w:lastRenderedPageBreak/>
        <w:t xml:space="preserve">при необходимости предусматривается участие в образовательно-коррекционной работе </w:t>
      </w:r>
      <w:proofErr w:type="spellStart"/>
      <w:r w:rsidRPr="008E3C9D">
        <w:rPr>
          <w:spacing w:val="-2"/>
          <w:sz w:val="28"/>
          <w:szCs w:val="28"/>
        </w:rPr>
        <w:t>тьютора</w:t>
      </w:r>
      <w:proofErr w:type="spellEnd"/>
      <w:r w:rsidRPr="008E3C9D">
        <w:rPr>
          <w:spacing w:val="-2"/>
          <w:sz w:val="28"/>
          <w:szCs w:val="28"/>
        </w:rPr>
        <w:t>, а также учебно-вспомогательного и прочего персонала (ассистента, медицинских работников, необходимых для сопровождения обучающ</w:t>
      </w:r>
      <w:r w:rsidR="00615A74">
        <w:rPr>
          <w:spacing w:val="-2"/>
          <w:sz w:val="28"/>
          <w:szCs w:val="28"/>
        </w:rPr>
        <w:t>егося</w:t>
      </w:r>
      <w:r w:rsidRPr="008E3C9D">
        <w:rPr>
          <w:spacing w:val="-2"/>
          <w:sz w:val="28"/>
          <w:szCs w:val="28"/>
        </w:rPr>
        <w:t xml:space="preserve"> с </w:t>
      </w:r>
      <w:r w:rsidR="00615A74">
        <w:rPr>
          <w:spacing w:val="-2"/>
          <w:sz w:val="28"/>
          <w:szCs w:val="28"/>
        </w:rPr>
        <w:t>ЗПР</w:t>
      </w:r>
      <w:r w:rsidR="008F6266">
        <w:rPr>
          <w:spacing w:val="-2"/>
          <w:sz w:val="28"/>
          <w:szCs w:val="28"/>
        </w:rPr>
        <w:t>);</w:t>
      </w:r>
    </w:p>
    <w:p w:rsidR="000F379C" w:rsidRDefault="000F379C" w:rsidP="00044399">
      <w:pPr>
        <w:pStyle w:val="27"/>
        <w:numPr>
          <w:ilvl w:val="0"/>
          <w:numId w:val="29"/>
        </w:numPr>
        <w:shd w:val="clear" w:color="auto" w:fill="FFFFFF"/>
        <w:tabs>
          <w:tab w:val="left" w:pos="1087"/>
        </w:tabs>
        <w:suppressAutoHyphens w:val="0"/>
        <w:spacing w:line="240" w:lineRule="auto"/>
        <w:ind w:left="0" w:right="22" w:firstLine="709"/>
        <w:contextualSpacing/>
        <w:jc w:val="both"/>
        <w:rPr>
          <w:spacing w:val="-2"/>
          <w:sz w:val="28"/>
          <w:szCs w:val="28"/>
        </w:rPr>
      </w:pPr>
      <w:r w:rsidRPr="00EB7393">
        <w:rPr>
          <w:spacing w:val="-2"/>
          <w:sz w:val="28"/>
          <w:szCs w:val="28"/>
        </w:rPr>
        <w:t xml:space="preserve">создание специальных материально-технических условий для реализации АООП </w:t>
      </w:r>
      <w:r w:rsidR="00615A74">
        <w:rPr>
          <w:spacing w:val="-2"/>
          <w:sz w:val="28"/>
          <w:szCs w:val="28"/>
        </w:rPr>
        <w:t xml:space="preserve">НОО </w:t>
      </w:r>
      <w:r w:rsidRPr="00EB7393">
        <w:rPr>
          <w:spacing w:val="-2"/>
          <w:sz w:val="28"/>
          <w:szCs w:val="28"/>
        </w:rPr>
        <w:t xml:space="preserve">(специальные учебные </w:t>
      </w:r>
      <w:r w:rsidRPr="008E3C9D">
        <w:rPr>
          <w:spacing w:val="-2"/>
          <w:sz w:val="28"/>
          <w:szCs w:val="28"/>
        </w:rPr>
        <w:t>пособия, специальное оборудование, специальные технические средства, специальные компьютерные</w:t>
      </w:r>
      <w:r w:rsidRPr="00E47644">
        <w:rPr>
          <w:color w:val="548DD4"/>
          <w:spacing w:val="-2"/>
          <w:sz w:val="28"/>
          <w:szCs w:val="28"/>
        </w:rPr>
        <w:t xml:space="preserve"> </w:t>
      </w:r>
      <w:r w:rsidRPr="008E3C9D">
        <w:rPr>
          <w:spacing w:val="-2"/>
          <w:sz w:val="28"/>
          <w:szCs w:val="28"/>
        </w:rPr>
        <w:t xml:space="preserve">программы и </w:t>
      </w:r>
      <w:r w:rsidRPr="00EB7393">
        <w:rPr>
          <w:spacing w:val="-2"/>
          <w:sz w:val="28"/>
          <w:szCs w:val="28"/>
        </w:rPr>
        <w:t xml:space="preserve">др.) в соответствии с ФГОС </w:t>
      </w:r>
      <w:r w:rsidR="00BD6853">
        <w:rPr>
          <w:spacing w:val="-2"/>
          <w:sz w:val="28"/>
          <w:szCs w:val="28"/>
        </w:rPr>
        <w:t>НОО</w:t>
      </w:r>
      <w:r w:rsidRPr="00EB7393">
        <w:rPr>
          <w:spacing w:val="-2"/>
          <w:sz w:val="28"/>
          <w:szCs w:val="28"/>
        </w:rPr>
        <w:t xml:space="preserve"> </w:t>
      </w:r>
      <w:r w:rsidRPr="00BD6853">
        <w:rPr>
          <w:spacing w:val="-2"/>
          <w:sz w:val="28"/>
          <w:szCs w:val="28"/>
        </w:rPr>
        <w:t xml:space="preserve">обучающихся с </w:t>
      </w:r>
      <w:r w:rsidR="00BD6853" w:rsidRPr="00BD6853">
        <w:rPr>
          <w:spacing w:val="-2"/>
          <w:sz w:val="28"/>
          <w:szCs w:val="28"/>
        </w:rPr>
        <w:t>ЗПР</w:t>
      </w:r>
      <w:r w:rsidRPr="00BD6853">
        <w:rPr>
          <w:spacing w:val="-2"/>
          <w:sz w:val="28"/>
          <w:szCs w:val="28"/>
        </w:rPr>
        <w:t>.</w:t>
      </w:r>
    </w:p>
    <w:p w:rsidR="000F379C" w:rsidRPr="00BD6853" w:rsidRDefault="000F379C" w:rsidP="00044399">
      <w:pPr>
        <w:shd w:val="clear" w:color="auto" w:fill="FFFFFF"/>
        <w:tabs>
          <w:tab w:val="left" w:pos="1087"/>
        </w:tabs>
        <w:spacing w:after="0" w:line="240" w:lineRule="auto"/>
        <w:ind w:right="22" w:firstLine="677"/>
        <w:jc w:val="both"/>
        <w:rPr>
          <w:rFonts w:ascii="Times New Roman" w:hAnsi="Times New Roman"/>
          <w:color w:val="auto"/>
          <w:spacing w:val="-2"/>
          <w:sz w:val="28"/>
          <w:szCs w:val="28"/>
        </w:rPr>
      </w:pPr>
      <w:r w:rsidRPr="00BD6853">
        <w:rPr>
          <w:rFonts w:ascii="Times New Roman" w:hAnsi="Times New Roman"/>
          <w:color w:val="auto"/>
          <w:spacing w:val="-2"/>
          <w:sz w:val="28"/>
          <w:szCs w:val="28"/>
        </w:rPr>
        <w:t xml:space="preserve">При определении нормативных финансовых затрат на одного обучающегося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на оказание государственной услуги учитываются вышеперечисленные условия организации обучения ребенка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w:t>
      </w:r>
    </w:p>
    <w:p w:rsidR="000F379C" w:rsidRPr="008E3C9D" w:rsidRDefault="000F379C" w:rsidP="009A403A">
      <w:pPr>
        <w:shd w:val="clear" w:color="auto" w:fill="FFFFFF"/>
        <w:tabs>
          <w:tab w:val="left" w:pos="1087"/>
        </w:tabs>
        <w:spacing w:after="0" w:line="24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материально-техническими</w:t>
      </w:r>
      <w:r w:rsidRPr="00202FB0">
        <w:rPr>
          <w:rFonts w:ascii="Times New Roman" w:hAnsi="Times New Roman"/>
          <w:spacing w:val="-2"/>
          <w:sz w:val="28"/>
          <w:szCs w:val="28"/>
        </w:rPr>
        <w:t xml:space="preserve"> </w:t>
      </w:r>
      <w:r w:rsidRPr="008E3C9D">
        <w:rPr>
          <w:rFonts w:ascii="Times New Roman" w:hAnsi="Times New Roman"/>
          <w:spacing w:val="-2"/>
          <w:sz w:val="28"/>
          <w:szCs w:val="28"/>
        </w:rPr>
        <w:t>условиями реализации АООП</w:t>
      </w:r>
      <w:r w:rsidR="00BD6853">
        <w:rPr>
          <w:rFonts w:ascii="Times New Roman" w:hAnsi="Times New Roman"/>
          <w:spacing w:val="-2"/>
          <w:sz w:val="28"/>
          <w:szCs w:val="28"/>
        </w:rPr>
        <w:t xml:space="preserve"> НОО</w:t>
      </w:r>
      <w:r w:rsidRPr="008E3C9D">
        <w:rPr>
          <w:rFonts w:ascii="Times New Roman" w:hAnsi="Times New Roman"/>
          <w:spacing w:val="-2"/>
          <w:sz w:val="28"/>
          <w:szCs w:val="28"/>
        </w:rPr>
        <w:t xml:space="preserve">, требованиями к наполняемости классов в соответствии с </w:t>
      </w:r>
      <w:proofErr w:type="spellStart"/>
      <w:r w:rsidRPr="008E3C9D">
        <w:rPr>
          <w:rFonts w:ascii="Times New Roman" w:hAnsi="Times New Roman"/>
          <w:spacing w:val="-2"/>
          <w:sz w:val="28"/>
          <w:szCs w:val="28"/>
        </w:rPr>
        <w:t>СанПиН</w:t>
      </w:r>
      <w:proofErr w:type="spellEnd"/>
      <w:r w:rsidRPr="008E3C9D">
        <w:rPr>
          <w:rFonts w:ascii="Times New Roman" w:hAnsi="Times New Roman"/>
          <w:spacing w:val="-2"/>
          <w:sz w:val="28"/>
          <w:szCs w:val="28"/>
        </w:rPr>
        <w:t xml:space="preserve">. </w:t>
      </w:r>
      <w:r w:rsidR="009A403A">
        <w:rPr>
          <w:rFonts w:ascii="Times New Roman" w:hAnsi="Times New Roman"/>
          <w:spacing w:val="-2"/>
          <w:sz w:val="28"/>
          <w:szCs w:val="28"/>
        </w:rPr>
        <w:t xml:space="preserve"> </w:t>
      </w:r>
    </w:p>
    <w:p w:rsidR="000F379C" w:rsidRPr="004167FD" w:rsidRDefault="009A403A" w:rsidP="00044399">
      <w:pPr>
        <w:spacing w:after="0" w:line="240" w:lineRule="auto"/>
        <w:ind w:firstLine="709"/>
        <w:jc w:val="both"/>
        <w:rPr>
          <w:rFonts w:ascii="Times New Roman" w:hAnsi="Times New Roman"/>
          <w:sz w:val="28"/>
          <w:szCs w:val="28"/>
        </w:rPr>
      </w:pPr>
      <w:r>
        <w:rPr>
          <w:rFonts w:ascii="Times New Roman" w:hAnsi="Times New Roman"/>
          <w:spacing w:val="-2"/>
          <w:sz w:val="28"/>
          <w:szCs w:val="28"/>
        </w:rPr>
        <w:t xml:space="preserve"> </w:t>
      </w:r>
    </w:p>
    <w:p w:rsidR="00545616" w:rsidRPr="00F63254" w:rsidRDefault="00545616" w:rsidP="0004439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8C1F64" w:rsidRPr="00B06B65" w:rsidRDefault="008C1F64" w:rsidP="00044399">
      <w:pPr>
        <w:pStyle w:val="14TexstOSNOVA1012"/>
        <w:spacing w:line="24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Материально-техническое обеспечение </w:t>
      </w:r>
      <w:r>
        <w:rPr>
          <w:rFonts w:ascii="Times New Roman" w:hAnsi="Times New Roman" w:cs="Times New Roman"/>
          <w:color w:val="auto"/>
          <w:sz w:val="28"/>
          <w:szCs w:val="28"/>
        </w:rPr>
        <w:t>начального общего</w:t>
      </w:r>
      <w:r w:rsidRPr="00B06B65">
        <w:rPr>
          <w:rFonts w:ascii="Times New Roman" w:hAnsi="Times New Roman" w:cs="Times New Roman"/>
          <w:color w:val="auto"/>
          <w:sz w:val="28"/>
          <w:szCs w:val="28"/>
        </w:rPr>
        <w:t xml:space="preserve">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w:t>
      </w:r>
      <w:r w:rsidR="004122D7">
        <w:rPr>
          <w:rFonts w:ascii="Times New Roman" w:hAnsi="Times New Roman" w:cs="Times New Roman"/>
          <w:color w:val="auto"/>
          <w:sz w:val="28"/>
          <w:szCs w:val="28"/>
        </w:rPr>
        <w:t>процесса образования</w:t>
      </w:r>
      <w:r w:rsidRPr="00B06B65">
        <w:rPr>
          <w:rFonts w:ascii="Times New Roman" w:hAnsi="Times New Roman" w:cs="Times New Roman"/>
          <w:color w:val="auto"/>
          <w:sz w:val="28"/>
          <w:szCs w:val="28"/>
        </w:rPr>
        <w:t xml:space="preserve"> отражена специфика требований к:</w:t>
      </w:r>
    </w:p>
    <w:p w:rsidR="008C1F64" w:rsidRPr="00B06B65" w:rsidRDefault="008C1F64" w:rsidP="00044399">
      <w:pPr>
        <w:pStyle w:val="14TexstOSNOVA1012"/>
        <w:numPr>
          <w:ilvl w:val="0"/>
          <w:numId w:val="25"/>
        </w:numPr>
        <w:suppressAutoHyphens/>
        <w:autoSpaceDN/>
        <w:adjustRightInd/>
        <w:spacing w:line="24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организации пространства, в котором обучается ребёнок с </w:t>
      </w:r>
      <w:r w:rsidRPr="00B06B65">
        <w:rPr>
          <w:rFonts w:ascii="Times New Roman" w:hAnsi="Times New Roman" w:cs="Times New Roman"/>
          <w:caps/>
          <w:color w:val="auto"/>
          <w:sz w:val="28"/>
          <w:szCs w:val="28"/>
        </w:rPr>
        <w:t>ЗПР;</w:t>
      </w:r>
    </w:p>
    <w:p w:rsidR="008C1F64" w:rsidRPr="00B06B65" w:rsidRDefault="008C1F64" w:rsidP="00044399">
      <w:pPr>
        <w:pStyle w:val="14TexstOSNOVA1012"/>
        <w:numPr>
          <w:ilvl w:val="0"/>
          <w:numId w:val="25"/>
        </w:numPr>
        <w:suppressAutoHyphens/>
        <w:autoSpaceDN/>
        <w:adjustRightInd/>
        <w:spacing w:line="24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организации временного режима обучения</w:t>
      </w:r>
      <w:r w:rsidRPr="00B06B65">
        <w:rPr>
          <w:rFonts w:ascii="Times New Roman" w:hAnsi="Times New Roman" w:cs="Times New Roman"/>
          <w:caps/>
          <w:color w:val="auto"/>
          <w:sz w:val="28"/>
          <w:szCs w:val="28"/>
        </w:rPr>
        <w:t>;</w:t>
      </w:r>
    </w:p>
    <w:p w:rsidR="008C1F64" w:rsidRPr="00B06B65" w:rsidRDefault="008C1F64" w:rsidP="00044399">
      <w:pPr>
        <w:pStyle w:val="14TexstOSNOVA1012"/>
        <w:numPr>
          <w:ilvl w:val="0"/>
          <w:numId w:val="25"/>
        </w:numPr>
        <w:suppressAutoHyphens/>
        <w:autoSpaceDN/>
        <w:adjustRightInd/>
        <w:spacing w:line="24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техническим средствам обучения обучающихся с </w:t>
      </w:r>
      <w:r w:rsidRPr="00B06B65">
        <w:rPr>
          <w:rFonts w:ascii="Times New Roman" w:hAnsi="Times New Roman" w:cs="Times New Roman"/>
          <w:caps/>
          <w:color w:val="auto"/>
          <w:sz w:val="28"/>
          <w:szCs w:val="28"/>
        </w:rPr>
        <w:t>ЗПР;</w:t>
      </w:r>
    </w:p>
    <w:p w:rsidR="008C1F64" w:rsidRPr="00B06B65" w:rsidRDefault="008C1F64" w:rsidP="00044399">
      <w:pPr>
        <w:pStyle w:val="14TexstOSNOVA1012"/>
        <w:numPr>
          <w:ilvl w:val="0"/>
          <w:numId w:val="25"/>
        </w:numPr>
        <w:suppressAutoHyphens/>
        <w:autoSpaceDN/>
        <w:adjustRightInd/>
        <w:spacing w:line="240" w:lineRule="auto"/>
        <w:ind w:left="0" w:firstLine="705"/>
        <w:rPr>
          <w:rFonts w:ascii="Times New Roman" w:hAnsi="Times New Roman" w:cs="Times New Roman"/>
          <w:b/>
          <w:i/>
          <w:color w:val="auto"/>
          <w:sz w:val="28"/>
          <w:szCs w:val="28"/>
        </w:rPr>
      </w:pPr>
      <w:r w:rsidRPr="00B06B65">
        <w:rPr>
          <w:rFonts w:ascii="Times New Roman" w:hAnsi="Times New Roman" w:cs="Times New Roman"/>
          <w:color w:val="auto"/>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s="Times New Roman"/>
          <w:caps/>
          <w:color w:val="auto"/>
          <w:sz w:val="28"/>
          <w:szCs w:val="28"/>
        </w:rPr>
        <w:t xml:space="preserve">ЗПР </w:t>
      </w:r>
      <w:r w:rsidRPr="00B06B65">
        <w:rPr>
          <w:rFonts w:ascii="Times New Roman" w:hAnsi="Times New Roman" w:cs="Times New Roman"/>
          <w:color w:val="auto"/>
          <w:sz w:val="28"/>
          <w:szCs w:val="28"/>
        </w:rPr>
        <w:t>и позволяющих реализовывать выбранный вариант программы</w:t>
      </w:r>
      <w:r w:rsidRPr="00B06B65">
        <w:rPr>
          <w:rFonts w:ascii="Times New Roman" w:hAnsi="Times New Roman" w:cs="Times New Roman"/>
          <w:caps/>
          <w:color w:val="auto"/>
          <w:sz w:val="28"/>
          <w:szCs w:val="28"/>
        </w:rPr>
        <w:t>.</w:t>
      </w:r>
    </w:p>
    <w:p w:rsidR="00CE272F" w:rsidRPr="00213CBD" w:rsidRDefault="00CE272F" w:rsidP="00044399">
      <w:pPr>
        <w:pStyle w:val="18TexstSPISOK1"/>
        <w:spacing w:line="240" w:lineRule="auto"/>
        <w:ind w:left="0" w:firstLine="0"/>
        <w:jc w:val="center"/>
        <w:rPr>
          <w:rFonts w:ascii="Times New Roman" w:hAnsi="Times New Roman" w:cs="Times New Roman"/>
          <w:color w:val="auto"/>
          <w:sz w:val="28"/>
          <w:szCs w:val="28"/>
        </w:rPr>
      </w:pPr>
      <w:r w:rsidRPr="00213CBD">
        <w:rPr>
          <w:rFonts w:ascii="Times New Roman" w:hAnsi="Times New Roman" w:cs="Times New Roman"/>
          <w:i/>
          <w:color w:val="auto"/>
          <w:sz w:val="28"/>
          <w:szCs w:val="28"/>
        </w:rPr>
        <w:t>Требования к организации пространства</w:t>
      </w:r>
    </w:p>
    <w:p w:rsidR="00B10D05" w:rsidRPr="000022BB" w:rsidRDefault="00B10D05" w:rsidP="00044399">
      <w:pPr>
        <w:pStyle w:val="18TexstSPISOK1"/>
        <w:spacing w:line="240" w:lineRule="auto"/>
        <w:ind w:left="0" w:firstLine="709"/>
        <w:rPr>
          <w:rFonts w:ascii="Times New Roman" w:hAnsi="Times New Roman" w:cs="Times New Roman"/>
          <w:color w:val="auto"/>
          <w:sz w:val="28"/>
          <w:szCs w:val="28"/>
        </w:rPr>
      </w:pPr>
      <w:r w:rsidRPr="000022BB">
        <w:rPr>
          <w:rFonts w:hAnsi="Times New Roman"/>
          <w:color w:val="auto"/>
          <w:spacing w:val="2"/>
          <w:sz w:val="28"/>
          <w:szCs w:val="28"/>
        </w:rPr>
        <w:t>Под</w:t>
      </w:r>
      <w:r w:rsidRPr="000022BB">
        <w:rPr>
          <w:rFonts w:hAnsi="Times New Roman"/>
          <w:color w:val="auto"/>
          <w:spacing w:val="2"/>
          <w:sz w:val="28"/>
          <w:szCs w:val="28"/>
        </w:rPr>
        <w:t xml:space="preserve"> </w:t>
      </w:r>
      <w:r w:rsidRPr="000022BB">
        <w:rPr>
          <w:rFonts w:hAnsi="Times New Roman"/>
          <w:color w:val="auto"/>
          <w:spacing w:val="2"/>
          <w:sz w:val="28"/>
          <w:szCs w:val="28"/>
        </w:rPr>
        <w:t>особой</w:t>
      </w:r>
      <w:r w:rsidRPr="000022BB">
        <w:rPr>
          <w:rFonts w:hAnsi="Times New Roman"/>
          <w:color w:val="auto"/>
          <w:spacing w:val="2"/>
          <w:sz w:val="28"/>
          <w:szCs w:val="28"/>
        </w:rPr>
        <w:t xml:space="preserve"> </w:t>
      </w:r>
      <w:r w:rsidRPr="000022BB">
        <w:rPr>
          <w:rFonts w:hAnsi="Times New Roman"/>
          <w:color w:val="auto"/>
          <w:spacing w:val="2"/>
          <w:sz w:val="28"/>
          <w:szCs w:val="28"/>
        </w:rPr>
        <w:t>организацией</w:t>
      </w:r>
      <w:r w:rsidRPr="000022BB">
        <w:rPr>
          <w:rFonts w:hAnsi="Times New Roman"/>
          <w:color w:val="auto"/>
          <w:spacing w:val="2"/>
          <w:sz w:val="28"/>
          <w:szCs w:val="28"/>
        </w:rPr>
        <w:t xml:space="preserve"> </w:t>
      </w:r>
      <w:r w:rsidRPr="000022BB">
        <w:rPr>
          <w:rFonts w:hAnsi="Times New Roman"/>
          <w:color w:val="auto"/>
          <w:spacing w:val="2"/>
          <w:sz w:val="28"/>
          <w:szCs w:val="28"/>
        </w:rPr>
        <w:t>образовательного</w:t>
      </w:r>
      <w:r w:rsidRPr="000022BB">
        <w:rPr>
          <w:rFonts w:hAnsi="Times New Roman"/>
          <w:color w:val="auto"/>
          <w:spacing w:val="2"/>
          <w:sz w:val="28"/>
          <w:szCs w:val="28"/>
        </w:rPr>
        <w:t xml:space="preserve"> </w:t>
      </w:r>
      <w:r w:rsidRPr="000022BB">
        <w:rPr>
          <w:rFonts w:hAnsi="Times New Roman"/>
          <w:color w:val="auto"/>
          <w:spacing w:val="2"/>
          <w:sz w:val="28"/>
          <w:szCs w:val="28"/>
        </w:rPr>
        <w:t>пространства</w:t>
      </w:r>
      <w:r w:rsidRPr="000022BB">
        <w:rPr>
          <w:rFonts w:hAnsi="Times New Roman"/>
          <w:color w:val="auto"/>
          <w:spacing w:val="2"/>
          <w:sz w:val="28"/>
          <w:szCs w:val="28"/>
        </w:rPr>
        <w:t xml:space="preserve"> </w:t>
      </w:r>
      <w:r w:rsidRPr="000022BB">
        <w:rPr>
          <w:rFonts w:hAnsi="Times New Roman"/>
          <w:color w:val="auto"/>
          <w:spacing w:val="2"/>
          <w:sz w:val="28"/>
          <w:szCs w:val="28"/>
        </w:rPr>
        <w:t>понимается</w:t>
      </w:r>
      <w:r w:rsidRPr="000022BB">
        <w:rPr>
          <w:rFonts w:hAnsi="Times New Roman"/>
          <w:color w:val="auto"/>
          <w:spacing w:val="2"/>
          <w:sz w:val="28"/>
          <w:szCs w:val="28"/>
        </w:rPr>
        <w:t xml:space="preserve"> </w:t>
      </w:r>
      <w:r w:rsidRPr="000022BB">
        <w:rPr>
          <w:rFonts w:hAnsi="Times New Roman"/>
          <w:color w:val="auto"/>
          <w:spacing w:val="2"/>
          <w:sz w:val="28"/>
          <w:szCs w:val="28"/>
        </w:rPr>
        <w:t>создание</w:t>
      </w:r>
      <w:r w:rsidRPr="000022BB">
        <w:rPr>
          <w:rFonts w:hAnsi="Times New Roman"/>
          <w:color w:val="auto"/>
          <w:spacing w:val="2"/>
          <w:sz w:val="28"/>
          <w:szCs w:val="28"/>
        </w:rPr>
        <w:t xml:space="preserve"> </w:t>
      </w:r>
      <w:r w:rsidRPr="000022BB">
        <w:rPr>
          <w:rFonts w:hAnsi="Times New Roman"/>
          <w:color w:val="auto"/>
          <w:spacing w:val="2"/>
          <w:sz w:val="28"/>
          <w:szCs w:val="28"/>
        </w:rPr>
        <w:t>комфортных</w:t>
      </w:r>
      <w:r w:rsidRPr="000022BB">
        <w:rPr>
          <w:rFonts w:hAnsi="Times New Roman"/>
          <w:color w:val="auto"/>
          <w:spacing w:val="2"/>
          <w:sz w:val="28"/>
          <w:szCs w:val="28"/>
        </w:rPr>
        <w:t xml:space="preserve"> </w:t>
      </w:r>
      <w:r w:rsidRPr="000022BB">
        <w:rPr>
          <w:rFonts w:hAnsi="Times New Roman"/>
          <w:color w:val="auto"/>
          <w:spacing w:val="2"/>
          <w:sz w:val="28"/>
          <w:szCs w:val="28"/>
        </w:rPr>
        <w:t>условий</w:t>
      </w:r>
      <w:r w:rsidRPr="000022BB">
        <w:rPr>
          <w:rFonts w:hAnsi="Times New Roman"/>
          <w:color w:val="auto"/>
          <w:spacing w:val="2"/>
          <w:sz w:val="28"/>
          <w:szCs w:val="28"/>
        </w:rPr>
        <w:t xml:space="preserve"> </w:t>
      </w:r>
      <w:r w:rsidRPr="000022BB">
        <w:rPr>
          <w:rFonts w:hAnsi="Times New Roman"/>
          <w:color w:val="auto"/>
          <w:spacing w:val="2"/>
          <w:sz w:val="28"/>
          <w:szCs w:val="28"/>
        </w:rPr>
        <w:t>во</w:t>
      </w:r>
      <w:r w:rsidRPr="000022BB">
        <w:rPr>
          <w:rFonts w:hAnsi="Times New Roman"/>
          <w:color w:val="auto"/>
          <w:spacing w:val="2"/>
          <w:sz w:val="28"/>
          <w:szCs w:val="28"/>
        </w:rPr>
        <w:t xml:space="preserve"> </w:t>
      </w:r>
      <w:r w:rsidRPr="000022BB">
        <w:rPr>
          <w:rFonts w:hAnsi="Times New Roman"/>
          <w:color w:val="auto"/>
          <w:spacing w:val="2"/>
          <w:sz w:val="28"/>
          <w:szCs w:val="28"/>
        </w:rPr>
        <w:t>всех</w:t>
      </w:r>
      <w:r w:rsidRPr="000022BB">
        <w:rPr>
          <w:rFonts w:hAnsi="Times New Roman"/>
          <w:color w:val="auto"/>
          <w:spacing w:val="2"/>
          <w:sz w:val="28"/>
          <w:szCs w:val="28"/>
        </w:rPr>
        <w:t xml:space="preserve"> </w:t>
      </w:r>
      <w:r w:rsidRPr="000022BB">
        <w:rPr>
          <w:rFonts w:hAnsi="Times New Roman"/>
          <w:color w:val="auto"/>
          <w:spacing w:val="2"/>
          <w:sz w:val="28"/>
          <w:szCs w:val="28"/>
        </w:rPr>
        <w:t>учебных</w:t>
      </w:r>
      <w:r w:rsidRPr="000022BB">
        <w:rPr>
          <w:rFonts w:hAnsi="Times New Roman"/>
          <w:color w:val="auto"/>
          <w:spacing w:val="2"/>
          <w:sz w:val="28"/>
          <w:szCs w:val="28"/>
        </w:rPr>
        <w:t xml:space="preserve"> </w:t>
      </w:r>
      <w:r w:rsidRPr="000022BB">
        <w:rPr>
          <w:rFonts w:hAnsi="Times New Roman"/>
          <w:color w:val="auto"/>
          <w:spacing w:val="2"/>
          <w:sz w:val="28"/>
          <w:szCs w:val="28"/>
        </w:rPr>
        <w:t>и</w:t>
      </w:r>
      <w:r w:rsidRPr="000022BB">
        <w:rPr>
          <w:rFonts w:hAnsi="Times New Roman"/>
          <w:color w:val="auto"/>
          <w:spacing w:val="2"/>
          <w:sz w:val="28"/>
          <w:szCs w:val="28"/>
        </w:rPr>
        <w:t xml:space="preserve"> </w:t>
      </w:r>
      <w:proofErr w:type="spellStart"/>
      <w:r w:rsidRPr="000022BB">
        <w:rPr>
          <w:rFonts w:hAnsi="Times New Roman"/>
          <w:color w:val="auto"/>
          <w:spacing w:val="2"/>
          <w:sz w:val="28"/>
          <w:szCs w:val="28"/>
        </w:rPr>
        <w:t>внеучебных</w:t>
      </w:r>
      <w:proofErr w:type="spellEnd"/>
      <w:r w:rsidRPr="000022BB">
        <w:rPr>
          <w:rFonts w:hAnsi="Times New Roman"/>
          <w:color w:val="auto"/>
          <w:spacing w:val="2"/>
          <w:sz w:val="28"/>
          <w:szCs w:val="28"/>
        </w:rPr>
        <w:t xml:space="preserve"> </w:t>
      </w:r>
      <w:r w:rsidRPr="000022BB">
        <w:rPr>
          <w:rFonts w:hAnsi="Times New Roman"/>
          <w:color w:val="auto"/>
          <w:spacing w:val="2"/>
          <w:sz w:val="28"/>
          <w:szCs w:val="28"/>
        </w:rPr>
        <w:t>помещениях</w:t>
      </w:r>
      <w:r w:rsidR="004122D7">
        <w:rPr>
          <w:rFonts w:hAnsi="Times New Roman"/>
          <w:color w:val="auto"/>
          <w:spacing w:val="2"/>
          <w:sz w:val="28"/>
          <w:szCs w:val="28"/>
        </w:rPr>
        <w:t xml:space="preserve"> </w:t>
      </w:r>
      <w:r w:rsidR="004122D7">
        <w:rPr>
          <w:rFonts w:hAnsi="Times New Roman"/>
          <w:color w:val="auto"/>
          <w:spacing w:val="2"/>
          <w:sz w:val="28"/>
          <w:szCs w:val="28"/>
        </w:rPr>
        <w:t>МОУ</w:t>
      </w:r>
      <w:r w:rsidR="004122D7">
        <w:rPr>
          <w:rFonts w:hAnsi="Times New Roman"/>
          <w:color w:val="auto"/>
          <w:spacing w:val="2"/>
          <w:sz w:val="28"/>
          <w:szCs w:val="28"/>
        </w:rPr>
        <w:t xml:space="preserve"> </w:t>
      </w:r>
      <w:r w:rsidR="004122D7">
        <w:rPr>
          <w:rFonts w:hAnsi="Times New Roman"/>
          <w:color w:val="auto"/>
          <w:spacing w:val="2"/>
          <w:sz w:val="28"/>
          <w:szCs w:val="28"/>
        </w:rPr>
        <w:t>СОШ</w:t>
      </w:r>
      <w:r w:rsidR="004122D7">
        <w:rPr>
          <w:rFonts w:hAnsi="Times New Roman"/>
          <w:color w:val="auto"/>
          <w:spacing w:val="2"/>
          <w:sz w:val="28"/>
          <w:szCs w:val="28"/>
        </w:rPr>
        <w:t xml:space="preserve"> </w:t>
      </w:r>
      <w:r w:rsidR="004122D7">
        <w:rPr>
          <w:rFonts w:hAnsi="Times New Roman"/>
          <w:color w:val="auto"/>
          <w:spacing w:val="2"/>
          <w:sz w:val="28"/>
          <w:szCs w:val="28"/>
        </w:rPr>
        <w:t>№</w:t>
      </w:r>
      <w:r w:rsidR="004122D7">
        <w:rPr>
          <w:rFonts w:hAnsi="Times New Roman"/>
          <w:color w:val="auto"/>
          <w:spacing w:val="2"/>
          <w:sz w:val="28"/>
          <w:szCs w:val="28"/>
        </w:rPr>
        <w:t>2</w:t>
      </w:r>
      <w:r w:rsidRPr="000022BB">
        <w:rPr>
          <w:rFonts w:hAnsi="Times New Roman"/>
          <w:color w:val="auto"/>
          <w:spacing w:val="2"/>
          <w:sz w:val="28"/>
          <w:szCs w:val="28"/>
        </w:rPr>
        <w:t>.</w:t>
      </w:r>
    </w:p>
    <w:p w:rsidR="00B10D05" w:rsidRPr="000022BB" w:rsidRDefault="00CE272F" w:rsidP="00044399">
      <w:pPr>
        <w:pStyle w:val="18TexstSPISOK1"/>
        <w:spacing w:line="240" w:lineRule="auto"/>
        <w:ind w:left="0" w:firstLine="709"/>
        <w:rPr>
          <w:rFonts w:ascii="Times New Roman" w:hAnsi="Times New Roman" w:cs="Times New Roman"/>
          <w:color w:val="auto"/>
          <w:sz w:val="28"/>
          <w:szCs w:val="28"/>
        </w:rPr>
      </w:pPr>
      <w:r w:rsidRPr="000022BB">
        <w:rPr>
          <w:rFonts w:ascii="Times New Roman" w:hAnsi="Times New Roman" w:cs="Times New Roman"/>
          <w:color w:val="auto"/>
          <w:sz w:val="28"/>
          <w:szCs w:val="28"/>
        </w:rPr>
        <w:t xml:space="preserve">В </w:t>
      </w:r>
      <w:r w:rsidR="004122D7">
        <w:rPr>
          <w:rFonts w:ascii="Times New Roman" w:hAnsi="Times New Roman" w:cs="Times New Roman"/>
          <w:color w:val="auto"/>
          <w:sz w:val="28"/>
          <w:szCs w:val="28"/>
        </w:rPr>
        <w:t xml:space="preserve">МОУ СОШ №2 </w:t>
      </w:r>
      <w:r w:rsidRPr="000022BB">
        <w:rPr>
          <w:rFonts w:ascii="Times New Roman" w:hAnsi="Times New Roman" w:cs="Times New Roman"/>
          <w:color w:val="auto"/>
          <w:sz w:val="28"/>
          <w:szCs w:val="28"/>
        </w:rPr>
        <w:t xml:space="preserve"> </w:t>
      </w:r>
      <w:r w:rsidR="004122D7">
        <w:rPr>
          <w:rFonts w:ascii="Times New Roman" w:hAnsi="Times New Roman" w:cs="Times New Roman"/>
          <w:color w:val="auto"/>
          <w:sz w:val="28"/>
          <w:szCs w:val="28"/>
        </w:rPr>
        <w:t xml:space="preserve">организованы </w:t>
      </w:r>
      <w:r w:rsidRPr="000022BB">
        <w:rPr>
          <w:rFonts w:ascii="Times New Roman" w:hAnsi="Times New Roman" w:cs="Times New Roman"/>
          <w:color w:val="auto"/>
          <w:sz w:val="28"/>
          <w:szCs w:val="28"/>
        </w:rPr>
        <w:t>от</w:t>
      </w:r>
      <w:r w:rsidR="004122D7">
        <w:rPr>
          <w:rFonts w:ascii="Times New Roman" w:hAnsi="Times New Roman" w:cs="Times New Roman"/>
          <w:color w:val="auto"/>
          <w:sz w:val="28"/>
          <w:szCs w:val="28"/>
        </w:rPr>
        <w:t>дельные</w:t>
      </w:r>
      <w:r w:rsidRPr="000022BB">
        <w:rPr>
          <w:rFonts w:ascii="Times New Roman" w:hAnsi="Times New Roman" w:cs="Times New Roman"/>
          <w:color w:val="auto"/>
          <w:sz w:val="28"/>
          <w:szCs w:val="28"/>
        </w:rPr>
        <w:t xml:space="preserve"> помещения для проведения з</w:t>
      </w:r>
      <w:r w:rsidR="004122D7">
        <w:rPr>
          <w:rFonts w:ascii="Times New Roman" w:hAnsi="Times New Roman" w:cs="Times New Roman"/>
          <w:color w:val="auto"/>
          <w:sz w:val="28"/>
          <w:szCs w:val="28"/>
        </w:rPr>
        <w:t>анятий с педагогом -</w:t>
      </w:r>
      <w:r w:rsidRPr="000022BB">
        <w:rPr>
          <w:rFonts w:ascii="Times New Roman" w:hAnsi="Times New Roman" w:cs="Times New Roman"/>
          <w:color w:val="auto"/>
          <w:sz w:val="28"/>
          <w:szCs w:val="28"/>
        </w:rPr>
        <w:t xml:space="preserve"> психологом, учителем</w:t>
      </w:r>
      <w:r w:rsidR="004122D7">
        <w:rPr>
          <w:rFonts w:ascii="Times New Roman" w:hAnsi="Times New Roman" w:cs="Times New Roman"/>
          <w:color w:val="auto"/>
          <w:sz w:val="28"/>
          <w:szCs w:val="28"/>
        </w:rPr>
        <w:t xml:space="preserve"> адаптивной физической культуры</w:t>
      </w:r>
      <w:r w:rsidRPr="000022BB">
        <w:rPr>
          <w:rFonts w:ascii="Times New Roman" w:hAnsi="Times New Roman" w:cs="Times New Roman"/>
          <w:color w:val="auto"/>
          <w:sz w:val="28"/>
          <w:szCs w:val="28"/>
        </w:rPr>
        <w:t>, отвечающие задачам программы коррекционной работы и задачам психолого-педагогического сопровождения обучающегося с ЗПР.</w:t>
      </w:r>
      <w:r w:rsidR="004122D7">
        <w:rPr>
          <w:rFonts w:ascii="Times New Roman" w:hAnsi="Times New Roman" w:cs="Times New Roman"/>
          <w:color w:val="auto"/>
          <w:sz w:val="28"/>
          <w:szCs w:val="28"/>
        </w:rPr>
        <w:t xml:space="preserve"> О</w:t>
      </w:r>
      <w:r w:rsidR="00B10D05" w:rsidRPr="000022BB">
        <w:rPr>
          <w:rFonts w:ascii="Times New Roman" w:hAnsi="Times New Roman"/>
          <w:color w:val="auto"/>
          <w:sz w:val="28"/>
          <w:szCs w:val="28"/>
        </w:rPr>
        <w:t>рганизовано пространство для отдыха и двигательной активности обучающихся на</w:t>
      </w:r>
      <w:r w:rsidR="004122D7">
        <w:rPr>
          <w:rFonts w:ascii="Times New Roman" w:hAnsi="Times New Roman"/>
          <w:color w:val="auto"/>
          <w:sz w:val="28"/>
          <w:szCs w:val="28"/>
        </w:rPr>
        <w:t xml:space="preserve"> перемене</w:t>
      </w:r>
      <w:r w:rsidR="00B10D05" w:rsidRPr="000022BB">
        <w:rPr>
          <w:rFonts w:ascii="Times New Roman" w:hAnsi="Times New Roman"/>
          <w:color w:val="auto"/>
          <w:sz w:val="28"/>
          <w:szCs w:val="28"/>
          <w:lang w:eastAsia="en-US"/>
        </w:rPr>
        <w:t>.</w:t>
      </w:r>
    </w:p>
    <w:p w:rsidR="00CE272F" w:rsidRDefault="00CE272F" w:rsidP="00044399">
      <w:pPr>
        <w:pStyle w:val="ad"/>
        <w:spacing w:after="0" w:line="240" w:lineRule="auto"/>
        <w:ind w:firstLine="709"/>
        <w:jc w:val="both"/>
        <w:rPr>
          <w:rFonts w:ascii="Times New Roman" w:hAnsi="Times New Roman"/>
          <w:color w:val="auto"/>
          <w:sz w:val="28"/>
          <w:szCs w:val="28"/>
        </w:rPr>
      </w:pPr>
      <w:r w:rsidRPr="00213CBD">
        <w:rPr>
          <w:rFonts w:ascii="Times New Roman" w:hAnsi="Times New Roman"/>
          <w:color w:val="auto"/>
          <w:sz w:val="28"/>
          <w:szCs w:val="28"/>
        </w:rPr>
        <w:t>Для обучающихся с задержкой псих</w:t>
      </w:r>
      <w:r w:rsidR="004122D7">
        <w:rPr>
          <w:rFonts w:ascii="Times New Roman" w:hAnsi="Times New Roman"/>
          <w:color w:val="auto"/>
          <w:sz w:val="28"/>
          <w:szCs w:val="28"/>
        </w:rPr>
        <w:t>ического развития создано</w:t>
      </w:r>
      <w:r w:rsidRPr="00213CBD">
        <w:rPr>
          <w:rFonts w:ascii="Times New Roman" w:hAnsi="Times New Roman"/>
          <w:color w:val="auto"/>
          <w:sz w:val="28"/>
          <w:szCs w:val="28"/>
        </w:rPr>
        <w:t xml:space="preserve"> доступное пространство, которое позволит воспринимать максимальное количество сведений через </w:t>
      </w:r>
      <w:proofErr w:type="spellStart"/>
      <w:r w:rsidRPr="00213CBD">
        <w:rPr>
          <w:rFonts w:ascii="Times New Roman" w:hAnsi="Times New Roman"/>
          <w:color w:val="auto"/>
          <w:sz w:val="28"/>
          <w:szCs w:val="28"/>
        </w:rPr>
        <w:t>аудио-визуализированные</w:t>
      </w:r>
      <w:proofErr w:type="spellEnd"/>
      <w:r w:rsidRPr="00213CBD">
        <w:rPr>
          <w:rFonts w:ascii="Times New Roman" w:hAnsi="Times New Roman"/>
          <w:color w:val="auto"/>
          <w:sz w:val="28"/>
          <w:szCs w:val="28"/>
        </w:rPr>
        <w:t xml:space="preserve"> источники, а именно удобно расположенные и доступные </w:t>
      </w:r>
      <w:r w:rsidRPr="00213CBD">
        <w:rPr>
          <w:rFonts w:ascii="Times New Roman" w:hAnsi="Times New Roman"/>
          <w:iCs/>
          <w:color w:val="auto"/>
          <w:sz w:val="28"/>
          <w:szCs w:val="28"/>
        </w:rPr>
        <w:t>стенды</w:t>
      </w:r>
      <w:r w:rsidRPr="00213CBD">
        <w:rPr>
          <w:rFonts w:ascii="Times New Roman" w:hAnsi="Times New Roman"/>
          <w:color w:val="auto"/>
          <w:sz w:val="28"/>
          <w:szCs w:val="28"/>
        </w:rPr>
        <w:t xml:space="preserve"> с представленным на них наглядным материалом о </w:t>
      </w:r>
      <w:proofErr w:type="spellStart"/>
      <w:r w:rsidRPr="00213CBD">
        <w:rPr>
          <w:rFonts w:ascii="Times New Roman" w:hAnsi="Times New Roman"/>
          <w:color w:val="auto"/>
          <w:sz w:val="28"/>
          <w:szCs w:val="28"/>
        </w:rPr>
        <w:t>внутришкольных</w:t>
      </w:r>
      <w:proofErr w:type="spellEnd"/>
      <w:r w:rsidRPr="00213CBD">
        <w:rPr>
          <w:rFonts w:ascii="Times New Roman" w:hAnsi="Times New Roman"/>
          <w:color w:val="auto"/>
          <w:sz w:val="28"/>
          <w:szCs w:val="28"/>
        </w:rPr>
        <w:t xml:space="preserve"> правилах поведения, правилах безопасности, </w:t>
      </w:r>
      <w:r w:rsidRPr="00213CBD">
        <w:rPr>
          <w:rFonts w:ascii="Times New Roman" w:hAnsi="Times New Roman"/>
          <w:color w:val="auto"/>
          <w:sz w:val="28"/>
          <w:szCs w:val="28"/>
        </w:rPr>
        <w:lastRenderedPageBreak/>
        <w:t>распорядке /режиме функционирования учреждения, расписании уроков, последних событиях в школе, ближайших планах и т.д..</w:t>
      </w:r>
    </w:p>
    <w:p w:rsidR="00CE272F" w:rsidRDefault="00CE272F" w:rsidP="00044399">
      <w:pPr>
        <w:pStyle w:val="ad"/>
        <w:spacing w:after="0" w:line="240" w:lineRule="auto"/>
        <w:ind w:firstLine="709"/>
        <w:jc w:val="both"/>
        <w:rPr>
          <w:rFonts w:ascii="Times New Roman" w:hAnsi="Times New Roman"/>
          <w:color w:val="auto"/>
          <w:sz w:val="28"/>
          <w:szCs w:val="28"/>
          <w:lang w:eastAsia="ru-RU"/>
        </w:rPr>
      </w:pPr>
      <w:r w:rsidRPr="00213CBD">
        <w:rPr>
          <w:rFonts w:ascii="Times New Roman" w:hAnsi="Times New Roman"/>
          <w:iCs/>
          <w:color w:val="auto"/>
          <w:sz w:val="28"/>
          <w:szCs w:val="28"/>
        </w:rPr>
        <w:t xml:space="preserve">Организация рабочего пространства обучающегося с </w:t>
      </w:r>
      <w:r w:rsidRPr="00213CBD">
        <w:rPr>
          <w:rFonts w:ascii="Times New Roman" w:hAnsi="Times New Roman"/>
          <w:color w:val="auto"/>
          <w:sz w:val="28"/>
          <w:szCs w:val="28"/>
        </w:rPr>
        <w:t>задержкой психического развития</w:t>
      </w:r>
      <w:r w:rsidRPr="00213CBD">
        <w:rPr>
          <w:rFonts w:ascii="Times New Roman" w:hAnsi="Times New Roman"/>
          <w:iCs/>
          <w:color w:val="auto"/>
          <w:sz w:val="28"/>
          <w:szCs w:val="28"/>
        </w:rPr>
        <w:t xml:space="preserve"> в классе</w:t>
      </w:r>
      <w:r w:rsidRPr="00213CBD">
        <w:rPr>
          <w:rFonts w:ascii="Times New Roman" w:hAnsi="Times New Roman"/>
          <w:b/>
          <w:i/>
          <w:iCs/>
          <w:color w:val="auto"/>
          <w:sz w:val="28"/>
          <w:szCs w:val="28"/>
        </w:rPr>
        <w:t xml:space="preserve"> </w:t>
      </w:r>
      <w:r w:rsidRPr="00213CBD">
        <w:rPr>
          <w:rFonts w:ascii="Times New Roman" w:hAnsi="Times New Roman"/>
          <w:color w:val="auto"/>
          <w:sz w:val="28"/>
          <w:szCs w:val="28"/>
        </w:rPr>
        <w:t>предполагает выбор парты и партнера. При реализации АООП НОО необходимо о</w:t>
      </w:r>
      <w:r w:rsidRPr="00213CBD">
        <w:rPr>
          <w:rFonts w:ascii="Times New Roman" w:hAnsi="Times New Roman"/>
          <w:color w:val="auto"/>
          <w:sz w:val="28"/>
          <w:szCs w:val="28"/>
          <w:lang w:eastAsia="ru-RU"/>
        </w:rPr>
        <w:t xml:space="preserve">беспечение обучающемуся с </w:t>
      </w:r>
      <w:r w:rsidR="0041040E">
        <w:rPr>
          <w:rFonts w:ascii="Times New Roman" w:hAnsi="Times New Roman"/>
          <w:color w:val="auto"/>
          <w:sz w:val="28"/>
          <w:szCs w:val="28"/>
          <w:lang w:eastAsia="ru-RU"/>
        </w:rPr>
        <w:t>ЗПР</w:t>
      </w:r>
      <w:r w:rsidRPr="00213CBD">
        <w:rPr>
          <w:rFonts w:ascii="Times New Roman" w:hAnsi="Times New Roman"/>
          <w:color w:val="auto"/>
          <w:sz w:val="28"/>
          <w:szCs w:val="28"/>
          <w:lang w:eastAsia="ru-RU"/>
        </w:rPr>
        <w:t xml:space="preserve"> возможности постоянно находиться в зоне внимания педагога.</w:t>
      </w:r>
    </w:p>
    <w:p w:rsidR="004122D7" w:rsidRPr="00213CBD" w:rsidRDefault="004122D7" w:rsidP="00044399">
      <w:pPr>
        <w:pStyle w:val="ad"/>
        <w:spacing w:after="0" w:line="240" w:lineRule="auto"/>
        <w:ind w:firstLine="709"/>
        <w:jc w:val="both"/>
        <w:rPr>
          <w:rFonts w:ascii="Times New Roman" w:hAnsi="Times New Roman"/>
          <w:color w:val="auto"/>
          <w:sz w:val="28"/>
          <w:szCs w:val="28"/>
          <w:lang w:eastAsia="ru-RU"/>
        </w:rPr>
      </w:pPr>
    </w:p>
    <w:p w:rsidR="00172D7D" w:rsidRPr="00172D7D" w:rsidRDefault="00172D7D" w:rsidP="00044399">
      <w:pPr>
        <w:pStyle w:val="18TexstSPISOK1"/>
        <w:spacing w:line="240" w:lineRule="auto"/>
        <w:ind w:left="0" w:firstLine="709"/>
        <w:jc w:val="center"/>
        <w:rPr>
          <w:rFonts w:ascii="Times New Roman" w:hAnsi="Times New Roman" w:cs="Times New Roman"/>
          <w:color w:val="auto"/>
          <w:sz w:val="28"/>
          <w:szCs w:val="28"/>
        </w:rPr>
      </w:pPr>
      <w:r w:rsidRPr="00172D7D">
        <w:rPr>
          <w:rFonts w:ascii="Times New Roman" w:hAnsi="Times New Roman" w:cs="Times New Roman"/>
          <w:i/>
          <w:color w:val="auto"/>
          <w:sz w:val="28"/>
          <w:szCs w:val="28"/>
        </w:rPr>
        <w:t>Требования к организации временного режима обучения</w:t>
      </w:r>
    </w:p>
    <w:p w:rsidR="00172D7D" w:rsidRPr="00172D7D" w:rsidRDefault="00172D7D" w:rsidP="00044399">
      <w:pPr>
        <w:pStyle w:val="Default"/>
        <w:ind w:firstLine="709"/>
        <w:jc w:val="both"/>
        <w:rPr>
          <w:color w:val="auto"/>
          <w:sz w:val="28"/>
          <w:szCs w:val="28"/>
        </w:rPr>
      </w:pPr>
      <w:r w:rsidRPr="00172D7D">
        <w:rPr>
          <w:color w:val="auto"/>
          <w:sz w:val="28"/>
          <w:szCs w:val="28"/>
        </w:rPr>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w:t>
      </w:r>
      <w:proofErr w:type="spellStart"/>
      <w:r w:rsidRPr="00172D7D">
        <w:rPr>
          <w:color w:val="auto"/>
          <w:sz w:val="28"/>
          <w:szCs w:val="28"/>
        </w:rPr>
        <w:t>СанПиН</w:t>
      </w:r>
      <w:proofErr w:type="spellEnd"/>
      <w:r w:rsidRPr="00172D7D">
        <w:rPr>
          <w:color w:val="auto"/>
          <w:sz w:val="28"/>
          <w:szCs w:val="28"/>
        </w:rPr>
        <w:t>, приказы Министерства образования и др.), а также локальными актами образовательной организации.</w:t>
      </w:r>
    </w:p>
    <w:p w:rsidR="00172D7D" w:rsidRPr="00172D7D" w:rsidRDefault="00172D7D" w:rsidP="00044399">
      <w:pPr>
        <w:spacing w:after="0" w:line="24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Организация временного ре</w:t>
      </w:r>
      <w:r w:rsidR="004122D7">
        <w:rPr>
          <w:rFonts w:ascii="Times New Roman" w:hAnsi="Times New Roman" w:cs="Times New Roman"/>
          <w:color w:val="auto"/>
          <w:sz w:val="28"/>
          <w:szCs w:val="28"/>
        </w:rPr>
        <w:t>жима обучения детей с ЗПР соответствует</w:t>
      </w:r>
      <w:r w:rsidRPr="00172D7D">
        <w:rPr>
          <w:rFonts w:ascii="Times New Roman" w:hAnsi="Times New Roman" w:cs="Times New Roman"/>
          <w:color w:val="auto"/>
          <w:sz w:val="28"/>
          <w:szCs w:val="28"/>
        </w:rPr>
        <w:t xml:space="preserve"> их особым образова</w:t>
      </w:r>
      <w:r w:rsidR="004122D7">
        <w:rPr>
          <w:rFonts w:ascii="Times New Roman" w:hAnsi="Times New Roman" w:cs="Times New Roman"/>
          <w:color w:val="auto"/>
          <w:sz w:val="28"/>
          <w:szCs w:val="28"/>
        </w:rPr>
        <w:t>тельным потребностям и учитывает</w:t>
      </w:r>
      <w:r w:rsidRPr="00172D7D">
        <w:rPr>
          <w:rFonts w:ascii="Times New Roman" w:hAnsi="Times New Roman" w:cs="Times New Roman"/>
          <w:color w:val="auto"/>
          <w:sz w:val="28"/>
          <w:szCs w:val="28"/>
        </w:rPr>
        <w:t xml:space="preserve"> их индивидуальные возможности.</w:t>
      </w:r>
    </w:p>
    <w:p w:rsidR="00172D7D" w:rsidRPr="00172D7D" w:rsidRDefault="00172D7D" w:rsidP="00044399">
      <w:pPr>
        <w:spacing w:after="0" w:line="24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Сроки освоения АООП НОО обучающимися с ЗПР для варианта 7.1 составляют 4 года (1-4 классы).</w:t>
      </w:r>
    </w:p>
    <w:p w:rsidR="00172D7D" w:rsidRPr="00172D7D" w:rsidRDefault="00172D7D" w:rsidP="00044399">
      <w:pPr>
        <w:spacing w:after="0" w:line="24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Устанавливается следующая продолжительность учебного года:</w:t>
      </w:r>
      <w:r w:rsidRPr="00172D7D">
        <w:rPr>
          <w:rFonts w:ascii="Times New Roman" w:hAnsi="Times New Roman" w:cs="Times New Roman"/>
          <w:color w:val="auto"/>
          <w:sz w:val="28"/>
          <w:szCs w:val="28"/>
        </w:rPr>
        <w:br/>
        <w:t xml:space="preserve">1 классы – 33 учебных недели; 2 </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4</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классы – 34 учебных недели.</w:t>
      </w:r>
    </w:p>
    <w:p w:rsidR="00172D7D" w:rsidRPr="00172D7D" w:rsidRDefault="00172D7D" w:rsidP="00044399">
      <w:pPr>
        <w:pStyle w:val="Standard"/>
        <w:ind w:firstLine="709"/>
        <w:jc w:val="both"/>
        <w:rPr>
          <w:rFonts w:ascii="Times New Roman" w:hAnsi="Times New Roman" w:cs="Times New Roman"/>
          <w:sz w:val="28"/>
          <w:szCs w:val="28"/>
        </w:rPr>
      </w:pPr>
      <w:r w:rsidRPr="00172D7D">
        <w:rPr>
          <w:rFonts w:ascii="Times New Roman" w:hAnsi="Times New Roman" w:cs="Times New Roman"/>
          <w:sz w:val="28"/>
          <w:szCs w:val="28"/>
        </w:rPr>
        <w:t>Для профилактики переутомления обучающихся с ЗПР в годовом календар</w:t>
      </w:r>
      <w:r w:rsidR="004122D7">
        <w:rPr>
          <w:rFonts w:ascii="Times New Roman" w:hAnsi="Times New Roman" w:cs="Times New Roman"/>
          <w:sz w:val="28"/>
          <w:szCs w:val="28"/>
        </w:rPr>
        <w:t>ном учебном плане предусмотрено</w:t>
      </w:r>
      <w:r w:rsidRPr="00172D7D">
        <w:rPr>
          <w:rFonts w:ascii="Times New Roman" w:hAnsi="Times New Roman" w:cs="Times New Roman"/>
          <w:sz w:val="28"/>
          <w:szCs w:val="28"/>
        </w:rPr>
        <w:t xml:space="preserve"> равномерное распределение периодов учебного времени и каникул. </w:t>
      </w:r>
    </w:p>
    <w:p w:rsidR="00172D7D" w:rsidRPr="00172D7D" w:rsidRDefault="00172D7D" w:rsidP="00044399">
      <w:pPr>
        <w:pStyle w:val="Standard"/>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w:t>
      </w:r>
      <w:proofErr w:type="spellStart"/>
      <w:r w:rsidRPr="00172D7D">
        <w:rPr>
          <w:rFonts w:ascii="Times New Roman" w:hAnsi="Times New Roman" w:cs="Times New Roman"/>
          <w:sz w:val="28"/>
          <w:szCs w:val="28"/>
        </w:rPr>
        <w:t>СанПиН</w:t>
      </w:r>
      <w:proofErr w:type="spellEnd"/>
      <w:r w:rsidRPr="00172D7D">
        <w:rPr>
          <w:rFonts w:ascii="Times New Roman" w:hAnsi="Times New Roman" w:cs="Times New Roman"/>
          <w:sz w:val="28"/>
          <w:szCs w:val="28"/>
        </w:rPr>
        <w:t xml:space="preserve">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w:t>
      </w:r>
      <w:r w:rsidR="004122D7">
        <w:rPr>
          <w:rFonts w:ascii="Times New Roman" w:hAnsi="Times New Roman" w:cs="Times New Roman"/>
          <w:sz w:val="28"/>
          <w:szCs w:val="28"/>
        </w:rPr>
        <w:t xml:space="preserve">МОУ СОШ №2 </w:t>
      </w:r>
      <w:r w:rsidRPr="00172D7D">
        <w:rPr>
          <w:rFonts w:ascii="Times New Roman" w:hAnsi="Times New Roman" w:cs="Times New Roman"/>
          <w:sz w:val="28"/>
          <w:szCs w:val="28"/>
        </w:rPr>
        <w:t xml:space="preserve">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w:t>
      </w:r>
      <w:proofErr w:type="spellStart"/>
      <w:r w:rsidRPr="00172D7D">
        <w:rPr>
          <w:rFonts w:ascii="Times New Roman" w:hAnsi="Times New Roman" w:cs="Times New Roman"/>
          <w:sz w:val="28"/>
          <w:szCs w:val="28"/>
        </w:rPr>
        <w:t>здоровьесбережению</w:t>
      </w:r>
      <w:proofErr w:type="spellEnd"/>
      <w:r w:rsidRPr="00172D7D">
        <w:rPr>
          <w:rFonts w:ascii="Times New Roman" w:hAnsi="Times New Roman" w:cs="Times New Roman"/>
          <w:sz w:val="28"/>
          <w:szCs w:val="28"/>
        </w:rPr>
        <w:t xml:space="preserve">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w:t>
      </w:r>
      <w:r w:rsidR="004122D7">
        <w:rPr>
          <w:rFonts w:ascii="Times New Roman" w:hAnsi="Times New Roman" w:cs="Times New Roman"/>
          <w:sz w:val="28"/>
          <w:szCs w:val="28"/>
        </w:rPr>
        <w:t xml:space="preserve"> </w:t>
      </w:r>
    </w:p>
    <w:p w:rsidR="00172D7D" w:rsidRPr="00172D7D" w:rsidRDefault="00172D7D" w:rsidP="00044399">
      <w:pPr>
        <w:pStyle w:val="Standard"/>
        <w:ind w:firstLine="709"/>
        <w:jc w:val="both"/>
        <w:rPr>
          <w:rFonts w:ascii="Times New Roman" w:hAnsi="Times New Roman" w:cs="Times New Roman"/>
          <w:sz w:val="28"/>
          <w:szCs w:val="28"/>
        </w:rPr>
      </w:pPr>
      <w:r w:rsidRPr="00172D7D">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w:t>
      </w:r>
      <w:r w:rsidR="004122D7">
        <w:rPr>
          <w:rFonts w:ascii="Times New Roman" w:hAnsi="Times New Roman" w:cs="Times New Roman"/>
          <w:sz w:val="28"/>
          <w:szCs w:val="28"/>
        </w:rPr>
        <w:t xml:space="preserve">овательного процесса, </w:t>
      </w:r>
      <w:r w:rsidRPr="00172D7D">
        <w:rPr>
          <w:rFonts w:ascii="Times New Roman" w:hAnsi="Times New Roman" w:cs="Times New Roman"/>
          <w:sz w:val="28"/>
          <w:szCs w:val="28"/>
        </w:rPr>
        <w:t xml:space="preserve">в совокупности </w:t>
      </w:r>
      <w:r w:rsidR="004122D7">
        <w:rPr>
          <w:rFonts w:ascii="Times New Roman" w:hAnsi="Times New Roman" w:cs="Times New Roman"/>
          <w:sz w:val="28"/>
          <w:szCs w:val="28"/>
        </w:rPr>
        <w:t>не превышает</w:t>
      </w:r>
      <w:r w:rsidRPr="00172D7D">
        <w:rPr>
          <w:rFonts w:ascii="Times New Roman" w:hAnsi="Times New Roman" w:cs="Times New Roman"/>
          <w:sz w:val="28"/>
          <w:szCs w:val="28"/>
        </w:rPr>
        <w:t xml:space="preserve"> величину недельной образовательной нагрузки, установленную </w:t>
      </w:r>
      <w:proofErr w:type="spellStart"/>
      <w:r w:rsidRPr="00172D7D">
        <w:rPr>
          <w:rFonts w:ascii="Times New Roman" w:hAnsi="Times New Roman" w:cs="Times New Roman"/>
          <w:sz w:val="28"/>
          <w:szCs w:val="28"/>
        </w:rPr>
        <w:t>СанПи</w:t>
      </w:r>
      <w:r w:rsidR="004122D7">
        <w:rPr>
          <w:rFonts w:ascii="Times New Roman" w:hAnsi="Times New Roman" w:cs="Times New Roman"/>
          <w:sz w:val="28"/>
          <w:szCs w:val="28"/>
        </w:rPr>
        <w:t>Н</w:t>
      </w:r>
      <w:proofErr w:type="spellEnd"/>
      <w:r w:rsidR="004122D7">
        <w:rPr>
          <w:rFonts w:ascii="Times New Roman" w:hAnsi="Times New Roman" w:cs="Times New Roman"/>
          <w:sz w:val="28"/>
          <w:szCs w:val="28"/>
        </w:rPr>
        <w:t xml:space="preserve"> 2.4.2.2821-10. Образовательная недельная нагрузка равномерно распределена</w:t>
      </w:r>
      <w:r w:rsidRPr="00172D7D">
        <w:rPr>
          <w:rFonts w:ascii="Times New Roman" w:hAnsi="Times New Roman" w:cs="Times New Roman"/>
          <w:sz w:val="28"/>
          <w:szCs w:val="28"/>
        </w:rPr>
        <w:t xml:space="preserve"> в течение учебной недели</w:t>
      </w:r>
      <w:r w:rsidR="004122D7">
        <w:rPr>
          <w:rFonts w:ascii="Times New Roman" w:hAnsi="Times New Roman" w:cs="Times New Roman"/>
          <w:sz w:val="28"/>
          <w:szCs w:val="28"/>
        </w:rPr>
        <w:t xml:space="preserve"> (с разгрузочными днями в среду и (или) четверг)</w:t>
      </w:r>
      <w:r w:rsidRPr="00172D7D">
        <w:rPr>
          <w:rFonts w:ascii="Times New Roman" w:hAnsi="Times New Roman" w:cs="Times New Roman"/>
          <w:sz w:val="28"/>
          <w:szCs w:val="28"/>
        </w:rPr>
        <w:t>.</w:t>
      </w:r>
    </w:p>
    <w:p w:rsidR="00172D7D" w:rsidRPr="00172D7D" w:rsidRDefault="00172D7D" w:rsidP="00044399">
      <w:pPr>
        <w:pStyle w:val="Standard"/>
        <w:ind w:firstLine="709"/>
        <w:jc w:val="both"/>
        <w:rPr>
          <w:rFonts w:ascii="Times New Roman" w:hAnsi="Times New Roman" w:cs="Times New Roman"/>
          <w:i/>
          <w:sz w:val="28"/>
          <w:szCs w:val="28"/>
        </w:rPr>
      </w:pPr>
      <w:r w:rsidRPr="00172D7D">
        <w:rPr>
          <w:rFonts w:ascii="Times New Roman" w:hAnsi="Times New Roman" w:cs="Times New Roman"/>
          <w:sz w:val="28"/>
          <w:szCs w:val="28"/>
        </w:rPr>
        <w:t>Учебный день включает в себя специально организованные занятия / у</w:t>
      </w:r>
      <w:r w:rsidR="004122D7">
        <w:rPr>
          <w:rFonts w:ascii="Times New Roman" w:hAnsi="Times New Roman" w:cs="Times New Roman"/>
          <w:sz w:val="28"/>
          <w:szCs w:val="28"/>
        </w:rPr>
        <w:t>роки</w:t>
      </w:r>
      <w:r w:rsidRPr="00172D7D">
        <w:rPr>
          <w:rFonts w:ascii="Times New Roman" w:hAnsi="Times New Roman" w:cs="Times New Roman"/>
          <w:sz w:val="28"/>
          <w:szCs w:val="28"/>
        </w:rPr>
        <w:t xml:space="preserve">. Обучение и воспитание происходит, как в ходе занятий / уроков, так и во </w:t>
      </w:r>
      <w:r w:rsidRPr="00172D7D">
        <w:rPr>
          <w:rFonts w:ascii="Times New Roman" w:hAnsi="Times New Roman" w:cs="Times New Roman"/>
          <w:sz w:val="28"/>
          <w:szCs w:val="28"/>
        </w:rPr>
        <w:lastRenderedPageBreak/>
        <w:t>время другой (внеурочной) деятельности обучающегося в течение учебного дня.</w:t>
      </w:r>
    </w:p>
    <w:p w:rsidR="00172D7D" w:rsidRPr="00172D7D" w:rsidRDefault="004122D7" w:rsidP="00044399">
      <w:pPr>
        <w:pStyle w:val="Standard"/>
        <w:ind w:firstLine="709"/>
        <w:jc w:val="both"/>
        <w:rPr>
          <w:rFonts w:ascii="Times New Roman" w:hAnsi="Times New Roman" w:cs="Times New Roman"/>
          <w:sz w:val="28"/>
          <w:szCs w:val="28"/>
        </w:rPr>
      </w:pPr>
      <w:r>
        <w:rPr>
          <w:rFonts w:ascii="Times New Roman" w:hAnsi="Times New Roman" w:cs="Times New Roman"/>
          <w:sz w:val="28"/>
          <w:szCs w:val="28"/>
        </w:rPr>
        <w:t>Учебные занятия следует начинаются в</w:t>
      </w:r>
      <w:r w:rsidR="00172D7D" w:rsidRPr="00172D7D">
        <w:rPr>
          <w:rFonts w:ascii="Times New Roman" w:hAnsi="Times New Roman" w:cs="Times New Roman"/>
          <w:sz w:val="28"/>
          <w:szCs w:val="28"/>
        </w:rPr>
        <w:t xml:space="preserve"> 8 часов</w:t>
      </w:r>
      <w:r>
        <w:rPr>
          <w:rFonts w:ascii="Times New Roman" w:hAnsi="Times New Roman" w:cs="Times New Roman"/>
          <w:sz w:val="28"/>
          <w:szCs w:val="28"/>
        </w:rPr>
        <w:t xml:space="preserve"> 15 минут.</w:t>
      </w:r>
      <w:r w:rsidR="00172D7D" w:rsidRPr="00172D7D">
        <w:rPr>
          <w:rFonts w:ascii="Times New Roman" w:hAnsi="Times New Roman" w:cs="Times New Roman"/>
          <w:sz w:val="28"/>
          <w:szCs w:val="28"/>
        </w:rPr>
        <w:t xml:space="preserve"> Число уроков в день: </w:t>
      </w:r>
    </w:p>
    <w:p w:rsidR="00172D7D" w:rsidRPr="00172D7D" w:rsidRDefault="00172D7D" w:rsidP="00044399">
      <w:pPr>
        <w:pStyle w:val="Standard"/>
        <w:ind w:firstLine="709"/>
        <w:jc w:val="both"/>
        <w:rPr>
          <w:rFonts w:ascii="Times New Roman" w:hAnsi="Times New Roman" w:cs="Times New Roman"/>
          <w:sz w:val="28"/>
          <w:szCs w:val="28"/>
        </w:rPr>
      </w:pPr>
      <w:r w:rsidRPr="00172D7D">
        <w:rPr>
          <w:rFonts w:ascii="Times New Roman" w:hAnsi="Times New Roman" w:cs="Times New Roman"/>
          <w:sz w:val="28"/>
          <w:szCs w:val="28"/>
        </w:rPr>
        <w:t>для обучающихся 1 классов – не должно превышать 4 уроков и один день в неделю – не более 5 уроков, за счет урока физической культуры;</w:t>
      </w:r>
    </w:p>
    <w:p w:rsidR="00172D7D" w:rsidRPr="00172D7D" w:rsidRDefault="00172D7D" w:rsidP="00044399">
      <w:pPr>
        <w:pStyle w:val="Standard"/>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для обучающихся 2 </w:t>
      </w:r>
      <w:r w:rsidRPr="00172D7D">
        <w:rPr>
          <w:rFonts w:ascii="Times New Roman" w:hAnsi="Times New Roman" w:cs="Times New Roman"/>
          <w:caps/>
          <w:sz w:val="28"/>
          <w:szCs w:val="28"/>
        </w:rPr>
        <w:t xml:space="preserve">– </w:t>
      </w:r>
      <w:r w:rsidRPr="00172D7D">
        <w:rPr>
          <w:rFonts w:ascii="Times New Roman" w:hAnsi="Times New Roman" w:cs="Times New Roman"/>
          <w:sz w:val="28"/>
          <w:szCs w:val="28"/>
        </w:rPr>
        <w:t>4</w:t>
      </w:r>
      <w:r w:rsidRPr="00172D7D">
        <w:rPr>
          <w:rFonts w:ascii="Times New Roman" w:hAnsi="Times New Roman" w:cs="Times New Roman"/>
          <w:caps/>
          <w:sz w:val="28"/>
          <w:szCs w:val="28"/>
        </w:rPr>
        <w:t xml:space="preserve"> </w:t>
      </w:r>
      <w:r w:rsidRPr="00172D7D">
        <w:rPr>
          <w:rFonts w:ascii="Times New Roman" w:hAnsi="Times New Roman" w:cs="Times New Roman"/>
          <w:sz w:val="28"/>
          <w:szCs w:val="28"/>
        </w:rPr>
        <w:t>классов – не более 5 уроков.</w:t>
      </w:r>
    </w:p>
    <w:p w:rsidR="00172D7D" w:rsidRPr="00172D7D" w:rsidRDefault="00172D7D" w:rsidP="00044399">
      <w:pPr>
        <w:pStyle w:val="Standard"/>
        <w:ind w:firstLine="709"/>
        <w:jc w:val="both"/>
        <w:rPr>
          <w:rFonts w:ascii="Times New Roman" w:hAnsi="Times New Roman" w:cs="Times New Roman"/>
          <w:sz w:val="28"/>
          <w:szCs w:val="28"/>
        </w:rPr>
      </w:pPr>
      <w:r w:rsidRPr="00172D7D">
        <w:rPr>
          <w:rFonts w:ascii="Times New Roman" w:hAnsi="Times New Roman" w:cs="Times New Roman"/>
          <w:sz w:val="28"/>
          <w:szCs w:val="28"/>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172D7D">
        <w:rPr>
          <w:rStyle w:val="a4"/>
          <w:rFonts w:ascii="Times New Roman" w:hAnsi="Times New Roman" w:cs="Times New Roman"/>
          <w:sz w:val="28"/>
          <w:szCs w:val="28"/>
        </w:rPr>
        <w:footnoteReference w:id="8"/>
      </w:r>
      <w:r w:rsidRPr="00172D7D">
        <w:rPr>
          <w:rFonts w:ascii="Times New Roman" w:hAnsi="Times New Roman" w:cs="Times New Roman"/>
          <w:sz w:val="28"/>
          <w:szCs w:val="28"/>
        </w:rPr>
        <w:t>.</w:t>
      </w:r>
    </w:p>
    <w:p w:rsidR="00172D7D" w:rsidRPr="00172D7D" w:rsidRDefault="00172D7D" w:rsidP="00044399">
      <w:pPr>
        <w:pStyle w:val="Standard"/>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Продолжительность перемен между уроками составляет не менее 10 минут, </w:t>
      </w:r>
      <w:r w:rsidR="004122D7">
        <w:rPr>
          <w:rFonts w:ascii="Times New Roman" w:hAnsi="Times New Roman" w:cs="Times New Roman"/>
          <w:sz w:val="28"/>
          <w:szCs w:val="28"/>
        </w:rPr>
        <w:t>большой перемены (после 2-го и 3-го уроков) - 20</w:t>
      </w:r>
      <w:r w:rsidRPr="00172D7D">
        <w:rPr>
          <w:rFonts w:ascii="Times New Roman" w:hAnsi="Times New Roman" w:cs="Times New Roman"/>
          <w:sz w:val="28"/>
          <w:szCs w:val="28"/>
        </w:rPr>
        <w:t xml:space="preserve"> минут. </w:t>
      </w:r>
      <w:r w:rsidR="004122D7">
        <w:rPr>
          <w:rFonts w:ascii="Times New Roman" w:hAnsi="Times New Roman" w:cs="Times New Roman"/>
          <w:sz w:val="28"/>
          <w:szCs w:val="28"/>
        </w:rPr>
        <w:t xml:space="preserve"> </w:t>
      </w:r>
      <w:r w:rsidRPr="00172D7D">
        <w:rPr>
          <w:rFonts w:ascii="Times New Roman" w:hAnsi="Times New Roman" w:cs="Times New Roman"/>
          <w:sz w:val="28"/>
          <w:szCs w:val="28"/>
        </w:rPr>
        <w:t xml:space="preserve">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CE272F" w:rsidRPr="00172D7D" w:rsidRDefault="00172D7D" w:rsidP="00044399">
      <w:pPr>
        <w:tabs>
          <w:tab w:val="left" w:pos="0"/>
          <w:tab w:val="right" w:leader="dot" w:pos="9639"/>
        </w:tabs>
        <w:spacing w:after="0" w:line="24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 xml:space="preserve">в котором обучаются дети с </w:t>
      </w:r>
      <w:r w:rsidRPr="00172D7D">
        <w:rPr>
          <w:rFonts w:ascii="Times New Roman" w:hAnsi="Times New Roman" w:cs="Times New Roman"/>
          <w:caps/>
          <w:color w:val="auto"/>
          <w:sz w:val="28"/>
          <w:szCs w:val="28"/>
        </w:rPr>
        <w:t>ЗПР</w:t>
      </w:r>
      <w:r w:rsidRPr="00172D7D">
        <w:rPr>
          <w:rFonts w:ascii="Times New Roman" w:hAnsi="Times New Roman" w:cs="Times New Roman"/>
          <w:color w:val="auto"/>
          <w:sz w:val="28"/>
          <w:szCs w:val="28"/>
        </w:rPr>
        <w:t>, осваивающие вариант 7.1</w:t>
      </w:r>
      <w:r w:rsidRPr="00172D7D">
        <w:rPr>
          <w:rFonts w:ascii="Times New Roman" w:hAnsi="Times New Roman" w:cs="Times New Roman"/>
          <w:caps/>
          <w:color w:val="auto"/>
          <w:sz w:val="28"/>
          <w:szCs w:val="28"/>
        </w:rPr>
        <w:t xml:space="preserve"> АООП НОО,</w:t>
      </w:r>
      <w:r w:rsidRPr="00172D7D">
        <w:rPr>
          <w:rFonts w:ascii="Times New Roman" w:hAnsi="Times New Roman" w:cs="Times New Roman"/>
          <w:color w:val="auto"/>
          <w:sz w:val="28"/>
          <w:szCs w:val="28"/>
        </w:rPr>
        <w:t xml:space="preserve"> не должна превышать 25 обучающихся, число обучающихся с</w:t>
      </w:r>
      <w:r w:rsidRPr="00172D7D">
        <w:rPr>
          <w:rFonts w:ascii="Times New Roman" w:hAnsi="Times New Roman" w:cs="Times New Roman"/>
          <w:caps/>
          <w:color w:val="auto"/>
          <w:sz w:val="28"/>
          <w:szCs w:val="28"/>
        </w:rPr>
        <w:t xml:space="preserve"> ЗПР </w:t>
      </w:r>
      <w:r w:rsidRPr="00172D7D">
        <w:rPr>
          <w:rFonts w:ascii="Times New Roman" w:hAnsi="Times New Roman" w:cs="Times New Roman"/>
          <w:color w:val="auto"/>
          <w:sz w:val="28"/>
          <w:szCs w:val="28"/>
        </w:rPr>
        <w:t>в классе не должно превышать четырех, остальные обучающиеся – не имеющие ограничений по здоровью.</w:t>
      </w:r>
    </w:p>
    <w:p w:rsidR="00172D7D" w:rsidRPr="00B06B65" w:rsidRDefault="00172D7D" w:rsidP="00044399">
      <w:pPr>
        <w:pStyle w:val="18TexstSPISOK1"/>
        <w:spacing w:line="240" w:lineRule="auto"/>
        <w:ind w:left="0" w:firstLine="0"/>
        <w:jc w:val="center"/>
        <w:rPr>
          <w:sz w:val="28"/>
          <w:szCs w:val="28"/>
        </w:rPr>
      </w:pPr>
      <w:r>
        <w:rPr>
          <w:rFonts w:ascii="Times New Roman" w:hAnsi="Times New Roman" w:cs="Times New Roman"/>
          <w:i/>
          <w:color w:val="00000A"/>
          <w:sz w:val="28"/>
          <w:szCs w:val="28"/>
        </w:rPr>
        <w:t>Требования к т</w:t>
      </w:r>
      <w:r w:rsidRPr="00B06B65">
        <w:rPr>
          <w:rFonts w:ascii="Times New Roman" w:hAnsi="Times New Roman" w:cs="Times New Roman"/>
          <w:i/>
          <w:color w:val="00000A"/>
          <w:sz w:val="28"/>
          <w:szCs w:val="28"/>
        </w:rPr>
        <w:t>ехнически</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средства</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обучения</w:t>
      </w:r>
    </w:p>
    <w:p w:rsidR="00172D7D" w:rsidRDefault="00172D7D" w:rsidP="00044399">
      <w:pPr>
        <w:pStyle w:val="Default"/>
        <w:ind w:firstLine="708"/>
        <w:jc w:val="both"/>
        <w:rPr>
          <w:sz w:val="28"/>
          <w:szCs w:val="28"/>
        </w:rPr>
      </w:pPr>
      <w:r w:rsidRPr="00B06B65">
        <w:rPr>
          <w:sz w:val="28"/>
          <w:szCs w:val="28"/>
        </w:rPr>
        <w:t>Технические средства обучения (</w:t>
      </w:r>
      <w:r w:rsidRPr="00B06B65">
        <w:rPr>
          <w:color w:val="auto"/>
          <w:sz w:val="28"/>
          <w:szCs w:val="28"/>
        </w:rPr>
        <w:t xml:space="preserve">включая компьютерные инструменты обучения, </w:t>
      </w:r>
      <w:proofErr w:type="spellStart"/>
      <w:r w:rsidRPr="00B06B65">
        <w:rPr>
          <w:color w:val="auto"/>
          <w:sz w:val="28"/>
          <w:szCs w:val="28"/>
        </w:rPr>
        <w:t>мультимедийные</w:t>
      </w:r>
      <w:proofErr w:type="spellEnd"/>
      <w:r w:rsidRPr="00B06B65">
        <w:rPr>
          <w:color w:val="auto"/>
          <w:sz w:val="28"/>
          <w:szCs w:val="28"/>
        </w:rPr>
        <w:t xml:space="preserve">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proofErr w:type="spellStart"/>
      <w:r w:rsidRPr="00C220FF">
        <w:rPr>
          <w:sz w:val="28"/>
          <w:szCs w:val="28"/>
        </w:rPr>
        <w:t>c</w:t>
      </w:r>
      <w:proofErr w:type="spellEnd"/>
      <w:r w:rsidRPr="00C220FF">
        <w:rPr>
          <w:sz w:val="28"/>
          <w:szCs w:val="28"/>
        </w:rPr>
        <w:t xml:space="preserve"> колонками и выходом в </w:t>
      </w:r>
      <w:proofErr w:type="spellStart"/>
      <w:r w:rsidRPr="00C220FF">
        <w:rPr>
          <w:sz w:val="28"/>
          <w:szCs w:val="28"/>
        </w:rPr>
        <w:t>Internet</w:t>
      </w:r>
      <w:proofErr w:type="spellEnd"/>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w:t>
      </w:r>
      <w:proofErr w:type="spellStart"/>
      <w:r w:rsidRPr="00B06B65">
        <w:rPr>
          <w:sz w:val="28"/>
          <w:szCs w:val="28"/>
        </w:rPr>
        <w:t>мультимедийные</w:t>
      </w:r>
      <w:proofErr w:type="spellEnd"/>
      <w:r w:rsidRPr="00B06B65">
        <w:rPr>
          <w:sz w:val="28"/>
          <w:szCs w:val="28"/>
        </w:rPr>
        <w:t xml:space="preserve"> проекторы с экранами, интерактивные</w:t>
      </w:r>
      <w:r w:rsidR="00B21F7A">
        <w:rPr>
          <w:sz w:val="28"/>
          <w:szCs w:val="28"/>
        </w:rPr>
        <w:t xml:space="preserve"> доски,</w:t>
      </w:r>
      <w:r>
        <w:rPr>
          <w:sz w:val="28"/>
          <w:szCs w:val="28"/>
        </w:rPr>
        <w:t xml:space="preserve"> </w:t>
      </w:r>
      <w:r w:rsidRPr="00C220FF">
        <w:rPr>
          <w:sz w:val="28"/>
          <w:szCs w:val="28"/>
        </w:rPr>
        <w:t>средства для хранения и переноса информации (USB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со звуками живой и неживой природы, муз</w:t>
      </w:r>
      <w:r w:rsidR="00B21F7A">
        <w:rPr>
          <w:sz w:val="28"/>
          <w:szCs w:val="28"/>
        </w:rPr>
        <w:t>ыкальными записями</w:t>
      </w:r>
      <w:r w:rsidRPr="00B06B65">
        <w:rPr>
          <w:sz w:val="28"/>
          <w:szCs w:val="28"/>
        </w:rPr>
        <w:t xml:space="preserve"> и др.</w:t>
      </w:r>
    </w:p>
    <w:p w:rsidR="00E2553F" w:rsidRPr="00E2553F" w:rsidRDefault="00E2553F" w:rsidP="00044399">
      <w:pPr>
        <w:pStyle w:val="18TexstSPISOK1"/>
        <w:spacing w:line="240" w:lineRule="auto"/>
        <w:ind w:left="0" w:firstLine="709"/>
        <w:jc w:val="center"/>
        <w:rPr>
          <w:rFonts w:ascii="Times New Roman" w:hAnsi="Times New Roman" w:cs="Times New Roman"/>
          <w:color w:val="auto"/>
          <w:sz w:val="28"/>
          <w:szCs w:val="28"/>
        </w:rPr>
      </w:pPr>
      <w:r w:rsidRPr="00E2553F">
        <w:rPr>
          <w:rFonts w:ascii="Times New Roman" w:hAnsi="Times New Roman" w:cs="Times New Roman"/>
          <w:i/>
          <w:color w:val="auto"/>
          <w:sz w:val="28"/>
          <w:szCs w:val="28"/>
        </w:rPr>
        <w:t>Учебный и дидактический материал</w:t>
      </w:r>
    </w:p>
    <w:p w:rsidR="00E2553F" w:rsidRPr="00E2553F" w:rsidRDefault="00E2553F" w:rsidP="00044399">
      <w:pPr>
        <w:pStyle w:val="18TexstSPISOK1"/>
        <w:spacing w:line="24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w:t>
      </w:r>
      <w:r w:rsidRPr="00E2553F">
        <w:rPr>
          <w:rFonts w:ascii="Times New Roman" w:hAnsi="Times New Roman" w:cs="Times New Roman"/>
          <w:color w:val="auto"/>
          <w:sz w:val="28"/>
          <w:szCs w:val="28"/>
        </w:rPr>
        <w:t xml:space="preserve">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w:t>
      </w:r>
      <w:r w:rsidRPr="00E2553F">
        <w:rPr>
          <w:rFonts w:ascii="Times New Roman" w:hAnsi="Times New Roman" w:cs="Times New Roman"/>
          <w:color w:val="auto"/>
          <w:sz w:val="28"/>
          <w:szCs w:val="28"/>
        </w:rPr>
        <w:lastRenderedPageBreak/>
        <w:t>поддержку освоения ООП НОО</w:t>
      </w:r>
      <w:r w:rsidR="004122D7">
        <w:rPr>
          <w:rFonts w:ascii="Times New Roman" w:hAnsi="Times New Roman" w:cs="Times New Roman"/>
          <w:color w:val="auto"/>
          <w:sz w:val="28"/>
          <w:szCs w:val="28"/>
        </w:rPr>
        <w:t xml:space="preserve"> по образовательной системе «Перспективная начальная школа»</w:t>
      </w:r>
      <w:r w:rsidRPr="00E2553F">
        <w:rPr>
          <w:rFonts w:ascii="Times New Roman" w:hAnsi="Times New Roman" w:cs="Times New Roman"/>
          <w:color w:val="auto"/>
          <w:sz w:val="28"/>
          <w:szCs w:val="28"/>
        </w:rPr>
        <w:t>.</w:t>
      </w:r>
    </w:p>
    <w:p w:rsidR="00E2553F" w:rsidRPr="00E2553F" w:rsidRDefault="00E2553F" w:rsidP="00044399">
      <w:pPr>
        <w:pStyle w:val="18TexstSPISOK1"/>
        <w:spacing w:line="24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Особые образовательные потребности обучающихся с ЗПР обусловливают необходимость специального подбора дидактического материала</w:t>
      </w:r>
      <w:r w:rsidRPr="00E2553F">
        <w:rPr>
          <w:rFonts w:ascii="Times New Roman" w:hAnsi="Times New Roman" w:cs="Times New Roman"/>
          <w:caps/>
          <w:color w:val="auto"/>
          <w:sz w:val="28"/>
          <w:szCs w:val="28"/>
        </w:rPr>
        <w:t xml:space="preserve">, </w:t>
      </w:r>
      <w:r w:rsidRPr="00E2553F">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E2553F">
        <w:rPr>
          <w:rFonts w:ascii="Times New Roman" w:hAnsi="Times New Roman" w:cs="Times New Roman"/>
          <w:caps/>
          <w:color w:val="auto"/>
          <w:sz w:val="28"/>
          <w:szCs w:val="28"/>
        </w:rPr>
        <w:t>.</w:t>
      </w:r>
    </w:p>
    <w:p w:rsidR="0041040E" w:rsidRDefault="00E2553F" w:rsidP="00044399">
      <w:pPr>
        <w:tabs>
          <w:tab w:val="left" w:pos="0"/>
          <w:tab w:val="right" w:leader="dot" w:pos="9639"/>
        </w:tabs>
        <w:spacing w:after="0" w:line="240" w:lineRule="auto"/>
        <w:ind w:firstLine="709"/>
        <w:jc w:val="both"/>
        <w:rPr>
          <w:rFonts w:ascii="Times New Roman" w:hAnsi="Times New Roman" w:cs="Times New Roman"/>
          <w:color w:val="auto"/>
          <w:sz w:val="28"/>
          <w:szCs w:val="28"/>
        </w:rPr>
      </w:pPr>
      <w:r w:rsidRPr="00E2553F">
        <w:rPr>
          <w:rFonts w:ascii="Times New Roman" w:hAnsi="Times New Roman" w:cs="Times New Roman"/>
          <w:color w:val="auto"/>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w:t>
      </w:r>
      <w:r w:rsidRPr="00E2553F">
        <w:rPr>
          <w:rFonts w:ascii="Times New Roman" w:hAnsi="Times New Roman" w:cs="Times New Roman"/>
          <w:caps/>
          <w:color w:val="auto"/>
          <w:sz w:val="28"/>
          <w:szCs w:val="28"/>
        </w:rPr>
        <w:t xml:space="preserve"> </w:t>
      </w:r>
      <w:r w:rsidRPr="00E2553F">
        <w:rPr>
          <w:rFonts w:ascii="Times New Roman" w:hAnsi="Times New Roman" w:cs="Times New Roman"/>
          <w:color w:val="auto"/>
          <w:sz w:val="28"/>
          <w:szCs w:val="28"/>
        </w:rPr>
        <w:t>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635D92" w:rsidRPr="00635D92" w:rsidRDefault="00635D92" w:rsidP="00044399">
      <w:pPr>
        <w:tabs>
          <w:tab w:val="left" w:pos="0"/>
          <w:tab w:val="right" w:leader="dot" w:pos="9639"/>
        </w:tabs>
        <w:spacing w:after="0" w:line="240" w:lineRule="auto"/>
        <w:ind w:firstLine="709"/>
        <w:jc w:val="both"/>
        <w:rPr>
          <w:rFonts w:ascii="Times New Roman" w:hAnsi="Times New Roman" w:cs="Times New Roman"/>
          <w:color w:val="auto"/>
          <w:sz w:val="28"/>
          <w:szCs w:val="28"/>
        </w:rPr>
      </w:pPr>
      <w:r w:rsidRPr="00B21F7A">
        <w:rPr>
          <w:rFonts w:ascii="Times New Roman" w:hAnsi="Times New Roman" w:cs="Times New Roman"/>
          <w:sz w:val="28"/>
          <w:szCs w:val="28"/>
        </w:rPr>
        <w:t xml:space="preserve">Предусматривается материально-техническая поддержка, в том числе </w:t>
      </w:r>
      <w:r w:rsidRPr="00B21F7A">
        <w:rPr>
          <w:rFonts w:ascii="Times New Roman" w:hAnsi="Times New Roman" w:cs="Times New Roman"/>
          <w:b/>
          <w:sz w:val="28"/>
          <w:szCs w:val="28"/>
        </w:rPr>
        <w:t>сетевая</w:t>
      </w:r>
      <w:r w:rsidRPr="00B21F7A">
        <w:rPr>
          <w:rFonts w:ascii="Times New Roman" w:hAnsi="Times New Roman" w:cs="Times New Roman"/>
          <w:sz w:val="28"/>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r w:rsidR="00B21F7A">
        <w:rPr>
          <w:rFonts w:ascii="Times New Roman" w:hAnsi="Times New Roman" w:cs="Times New Roman"/>
          <w:iCs/>
          <w:sz w:val="28"/>
          <w:szCs w:val="28"/>
        </w:rPr>
        <w:t xml:space="preserve"> </w:t>
      </w:r>
    </w:p>
    <w:p w:rsidR="000210D3" w:rsidRPr="000210D3" w:rsidRDefault="000210D3" w:rsidP="00044399">
      <w:pPr>
        <w:pStyle w:val="14TexstOSNOVA1012"/>
        <w:spacing w:line="240" w:lineRule="auto"/>
        <w:ind w:firstLine="709"/>
        <w:rPr>
          <w:rFonts w:ascii="Times New Roman" w:hAnsi="Times New Roman" w:cs="Times New Roman"/>
          <w:color w:val="auto"/>
          <w:sz w:val="28"/>
          <w:szCs w:val="28"/>
        </w:rPr>
      </w:pPr>
      <w:r w:rsidRPr="000210D3">
        <w:rPr>
          <w:rFonts w:ascii="Times New Roman" w:hAnsi="Times New Roman" w:cs="Times New Roman"/>
          <w:i/>
          <w:color w:val="auto"/>
          <w:sz w:val="28"/>
          <w:szCs w:val="28"/>
        </w:rPr>
        <w:t>Информационное обеспечение</w:t>
      </w:r>
      <w:r w:rsidRPr="000210D3">
        <w:rPr>
          <w:rFonts w:ascii="Times New Roman" w:hAnsi="Times New Roman" w:cs="Times New Roman"/>
          <w:color w:val="auto"/>
          <w:sz w:val="28"/>
          <w:szCs w:val="28"/>
        </w:rPr>
        <w:t xml:space="preserve"> включает необходимую нормативно- правовую базу образования </w:t>
      </w:r>
      <w:r w:rsidRPr="00841490">
        <w:rPr>
          <w:rFonts w:ascii="Times New Roman" w:hAnsi="Times New Roman" w:cs="Times New Roman"/>
          <w:color w:val="auto"/>
          <w:sz w:val="28"/>
          <w:szCs w:val="28"/>
        </w:rPr>
        <w:t>обучающихся с ЗПР</w:t>
      </w:r>
      <w:r w:rsidR="00841490" w:rsidRPr="00841490">
        <w:rPr>
          <w:rFonts w:ascii="Times New Roman" w:hAnsi="Times New Roman" w:cs="Times New Roman"/>
          <w:color w:val="auto"/>
          <w:sz w:val="28"/>
          <w:szCs w:val="28"/>
        </w:rPr>
        <w:t xml:space="preserve"> и </w:t>
      </w:r>
      <w:r w:rsidRPr="00841490">
        <w:rPr>
          <w:rFonts w:ascii="Times New Roman" w:hAnsi="Times New Roman" w:cs="Times New Roman"/>
          <w:color w:val="auto"/>
          <w:sz w:val="28"/>
          <w:szCs w:val="28"/>
        </w:rPr>
        <w:t>характеристики предполагаемых информационных связей</w:t>
      </w:r>
      <w:r w:rsidRPr="000210D3">
        <w:rPr>
          <w:rFonts w:ascii="Times New Roman" w:hAnsi="Times New Roman" w:cs="Times New Roman"/>
          <w:color w:val="auto"/>
          <w:sz w:val="28"/>
          <w:szCs w:val="28"/>
        </w:rPr>
        <w:t xml:space="preserve"> участников образовательного процесса</w:t>
      </w:r>
      <w:r w:rsidR="00841490">
        <w:rPr>
          <w:rFonts w:ascii="Times New Roman" w:hAnsi="Times New Roman" w:cs="Times New Roman"/>
          <w:color w:val="auto"/>
          <w:sz w:val="28"/>
          <w:szCs w:val="28"/>
        </w:rPr>
        <w:t xml:space="preserve"> и наличие</w:t>
      </w:r>
      <w:r w:rsidRPr="000210D3">
        <w:rPr>
          <w:rFonts w:ascii="Times New Roman" w:hAnsi="Times New Roman" w:cs="Times New Roman"/>
          <w:color w:val="auto"/>
          <w:sz w:val="28"/>
          <w:szCs w:val="28"/>
        </w:rPr>
        <w:t>.</w:t>
      </w:r>
    </w:p>
    <w:p w:rsidR="000210D3" w:rsidRPr="000210D3" w:rsidRDefault="000210D3" w:rsidP="00044399">
      <w:pPr>
        <w:spacing w:after="0" w:line="240" w:lineRule="auto"/>
        <w:ind w:firstLine="709"/>
        <w:jc w:val="both"/>
        <w:rPr>
          <w:rFonts w:ascii="Times New Roman" w:hAnsi="Times New Roman" w:cs="Times New Roman"/>
          <w:color w:val="auto"/>
          <w:sz w:val="28"/>
          <w:szCs w:val="28"/>
        </w:rPr>
      </w:pPr>
      <w:r w:rsidRPr="000210D3">
        <w:rPr>
          <w:rFonts w:ascii="Times New Roman" w:hAnsi="Times New Roman" w:cs="Times New Roman"/>
          <w:color w:val="auto"/>
          <w:sz w:val="28"/>
          <w:szCs w:val="28"/>
        </w:rPr>
        <w:t xml:space="preserve">Информационно-методическое обеспечение реализации АООП НОО обучающихся с ЗПР </w:t>
      </w:r>
      <w:r w:rsidRPr="000210D3">
        <w:rPr>
          <w:rFonts w:ascii="Times New Roman" w:hAnsi="Times New Roman" w:cs="Times New Roman"/>
          <w:iCs/>
          <w:color w:val="auto"/>
          <w:sz w:val="28"/>
          <w:szCs w:val="28"/>
        </w:rPr>
        <w:t xml:space="preserve">направлено на </w:t>
      </w:r>
      <w:r w:rsidRPr="000210D3">
        <w:rPr>
          <w:rFonts w:ascii="Times New Roman" w:hAnsi="Times New Roman" w:cs="Times New Roman"/>
          <w:color w:val="auto"/>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0210D3" w:rsidRPr="000210D3" w:rsidRDefault="000210D3" w:rsidP="00044399">
      <w:pPr>
        <w:pStyle w:val="Standard"/>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0210D3" w:rsidRPr="000210D3" w:rsidRDefault="000210D3" w:rsidP="00044399">
      <w:pPr>
        <w:pStyle w:val="af2"/>
        <w:numPr>
          <w:ilvl w:val="0"/>
          <w:numId w:val="27"/>
        </w:numPr>
        <w:tabs>
          <w:tab w:val="left" w:pos="1021"/>
        </w:tabs>
        <w:suppressAutoHyphens/>
        <w:spacing w:line="240" w:lineRule="auto"/>
        <w:ind w:firstLine="709"/>
        <w:contextualSpacing w:val="0"/>
        <w:jc w:val="both"/>
        <w:textAlignment w:val="baseline"/>
        <w:rPr>
          <w:caps w:val="0"/>
          <w:sz w:val="28"/>
          <w:szCs w:val="28"/>
        </w:rPr>
      </w:pPr>
      <w:r w:rsidRPr="000210D3">
        <w:rPr>
          <w:caps w:val="0"/>
          <w:sz w:val="28"/>
          <w:szCs w:val="28"/>
        </w:rPr>
        <w:t>Необходимую нормативно-правовую базу образования обучающихся с ЗПР.</w:t>
      </w:r>
    </w:p>
    <w:p w:rsidR="000210D3" w:rsidRDefault="000210D3" w:rsidP="00044399">
      <w:pPr>
        <w:pStyle w:val="af2"/>
        <w:numPr>
          <w:ilvl w:val="0"/>
          <w:numId w:val="27"/>
        </w:numPr>
        <w:tabs>
          <w:tab w:val="left" w:pos="1021"/>
        </w:tabs>
        <w:suppressAutoHyphens/>
        <w:spacing w:line="240" w:lineRule="auto"/>
        <w:ind w:firstLine="709"/>
        <w:contextualSpacing w:val="0"/>
        <w:jc w:val="both"/>
        <w:textAlignment w:val="baseline"/>
        <w:rPr>
          <w:sz w:val="28"/>
          <w:szCs w:val="28"/>
        </w:rPr>
      </w:pPr>
      <w:r w:rsidRPr="000210D3">
        <w:rPr>
          <w:caps w:val="0"/>
          <w:sz w:val="28"/>
          <w:szCs w:val="28"/>
        </w:rPr>
        <w:t>Характеристики предполагаемых информационных связей участников образовательных отношений</w:t>
      </w:r>
      <w:r w:rsidRPr="000210D3">
        <w:rPr>
          <w:sz w:val="28"/>
          <w:szCs w:val="28"/>
        </w:rPr>
        <w:t>.</w:t>
      </w:r>
    </w:p>
    <w:p w:rsidR="000022BB" w:rsidRPr="000022BB" w:rsidRDefault="000022BB" w:rsidP="00044399">
      <w:pPr>
        <w:pStyle w:val="af2"/>
        <w:numPr>
          <w:ilvl w:val="0"/>
          <w:numId w:val="27"/>
        </w:numPr>
        <w:tabs>
          <w:tab w:val="left" w:pos="1021"/>
        </w:tabs>
        <w:suppressAutoHyphens/>
        <w:spacing w:line="240" w:lineRule="auto"/>
        <w:ind w:firstLine="709"/>
        <w:contextualSpacing w:val="0"/>
        <w:jc w:val="both"/>
        <w:textAlignment w:val="baseline"/>
        <w:rPr>
          <w:sz w:val="28"/>
          <w:szCs w:val="28"/>
        </w:rPr>
      </w:pPr>
      <w:r w:rsidRPr="000022BB">
        <w:rPr>
          <w:caps w:val="0"/>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0210D3" w:rsidRDefault="000210D3" w:rsidP="00044399">
      <w:pPr>
        <w:pStyle w:val="Default"/>
        <w:numPr>
          <w:ilvl w:val="0"/>
          <w:numId w:val="27"/>
        </w:numPr>
        <w:tabs>
          <w:tab w:val="left" w:pos="1021"/>
        </w:tabs>
        <w:suppressAutoHyphens/>
        <w:autoSpaceDE/>
        <w:autoSpaceDN/>
        <w:adjustRightInd/>
        <w:ind w:firstLine="709"/>
        <w:jc w:val="both"/>
        <w:textAlignment w:val="baseline"/>
        <w:rPr>
          <w:color w:val="auto"/>
          <w:sz w:val="28"/>
          <w:szCs w:val="28"/>
        </w:rPr>
      </w:pPr>
      <w:r w:rsidRPr="000210D3">
        <w:rPr>
          <w:color w:val="auto"/>
          <w:sz w:val="28"/>
          <w:szCs w:val="28"/>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5137F3" w:rsidRPr="00CF6B91" w:rsidRDefault="005137F3" w:rsidP="005137F3">
      <w:pPr>
        <w:suppressAutoHyphens w:val="0"/>
        <w:spacing w:after="0" w:line="240" w:lineRule="auto"/>
        <w:ind w:firstLine="454"/>
        <w:jc w:val="center"/>
        <w:outlineLvl w:val="2"/>
        <w:rPr>
          <w:rFonts w:ascii="Times New Roman" w:eastAsiaTheme="minorHAnsi" w:hAnsi="Times New Roman" w:cs="Times New Roman"/>
          <w:b/>
          <w:color w:val="auto"/>
          <w:kern w:val="0"/>
          <w:sz w:val="24"/>
          <w:shd w:val="clear" w:color="auto" w:fill="FFFFFF"/>
        </w:rPr>
      </w:pPr>
      <w:bookmarkStart w:id="12" w:name="_Toc365114158"/>
      <w:r w:rsidRPr="00CF6B91">
        <w:rPr>
          <w:rFonts w:ascii="Times New Roman" w:eastAsiaTheme="minorHAnsi" w:hAnsi="Times New Roman" w:cs="Times New Roman"/>
          <w:b/>
          <w:color w:val="auto"/>
          <w:kern w:val="0"/>
          <w:sz w:val="24"/>
          <w:shd w:val="clear" w:color="auto" w:fill="FFFFFF"/>
        </w:rPr>
        <w:lastRenderedPageBreak/>
        <w:t>Сетевой график</w:t>
      </w:r>
      <w:r w:rsidRPr="00CF6B91">
        <w:rPr>
          <w:rFonts w:ascii="Times New Roman" w:eastAsiaTheme="minorHAnsi" w:hAnsi="Times New Roman" w:cs="Times New Roman"/>
          <w:b/>
          <w:noProof/>
          <w:color w:val="auto"/>
          <w:kern w:val="0"/>
          <w:sz w:val="24"/>
        </w:rPr>
        <w:t xml:space="preserve"> </w:t>
      </w:r>
      <w:r w:rsidRPr="00CF6B91">
        <w:rPr>
          <w:rFonts w:ascii="Times New Roman" w:eastAsiaTheme="minorHAnsi" w:hAnsi="Times New Roman" w:cs="Times New Roman"/>
          <w:b/>
          <w:color w:val="auto"/>
          <w:kern w:val="0"/>
          <w:sz w:val="24"/>
          <w:shd w:val="clear" w:color="auto" w:fill="FFFFFF"/>
        </w:rPr>
        <w:t>(дорожная карта)</w:t>
      </w:r>
    </w:p>
    <w:p w:rsidR="005137F3" w:rsidRPr="00CF6B91" w:rsidRDefault="005137F3" w:rsidP="005137F3">
      <w:pPr>
        <w:suppressAutoHyphens w:val="0"/>
        <w:spacing w:after="0" w:line="240" w:lineRule="auto"/>
        <w:ind w:firstLine="454"/>
        <w:jc w:val="center"/>
        <w:outlineLvl w:val="2"/>
        <w:rPr>
          <w:rFonts w:ascii="Times New Roman" w:eastAsiaTheme="minorHAnsi" w:hAnsi="Times New Roman" w:cs="Times New Roman"/>
          <w:b/>
          <w:color w:val="auto"/>
          <w:kern w:val="0"/>
          <w:sz w:val="24"/>
          <w:shd w:val="clear" w:color="auto" w:fill="FFFFFF"/>
        </w:rPr>
      </w:pPr>
      <w:r w:rsidRPr="00CF6B91">
        <w:rPr>
          <w:rFonts w:ascii="Times New Roman" w:eastAsiaTheme="minorHAnsi" w:hAnsi="Times New Roman" w:cs="Times New Roman"/>
          <w:b/>
          <w:color w:val="auto"/>
          <w:kern w:val="0"/>
          <w:sz w:val="24"/>
          <w:shd w:val="clear" w:color="auto" w:fill="FFFFFF"/>
        </w:rPr>
        <w:t>по формированию</w:t>
      </w:r>
      <w:r w:rsidRPr="00CF6B91">
        <w:rPr>
          <w:rFonts w:ascii="Times New Roman" w:eastAsiaTheme="minorHAnsi" w:hAnsi="Times New Roman" w:cs="Times New Roman"/>
          <w:b/>
          <w:noProof/>
          <w:color w:val="auto"/>
          <w:kern w:val="0"/>
          <w:sz w:val="24"/>
        </w:rPr>
        <w:t xml:space="preserve"> </w:t>
      </w:r>
      <w:r w:rsidRPr="00CF6B91">
        <w:rPr>
          <w:rFonts w:ascii="Times New Roman" w:eastAsiaTheme="minorHAnsi" w:hAnsi="Times New Roman" w:cs="Times New Roman"/>
          <w:b/>
          <w:color w:val="auto"/>
          <w:kern w:val="0"/>
          <w:sz w:val="24"/>
          <w:shd w:val="clear" w:color="auto" w:fill="FFFFFF"/>
        </w:rPr>
        <w:t>необходимой системы условий реализации</w:t>
      </w:r>
      <w:r w:rsidRPr="00CF6B91">
        <w:rPr>
          <w:rFonts w:ascii="Times New Roman" w:eastAsiaTheme="minorHAnsi" w:hAnsi="Times New Roman" w:cs="Times New Roman"/>
          <w:b/>
          <w:noProof/>
          <w:color w:val="auto"/>
          <w:kern w:val="0"/>
          <w:sz w:val="24"/>
        </w:rPr>
        <w:t xml:space="preserve"> адаптированной </w:t>
      </w:r>
      <w:r w:rsidRPr="00CF6B91">
        <w:rPr>
          <w:rFonts w:ascii="Times New Roman" w:eastAsiaTheme="minorHAnsi" w:hAnsi="Times New Roman" w:cs="Times New Roman"/>
          <w:b/>
          <w:color w:val="auto"/>
          <w:kern w:val="0"/>
          <w:sz w:val="24"/>
          <w:shd w:val="clear" w:color="auto" w:fill="FFFFFF"/>
        </w:rPr>
        <w:t>основной общеобразовательной программы</w:t>
      </w:r>
      <w:r w:rsidRPr="00CF6B91">
        <w:rPr>
          <w:rFonts w:ascii="Times New Roman" w:eastAsiaTheme="minorHAnsi" w:hAnsi="Times New Roman" w:cs="Times New Roman"/>
          <w:b/>
          <w:noProof/>
          <w:color w:val="auto"/>
          <w:kern w:val="0"/>
          <w:sz w:val="24"/>
        </w:rPr>
        <w:t xml:space="preserve"> </w:t>
      </w:r>
      <w:bookmarkEnd w:id="12"/>
      <w:r w:rsidRPr="00CF6B91">
        <w:rPr>
          <w:rFonts w:ascii="Times New Roman" w:eastAsiaTheme="minorHAnsi" w:hAnsi="Times New Roman" w:cs="Times New Roman"/>
          <w:b/>
          <w:color w:val="auto"/>
          <w:kern w:val="0"/>
          <w:sz w:val="24"/>
          <w:shd w:val="clear" w:color="auto" w:fill="FFFFFF"/>
        </w:rPr>
        <w:t xml:space="preserve">обучающихся с </w:t>
      </w:r>
      <w:r w:rsidR="00770EA9">
        <w:rPr>
          <w:rFonts w:ascii="Times New Roman" w:eastAsiaTheme="minorHAnsi" w:hAnsi="Times New Roman" w:cs="Times New Roman"/>
          <w:b/>
          <w:color w:val="auto"/>
          <w:kern w:val="0"/>
          <w:sz w:val="24"/>
          <w:shd w:val="clear" w:color="auto" w:fill="FFFFFF"/>
        </w:rPr>
        <w:t>задержкой психического развития. Вариант 7.1</w:t>
      </w:r>
    </w:p>
    <w:p w:rsidR="005137F3" w:rsidRPr="00CF6B91" w:rsidRDefault="005137F3" w:rsidP="005137F3">
      <w:pPr>
        <w:suppressAutoHyphens w:val="0"/>
        <w:spacing w:after="0" w:line="240" w:lineRule="auto"/>
        <w:ind w:firstLine="454"/>
        <w:outlineLvl w:val="2"/>
        <w:rPr>
          <w:rFonts w:asciiTheme="minorHAnsi" w:eastAsiaTheme="minorHAnsi" w:hAnsiTheme="minorHAnsi" w:cstheme="minorBidi"/>
          <w:b/>
          <w:bCs/>
          <w:color w:val="auto"/>
          <w:kern w:val="0"/>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5670"/>
        <w:gridCol w:w="1984"/>
      </w:tblGrid>
      <w:tr w:rsidR="005137F3" w:rsidRPr="00CF6B91" w:rsidTr="00D455C5">
        <w:tc>
          <w:tcPr>
            <w:tcW w:w="1985" w:type="dxa"/>
          </w:tcPr>
          <w:p w:rsidR="005137F3" w:rsidRPr="00CF6B91" w:rsidRDefault="005137F3" w:rsidP="00D455C5">
            <w:pPr>
              <w:suppressAutoHyphens w:val="0"/>
              <w:spacing w:after="0" w:line="240" w:lineRule="auto"/>
              <w:jc w:val="center"/>
              <w:rPr>
                <w:rFonts w:ascii="Times New Roman" w:eastAsiaTheme="minorHAnsi" w:hAnsi="Times New Roman" w:cs="Times New Roman"/>
                <w:b/>
                <w:color w:val="auto"/>
                <w:kern w:val="0"/>
                <w:sz w:val="24"/>
                <w:szCs w:val="24"/>
              </w:rPr>
            </w:pPr>
            <w:r w:rsidRPr="00CF6B91">
              <w:rPr>
                <w:rFonts w:ascii="Times New Roman" w:eastAsiaTheme="minorHAnsi" w:hAnsi="Times New Roman" w:cs="Times New Roman"/>
                <w:color w:val="auto"/>
                <w:kern w:val="0"/>
                <w:sz w:val="24"/>
              </w:rPr>
              <w:t>Направление мероприятий</w:t>
            </w:r>
          </w:p>
        </w:tc>
        <w:tc>
          <w:tcPr>
            <w:tcW w:w="5670" w:type="dxa"/>
          </w:tcPr>
          <w:p w:rsidR="005137F3" w:rsidRPr="00CF6B91" w:rsidRDefault="005137F3" w:rsidP="00D455C5">
            <w:pPr>
              <w:suppressAutoHyphens w:val="0"/>
              <w:spacing w:after="0" w:line="240" w:lineRule="auto"/>
              <w:jc w:val="center"/>
              <w:rPr>
                <w:rFonts w:ascii="Times New Roman" w:eastAsiaTheme="minorHAnsi" w:hAnsi="Times New Roman" w:cs="Times New Roman"/>
                <w:b/>
                <w:color w:val="auto"/>
                <w:kern w:val="0"/>
                <w:sz w:val="24"/>
                <w:szCs w:val="24"/>
              </w:rPr>
            </w:pPr>
            <w:r w:rsidRPr="00CF6B91">
              <w:rPr>
                <w:rFonts w:ascii="Times New Roman" w:eastAsiaTheme="minorHAnsi" w:hAnsi="Times New Roman" w:cs="Times New Roman"/>
                <w:color w:val="auto"/>
                <w:kern w:val="0"/>
                <w:sz w:val="24"/>
              </w:rPr>
              <w:t>Мероприятия</w:t>
            </w:r>
          </w:p>
        </w:tc>
        <w:tc>
          <w:tcPr>
            <w:tcW w:w="1984" w:type="dxa"/>
          </w:tcPr>
          <w:p w:rsidR="005137F3" w:rsidRPr="00CF6B91" w:rsidRDefault="005137F3" w:rsidP="00D455C5">
            <w:pPr>
              <w:suppressAutoHyphens w:val="0"/>
              <w:spacing w:after="0" w:line="240" w:lineRule="auto"/>
              <w:jc w:val="center"/>
              <w:rPr>
                <w:rFonts w:ascii="Times New Roman" w:eastAsiaTheme="minorHAnsi" w:hAnsi="Times New Roman" w:cs="Times New Roman"/>
                <w:b/>
                <w:color w:val="auto"/>
                <w:kern w:val="0"/>
                <w:sz w:val="24"/>
                <w:szCs w:val="24"/>
              </w:rPr>
            </w:pPr>
            <w:r w:rsidRPr="00CF6B91">
              <w:rPr>
                <w:rFonts w:ascii="Times New Roman" w:eastAsiaTheme="minorHAnsi" w:hAnsi="Times New Roman" w:cs="Times New Roman"/>
                <w:color w:val="auto"/>
                <w:kern w:val="0"/>
                <w:sz w:val="24"/>
              </w:rPr>
              <w:t>Сроки</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реализации</w:t>
            </w:r>
          </w:p>
        </w:tc>
      </w:tr>
      <w:tr w:rsidR="005137F3" w:rsidRPr="00CF6B91" w:rsidTr="00D455C5">
        <w:tc>
          <w:tcPr>
            <w:tcW w:w="1985" w:type="dxa"/>
            <w:vMerge w:val="restart"/>
          </w:tcPr>
          <w:p w:rsidR="005137F3" w:rsidRPr="00CF6B91" w:rsidRDefault="005137F3" w:rsidP="00D455C5">
            <w:pPr>
              <w:suppressAutoHyphens w:val="0"/>
              <w:spacing w:after="0" w:line="240" w:lineRule="auto"/>
              <w:ind w:left="34"/>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 xml:space="preserve">Нормативное обеспечение введения ФГОС </w:t>
            </w:r>
            <w:r>
              <w:rPr>
                <w:rFonts w:ascii="Times New Roman" w:eastAsiaTheme="minorHAnsi" w:hAnsi="Times New Roman" w:cs="Times New Roman"/>
                <w:color w:val="auto"/>
                <w:kern w:val="0"/>
                <w:sz w:val="24"/>
                <w:szCs w:val="24"/>
              </w:rPr>
              <w:t xml:space="preserve"> </w:t>
            </w:r>
            <w:r w:rsidRPr="00CF6B91">
              <w:rPr>
                <w:rFonts w:ascii="Times New Roman" w:eastAsiaTheme="minorHAnsi" w:hAnsi="Times New Roman" w:cs="Times New Roman"/>
                <w:color w:val="auto"/>
                <w:kern w:val="0"/>
                <w:sz w:val="24"/>
                <w:szCs w:val="24"/>
              </w:rPr>
              <w:t xml:space="preserve"> для </w:t>
            </w:r>
            <w:r>
              <w:rPr>
                <w:rFonts w:ascii="Times New Roman" w:eastAsiaTheme="minorHAnsi" w:hAnsi="Times New Roman" w:cs="Times New Roman"/>
                <w:color w:val="auto"/>
                <w:kern w:val="0"/>
                <w:sz w:val="24"/>
                <w:szCs w:val="24"/>
              </w:rPr>
              <w:t xml:space="preserve"> </w:t>
            </w:r>
            <w:proofErr w:type="spellStart"/>
            <w:r w:rsidRPr="00CF6B91">
              <w:rPr>
                <w:rFonts w:ascii="Times New Roman" w:eastAsiaTheme="minorHAnsi" w:hAnsi="Times New Roman" w:cs="Times New Roman"/>
                <w:color w:val="auto"/>
                <w:kern w:val="0"/>
                <w:sz w:val="24"/>
                <w:szCs w:val="24"/>
              </w:rPr>
              <w:t>бучающихся</w:t>
            </w:r>
            <w:proofErr w:type="spellEnd"/>
            <w:r w:rsidRPr="00CF6B91">
              <w:rPr>
                <w:rFonts w:ascii="Times New Roman" w:eastAsiaTheme="minorHAnsi" w:hAnsi="Times New Roman" w:cs="Times New Roman"/>
                <w:color w:val="auto"/>
                <w:kern w:val="0"/>
                <w:sz w:val="24"/>
                <w:szCs w:val="24"/>
              </w:rPr>
              <w:t xml:space="preserve"> с ОВЗ</w:t>
            </w: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1. Внесение изменений и дополнений</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в Устав образовательного учреждения</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2. Разработка на основе примерной адаптированной основной образовательной программы</w:t>
            </w:r>
            <w:r w:rsidRPr="00CF6B91">
              <w:rPr>
                <w:rFonts w:ascii="Times New Roman" w:eastAsiaTheme="minorHAnsi" w:hAnsi="Times New Roman" w:cs="Times New Roman"/>
                <w:noProof/>
                <w:color w:val="auto"/>
                <w:kern w:val="0"/>
                <w:sz w:val="24"/>
              </w:rPr>
              <w:t xml:space="preserve"> </w:t>
            </w:r>
            <w:r>
              <w:rPr>
                <w:rFonts w:ascii="Times New Roman" w:eastAsiaTheme="minorHAnsi" w:hAnsi="Times New Roman" w:cs="Times New Roman"/>
                <w:color w:val="auto"/>
                <w:kern w:val="0"/>
                <w:sz w:val="24"/>
              </w:rPr>
              <w:t xml:space="preserve"> </w:t>
            </w:r>
            <w:r w:rsidRPr="00CF6B91">
              <w:rPr>
                <w:rFonts w:ascii="Times New Roman" w:eastAsiaTheme="minorHAnsi" w:hAnsi="Times New Roman" w:cs="Times New Roman"/>
                <w:color w:val="auto"/>
                <w:kern w:val="0"/>
                <w:sz w:val="24"/>
              </w:rPr>
              <w:t>АО</w:t>
            </w:r>
            <w:r>
              <w:rPr>
                <w:rFonts w:ascii="Times New Roman" w:eastAsiaTheme="minorHAnsi" w:hAnsi="Times New Roman" w:cs="Times New Roman"/>
                <w:color w:val="auto"/>
                <w:kern w:val="0"/>
                <w:sz w:val="24"/>
              </w:rPr>
              <w:t>О</w:t>
            </w:r>
            <w:r w:rsidRPr="00CF6B91">
              <w:rPr>
                <w:rFonts w:ascii="Times New Roman" w:eastAsiaTheme="minorHAnsi" w:hAnsi="Times New Roman" w:cs="Times New Roman"/>
                <w:color w:val="auto"/>
                <w:kern w:val="0"/>
                <w:sz w:val="24"/>
              </w:rPr>
              <w:t>П</w:t>
            </w:r>
            <w:r>
              <w:rPr>
                <w:rFonts w:ascii="Times New Roman" w:eastAsiaTheme="minorHAnsi" w:hAnsi="Times New Roman" w:cs="Times New Roman"/>
                <w:color w:val="auto"/>
                <w:kern w:val="0"/>
                <w:sz w:val="24"/>
              </w:rPr>
              <w:t xml:space="preserve">  МОУ СОШ №2</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 xml:space="preserve">3. Утверждение АООП </w:t>
            </w:r>
            <w:r>
              <w:rPr>
                <w:rFonts w:ascii="Times New Roman" w:eastAsiaTheme="minorHAnsi" w:hAnsi="Times New Roman" w:cs="Times New Roman"/>
                <w:color w:val="auto"/>
                <w:kern w:val="0"/>
                <w:sz w:val="24"/>
              </w:rPr>
              <w:t>МОУ СОШ №2</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Август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5137F3">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 xml:space="preserve">4. Обеспечение соответствия нормативной базы школы требованиям ФГОС НОО для обучающихся с </w:t>
            </w:r>
            <w:r>
              <w:rPr>
                <w:rFonts w:ascii="Times New Roman" w:eastAsiaTheme="minorHAnsi" w:hAnsi="Times New Roman" w:cs="Times New Roman"/>
                <w:color w:val="auto"/>
                <w:kern w:val="0"/>
                <w:sz w:val="24"/>
              </w:rPr>
              <w:t>ЗПР</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5. Приведение должностных инструкций</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работников образовательного учреждения</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в соответствие с требованиями ФГОС</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общего образования и тарифно-квалификационными характеристиками</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5137F3">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6. Определение списка учебников и учебных пособий, используемых в образовательном процессе в соответствии</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 xml:space="preserve">с ФГОС НОО для обучающихся с </w:t>
            </w:r>
            <w:r>
              <w:rPr>
                <w:rFonts w:ascii="Times New Roman" w:eastAsiaTheme="minorHAnsi" w:hAnsi="Times New Roman" w:cs="Times New Roman"/>
                <w:color w:val="auto"/>
                <w:kern w:val="0"/>
                <w:sz w:val="24"/>
              </w:rPr>
              <w:t>ЗПР</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7.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 xml:space="preserve">о </w:t>
            </w:r>
            <w:proofErr w:type="spellStart"/>
            <w:r w:rsidRPr="00CF6B91">
              <w:rPr>
                <w:rFonts w:ascii="Times New Roman" w:eastAsiaTheme="minorHAnsi" w:hAnsi="Times New Roman" w:cs="Times New Roman"/>
                <w:color w:val="auto"/>
                <w:kern w:val="0"/>
                <w:sz w:val="24"/>
              </w:rPr>
              <w:t>культурно-досуговом</w:t>
            </w:r>
            <w:proofErr w:type="spellEnd"/>
            <w:r w:rsidRPr="00CF6B91">
              <w:rPr>
                <w:rFonts w:ascii="Times New Roman" w:eastAsiaTheme="minorHAnsi" w:hAnsi="Times New Roman" w:cs="Times New Roman"/>
                <w:color w:val="auto"/>
                <w:kern w:val="0"/>
                <w:sz w:val="24"/>
              </w:rPr>
              <w:t xml:space="preserve"> центре, информационно-библиотечном центре, физкультурно-оздоровительном центре, учебном</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кабинете и др.)</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heme="minorHAnsi" w:eastAsiaTheme="minorHAnsi" w:hAnsiTheme="minorHAnsi" w:cstheme="minorBidi"/>
                <w:color w:val="auto"/>
                <w:kern w:val="0"/>
                <w:sz w:val="24"/>
                <w:szCs w:val="24"/>
              </w:rPr>
            </w:pPr>
            <w:r w:rsidRPr="00CF6B91">
              <w:rPr>
                <w:rFonts w:ascii="Times New Roman" w:hAnsi="Times New Roman" w:cs="Times New Roman"/>
                <w:color w:val="auto"/>
                <w:kern w:val="0"/>
                <w:sz w:val="24"/>
              </w:rPr>
              <w:t>8. Разработка:</w:t>
            </w:r>
          </w:p>
          <w:p w:rsidR="005137F3" w:rsidRPr="00CF6B91" w:rsidRDefault="005137F3" w:rsidP="00D455C5">
            <w:pPr>
              <w:tabs>
                <w:tab w:val="left" w:pos="384"/>
              </w:tabs>
              <w:suppressAutoHyphens w:val="0"/>
              <w:spacing w:after="0" w:line="240" w:lineRule="auto"/>
              <w:rPr>
                <w:rFonts w:asciiTheme="minorHAnsi" w:eastAsiaTheme="minorHAnsi" w:hAnsiTheme="minorHAnsi" w:cstheme="minorBidi"/>
                <w:color w:val="auto"/>
                <w:kern w:val="0"/>
                <w:sz w:val="24"/>
                <w:szCs w:val="24"/>
              </w:rPr>
            </w:pPr>
            <w:r w:rsidRPr="00CF6B91">
              <w:rPr>
                <w:rFonts w:ascii="Times New Roman" w:hAnsi="Times New Roman" w:cs="Times New Roman"/>
                <w:color w:val="auto"/>
                <w:kern w:val="0"/>
                <w:sz w:val="24"/>
              </w:rPr>
              <w:t>– учебного плана;</w:t>
            </w:r>
          </w:p>
          <w:p w:rsidR="005137F3" w:rsidRPr="00CF6B91" w:rsidRDefault="005137F3" w:rsidP="00D455C5">
            <w:pPr>
              <w:tabs>
                <w:tab w:val="left" w:pos="394"/>
              </w:tabs>
              <w:suppressAutoHyphens w:val="0"/>
              <w:spacing w:after="0" w:line="240" w:lineRule="auto"/>
              <w:rPr>
                <w:rFonts w:asciiTheme="minorHAnsi" w:eastAsiaTheme="minorHAnsi" w:hAnsiTheme="minorHAnsi" w:cstheme="minorBidi"/>
                <w:color w:val="auto"/>
                <w:kern w:val="0"/>
                <w:sz w:val="24"/>
                <w:szCs w:val="24"/>
              </w:rPr>
            </w:pPr>
            <w:r w:rsidRPr="00CF6B91">
              <w:rPr>
                <w:rFonts w:ascii="Times New Roman" w:hAnsi="Times New Roman" w:cs="Times New Roman"/>
                <w:color w:val="auto"/>
                <w:kern w:val="0"/>
                <w:sz w:val="24"/>
              </w:rPr>
              <w:t>– рабочих программ учебных предметов,</w:t>
            </w:r>
            <w:r w:rsidRPr="00CF6B91">
              <w:rPr>
                <w:rFonts w:ascii="Times New Roman" w:eastAsiaTheme="minorHAnsi" w:hAnsi="Times New Roman" w:cs="Times New Roman"/>
                <w:noProof/>
                <w:color w:val="auto"/>
                <w:kern w:val="0"/>
                <w:sz w:val="24"/>
              </w:rPr>
              <w:t xml:space="preserve"> </w:t>
            </w:r>
            <w:r w:rsidRPr="00CF6B91">
              <w:rPr>
                <w:rFonts w:ascii="Times New Roman" w:hAnsi="Times New Roman" w:cs="Times New Roman"/>
                <w:color w:val="auto"/>
                <w:kern w:val="0"/>
                <w:sz w:val="24"/>
              </w:rPr>
              <w:t>курсов, дисциплин, модулей;</w:t>
            </w:r>
          </w:p>
          <w:p w:rsidR="005137F3" w:rsidRPr="00CF6B91" w:rsidRDefault="005137F3" w:rsidP="00D455C5">
            <w:pPr>
              <w:tabs>
                <w:tab w:val="left" w:pos="389"/>
              </w:tabs>
              <w:suppressAutoHyphens w:val="0"/>
              <w:spacing w:after="0" w:line="240" w:lineRule="auto"/>
              <w:rPr>
                <w:rFonts w:asciiTheme="minorHAnsi" w:eastAsiaTheme="minorHAnsi" w:hAnsiTheme="minorHAnsi" w:cstheme="minorBidi"/>
                <w:color w:val="auto"/>
                <w:kern w:val="0"/>
                <w:sz w:val="24"/>
                <w:szCs w:val="24"/>
              </w:rPr>
            </w:pPr>
            <w:r w:rsidRPr="00CF6B91">
              <w:rPr>
                <w:rFonts w:ascii="Times New Roman" w:hAnsi="Times New Roman" w:cs="Times New Roman"/>
                <w:color w:val="auto"/>
                <w:kern w:val="0"/>
                <w:sz w:val="24"/>
              </w:rPr>
              <w:t>– годового календарного учебного графика;</w:t>
            </w:r>
          </w:p>
          <w:p w:rsidR="005137F3" w:rsidRPr="00770EA9" w:rsidRDefault="005137F3" w:rsidP="00D455C5">
            <w:pPr>
              <w:tabs>
                <w:tab w:val="left" w:pos="389"/>
              </w:tabs>
              <w:suppressAutoHyphens w:val="0"/>
              <w:spacing w:after="0" w:line="240" w:lineRule="auto"/>
              <w:rPr>
                <w:rFonts w:asciiTheme="minorHAnsi" w:eastAsiaTheme="minorHAnsi" w:hAnsiTheme="minorHAnsi" w:cstheme="minorBidi"/>
                <w:color w:val="auto"/>
                <w:kern w:val="0"/>
                <w:sz w:val="24"/>
                <w:szCs w:val="24"/>
              </w:rPr>
            </w:pPr>
            <w:r w:rsidRPr="00CF6B91">
              <w:rPr>
                <w:rFonts w:ascii="Times New Roman" w:hAnsi="Times New Roman" w:cs="Times New Roman"/>
                <w:color w:val="C00000"/>
                <w:kern w:val="0"/>
                <w:sz w:val="24"/>
              </w:rPr>
              <w:t xml:space="preserve">- </w:t>
            </w:r>
            <w:r w:rsidRPr="00770EA9">
              <w:rPr>
                <w:rFonts w:ascii="Times New Roman" w:hAnsi="Times New Roman" w:cs="Times New Roman"/>
                <w:color w:val="auto"/>
                <w:kern w:val="0"/>
                <w:sz w:val="24"/>
              </w:rPr>
              <w:t>положений о внеурочной деятельности</w:t>
            </w:r>
            <w:r w:rsidRPr="00770EA9">
              <w:rPr>
                <w:rFonts w:ascii="Times New Roman" w:eastAsiaTheme="minorHAnsi" w:hAnsi="Times New Roman" w:cs="Times New Roman"/>
                <w:noProof/>
                <w:color w:val="auto"/>
                <w:kern w:val="0"/>
                <w:sz w:val="24"/>
              </w:rPr>
              <w:t xml:space="preserve"> </w:t>
            </w:r>
            <w:r w:rsidRPr="00770EA9">
              <w:rPr>
                <w:rFonts w:ascii="Times New Roman" w:hAnsi="Times New Roman" w:cs="Times New Roman"/>
                <w:color w:val="auto"/>
                <w:kern w:val="0"/>
                <w:sz w:val="24"/>
              </w:rPr>
              <w:t>обучающихся;</w:t>
            </w:r>
          </w:p>
          <w:p w:rsidR="005137F3" w:rsidRPr="00CF6B91" w:rsidRDefault="005137F3" w:rsidP="00D455C5">
            <w:pPr>
              <w:tabs>
                <w:tab w:val="left" w:pos="394"/>
              </w:tabs>
              <w:suppressAutoHyphens w:val="0"/>
              <w:spacing w:after="0" w:line="240" w:lineRule="auto"/>
              <w:rPr>
                <w:rFonts w:asciiTheme="minorHAnsi" w:eastAsiaTheme="minorHAnsi" w:hAnsiTheme="minorHAnsi" w:cstheme="minorBidi"/>
                <w:color w:val="auto"/>
                <w:kern w:val="0"/>
                <w:sz w:val="24"/>
                <w:szCs w:val="24"/>
              </w:rPr>
            </w:pPr>
            <w:r w:rsidRPr="00770EA9">
              <w:rPr>
                <w:rFonts w:ascii="Times New Roman" w:hAnsi="Times New Roman" w:cs="Times New Roman"/>
                <w:color w:val="auto"/>
                <w:kern w:val="0"/>
                <w:sz w:val="24"/>
              </w:rPr>
              <w:t>– положения об организации текущей</w:t>
            </w:r>
            <w:r w:rsidRPr="00770EA9">
              <w:rPr>
                <w:rFonts w:ascii="Times New Roman" w:eastAsiaTheme="minorHAnsi" w:hAnsi="Times New Roman" w:cs="Times New Roman"/>
                <w:noProof/>
                <w:color w:val="auto"/>
                <w:kern w:val="0"/>
                <w:sz w:val="24"/>
              </w:rPr>
              <w:t xml:space="preserve"> </w:t>
            </w:r>
            <w:r w:rsidRPr="00770EA9">
              <w:rPr>
                <w:rFonts w:ascii="Times New Roman" w:hAnsi="Times New Roman" w:cs="Times New Roman"/>
                <w:color w:val="auto"/>
                <w:kern w:val="0"/>
                <w:sz w:val="24"/>
              </w:rPr>
              <w:t>и итоговой оценки достижения обучающимися планируемых результатов освоения основной образовательной программы;</w:t>
            </w:r>
            <w:r>
              <w:rPr>
                <w:rFonts w:ascii="Times New Roman" w:hAnsi="Times New Roman" w:cs="Times New Roman"/>
                <w:color w:val="auto"/>
                <w:kern w:val="0"/>
                <w:sz w:val="24"/>
              </w:rPr>
              <w:t xml:space="preserve"> </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Июнь 2016</w:t>
            </w:r>
          </w:p>
        </w:tc>
      </w:tr>
      <w:tr w:rsidR="005137F3" w:rsidRPr="00CF6B91" w:rsidTr="00D455C5">
        <w:tc>
          <w:tcPr>
            <w:tcW w:w="1985" w:type="dxa"/>
            <w:vMerge w:val="restart"/>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 Финансовое обеспечение</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введения</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ФГОС НОО для обучающихся с ОВЗ</w:t>
            </w:r>
          </w:p>
        </w:tc>
        <w:tc>
          <w:tcPr>
            <w:tcW w:w="5670" w:type="dxa"/>
          </w:tcPr>
          <w:p w:rsidR="005137F3" w:rsidRPr="00CF6B91" w:rsidRDefault="005137F3" w:rsidP="00D455C5">
            <w:pPr>
              <w:suppressAutoHyphens w:val="0"/>
              <w:spacing w:after="0" w:line="240" w:lineRule="auto"/>
              <w:jc w:val="both"/>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 xml:space="preserve">1. Определение объёма расходов, </w:t>
            </w:r>
            <w:r>
              <w:rPr>
                <w:rFonts w:ascii="Times New Roman" w:eastAsiaTheme="minorHAnsi" w:hAnsi="Times New Roman" w:cs="Times New Roman"/>
                <w:color w:val="auto"/>
                <w:kern w:val="0"/>
                <w:sz w:val="24"/>
              </w:rPr>
              <w:t>необходимых для реализации АООП</w:t>
            </w:r>
            <w:r w:rsidRPr="00CF6B91">
              <w:rPr>
                <w:rFonts w:ascii="Times New Roman" w:eastAsiaTheme="minorHAnsi" w:hAnsi="Times New Roman" w:cs="Times New Roman"/>
                <w:color w:val="auto"/>
                <w:kern w:val="0"/>
                <w:sz w:val="24"/>
              </w:rPr>
              <w:t xml:space="preserve"> и достижения планируемых результатов, а также</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механизма их формирования</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 xml:space="preserve">Январь 2017 </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2. Разработка локальных актов (внесение</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изменений в них), регламентирующих</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установление заработной платы работников образовательного учреждения, в том</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числе стимулирующих надбавок и доплат,</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порядка и размеров премирования</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Январь 2017</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3. Заключение дополнительных соглашений к трудовому договору с педагогическими работниками</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Январь 2017</w:t>
            </w:r>
          </w:p>
        </w:tc>
      </w:tr>
      <w:tr w:rsidR="005137F3" w:rsidRPr="00CF6B91" w:rsidTr="00D455C5">
        <w:tc>
          <w:tcPr>
            <w:tcW w:w="1985" w:type="dxa"/>
            <w:vMerge w:val="restart"/>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Организационное</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обеспечение</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введения</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ФГОС НОО для обучающихся с ОВЗ</w:t>
            </w: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НОО для обучающихся с ОВЗ</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2. Разработка модели организации образовательного процесса</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внеурочной деятельности</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4. Разработка и реализация системы мониторинга образовательных потребностей</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обучающихся и родителей по использованию часов вариативной части учебного</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плана и внеурочной деятельности</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5. Привлечение органов государственно-общественного управления образовательным учреждением к проектированию</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АООП</w:t>
            </w:r>
            <w:r>
              <w:rPr>
                <w:rFonts w:ascii="Times New Roman" w:eastAsiaTheme="minorHAnsi" w:hAnsi="Times New Roman" w:cs="Times New Roman"/>
                <w:color w:val="auto"/>
                <w:kern w:val="0"/>
                <w:sz w:val="24"/>
              </w:rPr>
              <w:t xml:space="preserve"> </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val="restart"/>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Кадровое обеспечение введения</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ФГОС</w:t>
            </w: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1. Анализ кадрового обеспечения введения и реализации ФГОС НОО для обучающихся с ОВЗ</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2. Создание (корректировка) плана-графика повышения квалификации педагогических и руководящих работников</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образовательного учреждения в связи</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с введением ФГОС для обучающихся с ОВЗ</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3. Разработка (корректировка) плана научно-методической работы (внутри-</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школьного повышения квалификации)</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с ориентацией на проблемы введения</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ФГОС НОО для обучающихся с ОВЗ</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val="restart"/>
          </w:tcPr>
          <w:p w:rsidR="005137F3" w:rsidRPr="00CF6B91" w:rsidRDefault="005137F3" w:rsidP="00D455C5">
            <w:pPr>
              <w:suppressAutoHyphens w:val="0"/>
              <w:spacing w:after="0" w:line="240" w:lineRule="auto"/>
              <w:ind w:left="34"/>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Информационное</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обеспечение</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введения</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ФГОС для обучающихся с ОВЗ</w:t>
            </w: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1. Размещение на сайте ОУ информационных материалов о введении ФГОС</w:t>
            </w:r>
            <w:r w:rsidRPr="00CF6B91">
              <w:rPr>
                <w:rFonts w:ascii="Times New Roman" w:eastAsiaTheme="minorHAnsi" w:hAnsi="Times New Roman" w:cs="Times New Roman"/>
                <w:noProof/>
                <w:color w:val="auto"/>
                <w:kern w:val="0"/>
                <w:sz w:val="24"/>
              </w:rPr>
              <w:t xml:space="preserve"> </w:t>
            </w:r>
            <w:r>
              <w:rPr>
                <w:rFonts w:ascii="Times New Roman" w:eastAsiaTheme="minorHAnsi" w:hAnsi="Times New Roman" w:cs="Times New Roman"/>
                <w:color w:val="auto"/>
                <w:kern w:val="0"/>
                <w:sz w:val="24"/>
              </w:rPr>
              <w:t xml:space="preserve"> </w:t>
            </w:r>
            <w:r w:rsidRPr="00CF6B91">
              <w:rPr>
                <w:rFonts w:ascii="Times New Roman" w:eastAsiaTheme="minorHAnsi" w:hAnsi="Times New Roman" w:cs="Times New Roman"/>
                <w:color w:val="auto"/>
                <w:kern w:val="0"/>
                <w:sz w:val="24"/>
              </w:rPr>
              <w:t>для обучающихся с ОВЗ</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Апрель 2016 и далее не реже 2-х раз в месяц</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2. Широкое информирование родительской общественности о подготовке к введению и порядке перехода на новые</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стандарты</w:t>
            </w:r>
          </w:p>
        </w:tc>
        <w:tc>
          <w:tcPr>
            <w:tcW w:w="1984" w:type="dxa"/>
          </w:tcPr>
          <w:p w:rsidR="005137F3" w:rsidRPr="00CF6B91" w:rsidRDefault="005137F3" w:rsidP="00D455C5">
            <w:pPr>
              <w:suppressAutoHyphens w:val="0"/>
              <w:spacing w:after="0" w:line="240" w:lineRule="auto"/>
              <w:ind w:right="-108"/>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 xml:space="preserve">Периодически </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3. Организация изучения общественного мнения по вопросам введения новых стандартов и внесения дополнений</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в содержание АООП</w:t>
            </w:r>
            <w:r>
              <w:rPr>
                <w:rFonts w:ascii="Times New Roman" w:eastAsiaTheme="minorHAnsi" w:hAnsi="Times New Roman" w:cs="Times New Roman"/>
                <w:color w:val="auto"/>
                <w:kern w:val="0"/>
                <w:sz w:val="24"/>
              </w:rPr>
              <w:t xml:space="preserve"> </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Периодически</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4. Реализация деятельности сетевого комплекса информационного взаимодействия по вопросам введения ФГОС НОО для обучающихся с ОВЗ</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Периодически</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5. Обеспечение публичной отчётности</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 xml:space="preserve">ОУ о ходе и результатах введения ФГОС </w:t>
            </w:r>
            <w:r>
              <w:rPr>
                <w:rFonts w:ascii="Times New Roman" w:eastAsiaTheme="minorHAnsi" w:hAnsi="Times New Roman" w:cs="Times New Roman"/>
                <w:color w:val="auto"/>
                <w:kern w:val="0"/>
                <w:sz w:val="24"/>
              </w:rPr>
              <w:t xml:space="preserve"> </w:t>
            </w:r>
            <w:r w:rsidRPr="00CF6B91">
              <w:rPr>
                <w:rFonts w:ascii="Times New Roman" w:eastAsiaTheme="minorHAnsi" w:hAnsi="Times New Roman" w:cs="Times New Roman"/>
                <w:color w:val="auto"/>
                <w:kern w:val="0"/>
                <w:sz w:val="24"/>
              </w:rPr>
              <w:t xml:space="preserve"> для обучающихся с ОВЗ</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Периодически</w:t>
            </w:r>
          </w:p>
        </w:tc>
      </w:tr>
      <w:tr w:rsidR="005137F3" w:rsidRPr="00CF6B91" w:rsidTr="00D455C5">
        <w:tc>
          <w:tcPr>
            <w:tcW w:w="1985" w:type="dxa"/>
            <w:vMerge/>
          </w:tcPr>
          <w:p w:rsidR="005137F3" w:rsidRPr="00CF6B91" w:rsidRDefault="005137F3" w:rsidP="005137F3">
            <w:pPr>
              <w:numPr>
                <w:ilvl w:val="0"/>
                <w:numId w:val="47"/>
              </w:numPr>
              <w:suppressAutoHyphens w:val="0"/>
              <w:spacing w:after="0" w:line="240" w:lineRule="auto"/>
              <w:ind w:left="426" w:hanging="426"/>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heme="minorHAnsi" w:eastAsiaTheme="minorHAnsi" w:hAnsiTheme="minorHAnsi" w:cstheme="minorBidi"/>
                <w:color w:val="auto"/>
                <w:kern w:val="0"/>
                <w:sz w:val="24"/>
                <w:szCs w:val="24"/>
              </w:rPr>
            </w:pPr>
            <w:r w:rsidRPr="00CF6B91">
              <w:rPr>
                <w:rFonts w:ascii="Times New Roman" w:eastAsiaTheme="minorHAnsi" w:hAnsi="Times New Roman" w:cs="Times New Roman"/>
                <w:color w:val="auto"/>
                <w:kern w:val="0"/>
                <w:sz w:val="24"/>
              </w:rPr>
              <w:t>6. Информирование родительской общественности по вопросам:</w:t>
            </w:r>
          </w:p>
          <w:p w:rsidR="005137F3" w:rsidRPr="00CF6B91" w:rsidRDefault="005137F3" w:rsidP="005137F3">
            <w:pPr>
              <w:numPr>
                <w:ilvl w:val="0"/>
                <w:numId w:val="48"/>
              </w:numPr>
              <w:suppressAutoHyphens w:val="0"/>
              <w:spacing w:after="0" w:line="240" w:lineRule="auto"/>
              <w:rPr>
                <w:rFonts w:asciiTheme="minorHAnsi" w:eastAsiaTheme="minorHAnsi" w:hAnsiTheme="minorHAnsi" w:cstheme="minorBidi"/>
                <w:color w:val="auto"/>
                <w:kern w:val="0"/>
                <w:sz w:val="24"/>
                <w:szCs w:val="24"/>
              </w:rPr>
            </w:pPr>
            <w:r w:rsidRPr="00CF6B91">
              <w:rPr>
                <w:rFonts w:ascii="Times New Roman" w:eastAsiaTheme="minorHAnsi" w:hAnsi="Times New Roman" w:cs="Times New Roman"/>
                <w:color w:val="auto"/>
                <w:kern w:val="0"/>
                <w:sz w:val="24"/>
              </w:rPr>
              <w:t xml:space="preserve">организации внеурочной деятельности </w:t>
            </w:r>
            <w:r w:rsidRPr="00CF6B91">
              <w:rPr>
                <w:rFonts w:ascii="Times New Roman" w:eastAsiaTheme="minorHAnsi" w:hAnsi="Times New Roman" w:cs="Times New Roman"/>
                <w:color w:val="auto"/>
                <w:kern w:val="0"/>
                <w:sz w:val="24"/>
              </w:rPr>
              <w:lastRenderedPageBreak/>
              <w:t>обучающихся;</w:t>
            </w:r>
          </w:p>
          <w:p w:rsidR="005137F3" w:rsidRPr="00CF6B91" w:rsidRDefault="005137F3" w:rsidP="005137F3">
            <w:pPr>
              <w:numPr>
                <w:ilvl w:val="0"/>
                <w:numId w:val="48"/>
              </w:numPr>
              <w:tabs>
                <w:tab w:val="left" w:pos="394"/>
              </w:tabs>
              <w:suppressAutoHyphens w:val="0"/>
              <w:spacing w:after="0" w:line="240" w:lineRule="auto"/>
              <w:rPr>
                <w:rFonts w:asciiTheme="minorHAnsi" w:eastAsiaTheme="minorHAnsi" w:hAnsiTheme="minorHAnsi" w:cstheme="minorBidi"/>
                <w:color w:val="auto"/>
                <w:kern w:val="0"/>
                <w:sz w:val="24"/>
                <w:szCs w:val="24"/>
              </w:rPr>
            </w:pPr>
            <w:r w:rsidRPr="00CF6B91">
              <w:rPr>
                <w:rFonts w:ascii="Times New Roman" w:eastAsiaTheme="minorHAnsi" w:hAnsi="Times New Roman" w:cs="Times New Roman"/>
                <w:color w:val="auto"/>
                <w:kern w:val="0"/>
                <w:sz w:val="24"/>
              </w:rPr>
              <w:t>организации текущей и итоговой</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оценки достижения планируемых результатов;</w:t>
            </w:r>
          </w:p>
          <w:p w:rsidR="005137F3" w:rsidRPr="00CF6B91" w:rsidRDefault="005137F3" w:rsidP="005137F3">
            <w:pPr>
              <w:numPr>
                <w:ilvl w:val="0"/>
                <w:numId w:val="48"/>
              </w:numPr>
              <w:tabs>
                <w:tab w:val="left" w:pos="403"/>
              </w:tabs>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использования ресурсов времени</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для организации домашней работы обучающихся;</w:t>
            </w:r>
            <w:r>
              <w:rPr>
                <w:rFonts w:ascii="Times New Roman" w:eastAsiaTheme="minorHAnsi" w:hAnsi="Times New Roman" w:cs="Times New Roman"/>
                <w:color w:val="auto"/>
                <w:kern w:val="0"/>
                <w:sz w:val="24"/>
              </w:rPr>
              <w:t xml:space="preserve"> </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lastRenderedPageBreak/>
              <w:t>Периодически</w:t>
            </w:r>
          </w:p>
        </w:tc>
      </w:tr>
      <w:tr w:rsidR="005137F3" w:rsidRPr="00CF6B91" w:rsidTr="00D455C5">
        <w:tc>
          <w:tcPr>
            <w:tcW w:w="1985" w:type="dxa"/>
            <w:vMerge w:val="restart"/>
          </w:tcPr>
          <w:p w:rsidR="005137F3" w:rsidRPr="00CF6B91" w:rsidRDefault="005137F3" w:rsidP="00D455C5">
            <w:pPr>
              <w:suppressAutoHyphens w:val="0"/>
              <w:spacing w:after="0" w:line="240" w:lineRule="auto"/>
              <w:ind w:left="34"/>
              <w:rPr>
                <w:rFonts w:asciiTheme="minorHAnsi" w:eastAsiaTheme="minorHAnsi" w:hAnsiTheme="minorHAnsi" w:cstheme="minorBidi"/>
                <w:color w:val="000000"/>
                <w:kern w:val="0"/>
                <w:sz w:val="24"/>
                <w:szCs w:val="24"/>
              </w:rPr>
            </w:pPr>
            <w:r w:rsidRPr="00CF6B91">
              <w:rPr>
                <w:rFonts w:ascii="Times New Roman" w:eastAsiaTheme="minorHAnsi" w:hAnsi="Times New Roman" w:cs="Times New Roman"/>
                <w:color w:val="auto"/>
                <w:kern w:val="0"/>
                <w:sz w:val="24"/>
              </w:rPr>
              <w:lastRenderedPageBreak/>
              <w:t>Материально-техническое</w:t>
            </w:r>
            <w:r w:rsidRPr="00CF6B91">
              <w:rPr>
                <w:rFonts w:asciiTheme="minorHAnsi" w:eastAsiaTheme="minorHAnsi" w:hAnsiTheme="minorHAnsi" w:cstheme="minorBidi"/>
                <w:color w:val="auto"/>
                <w:kern w:val="0"/>
                <w:sz w:val="24"/>
                <w:szCs w:val="24"/>
              </w:rPr>
              <w:t xml:space="preserve"> </w:t>
            </w:r>
            <w:r w:rsidRPr="00CF6B91">
              <w:rPr>
                <w:rFonts w:ascii="Times New Roman" w:eastAsiaTheme="minorHAnsi" w:hAnsi="Times New Roman" w:cs="Times New Roman"/>
                <w:color w:val="auto"/>
                <w:kern w:val="0"/>
                <w:sz w:val="24"/>
              </w:rPr>
              <w:t>обеспечение</w:t>
            </w:r>
            <w:r w:rsidRPr="00CF6B91">
              <w:rPr>
                <w:rFonts w:asciiTheme="minorHAnsi" w:eastAsiaTheme="minorHAnsi" w:hAnsiTheme="minorHAnsi" w:cstheme="minorBidi"/>
                <w:color w:val="auto"/>
                <w:kern w:val="0"/>
                <w:sz w:val="24"/>
                <w:szCs w:val="24"/>
              </w:rPr>
              <w:t xml:space="preserve"> </w:t>
            </w:r>
            <w:r w:rsidRPr="00CF6B91">
              <w:rPr>
                <w:rFonts w:ascii="Times New Roman" w:eastAsiaTheme="minorHAnsi" w:hAnsi="Times New Roman" w:cs="Times New Roman"/>
                <w:color w:val="auto"/>
                <w:kern w:val="0"/>
                <w:sz w:val="24"/>
              </w:rPr>
              <w:t>введения ФГОС</w:t>
            </w: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1. Анализ материально-технического обеспечения введения и реализации</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 xml:space="preserve">ФГОС </w:t>
            </w:r>
            <w:r>
              <w:rPr>
                <w:rFonts w:ascii="Times New Roman" w:eastAsiaTheme="minorHAnsi" w:hAnsi="Times New Roman" w:cs="Times New Roman"/>
                <w:color w:val="auto"/>
                <w:kern w:val="0"/>
                <w:sz w:val="24"/>
              </w:rPr>
              <w:t xml:space="preserve"> </w:t>
            </w:r>
            <w:r w:rsidRPr="00CF6B91">
              <w:rPr>
                <w:rFonts w:ascii="Times New Roman" w:eastAsiaTheme="minorHAnsi" w:hAnsi="Times New Roman" w:cs="Times New Roman"/>
                <w:color w:val="auto"/>
                <w:kern w:val="0"/>
                <w:sz w:val="24"/>
              </w:rPr>
              <w:t xml:space="preserve"> для обучающихся с ОВЗ</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Октябрь-ноябрь 2016</w:t>
            </w:r>
          </w:p>
        </w:tc>
      </w:tr>
      <w:tr w:rsidR="005137F3" w:rsidRPr="00CF6B91" w:rsidTr="00D455C5">
        <w:tc>
          <w:tcPr>
            <w:tcW w:w="1985" w:type="dxa"/>
            <w:vMerge/>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2. Обеспечение соответствия материально-технической базы ОУ требованиям</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 xml:space="preserve">ФГОС </w:t>
            </w:r>
            <w:r>
              <w:rPr>
                <w:rFonts w:ascii="Times New Roman" w:eastAsiaTheme="minorHAnsi" w:hAnsi="Times New Roman" w:cs="Times New Roman"/>
                <w:color w:val="auto"/>
                <w:kern w:val="0"/>
                <w:sz w:val="24"/>
              </w:rPr>
              <w:t xml:space="preserve"> </w:t>
            </w:r>
            <w:r w:rsidRPr="00CF6B91">
              <w:rPr>
                <w:rFonts w:ascii="Times New Roman" w:eastAsiaTheme="minorHAnsi" w:hAnsi="Times New Roman" w:cs="Times New Roman"/>
                <w:color w:val="auto"/>
                <w:kern w:val="0"/>
                <w:sz w:val="24"/>
              </w:rPr>
              <w:t>для обучающихся с ОВЗ</w:t>
            </w:r>
            <w:r>
              <w:rPr>
                <w:rFonts w:ascii="Times New Roman" w:eastAsiaTheme="minorHAnsi" w:hAnsi="Times New Roman" w:cs="Times New Roman"/>
                <w:color w:val="auto"/>
                <w:kern w:val="0"/>
                <w:sz w:val="24"/>
              </w:rPr>
              <w:t xml:space="preserve"> </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По мере финансирования</w:t>
            </w:r>
          </w:p>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 xml:space="preserve"> </w:t>
            </w:r>
            <w:r w:rsidRPr="00CF6B91">
              <w:rPr>
                <w:rFonts w:ascii="Times New Roman" w:eastAsiaTheme="minorHAnsi" w:hAnsi="Times New Roman" w:cs="Times New Roman"/>
                <w:color w:val="auto"/>
                <w:kern w:val="0"/>
                <w:sz w:val="24"/>
                <w:szCs w:val="24"/>
              </w:rPr>
              <w:t xml:space="preserve"> </w:t>
            </w:r>
          </w:p>
        </w:tc>
      </w:tr>
      <w:tr w:rsidR="005137F3" w:rsidRPr="00CF6B91" w:rsidTr="00D455C5">
        <w:tc>
          <w:tcPr>
            <w:tcW w:w="1985" w:type="dxa"/>
            <w:vMerge/>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3. Обеспечение соответствия санитарно-гигиенических условий требованиям</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 xml:space="preserve">ФГОС </w:t>
            </w:r>
            <w:r>
              <w:rPr>
                <w:rFonts w:ascii="Times New Roman" w:eastAsiaTheme="minorHAnsi" w:hAnsi="Times New Roman" w:cs="Times New Roman"/>
                <w:color w:val="auto"/>
                <w:kern w:val="0"/>
                <w:sz w:val="24"/>
              </w:rPr>
              <w:t xml:space="preserve"> </w:t>
            </w:r>
            <w:r w:rsidRPr="00CF6B91">
              <w:rPr>
                <w:rFonts w:ascii="Times New Roman" w:eastAsiaTheme="minorHAnsi" w:hAnsi="Times New Roman" w:cs="Times New Roman"/>
                <w:color w:val="auto"/>
                <w:kern w:val="0"/>
                <w:sz w:val="24"/>
              </w:rPr>
              <w:t xml:space="preserve"> для обучающихся с ОВЗ</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 xml:space="preserve">4. Обеспечение соответствия условий реализации </w:t>
            </w:r>
            <w:r>
              <w:rPr>
                <w:rFonts w:ascii="Times New Roman" w:eastAsiaTheme="minorHAnsi" w:hAnsi="Times New Roman" w:cs="Times New Roman"/>
                <w:color w:val="auto"/>
                <w:kern w:val="0"/>
                <w:sz w:val="24"/>
              </w:rPr>
              <w:t>А</w:t>
            </w:r>
            <w:r w:rsidRPr="00CF6B91">
              <w:rPr>
                <w:rFonts w:ascii="Times New Roman" w:eastAsiaTheme="minorHAnsi" w:hAnsi="Times New Roman" w:cs="Times New Roman"/>
                <w:color w:val="auto"/>
                <w:kern w:val="0"/>
                <w:sz w:val="24"/>
              </w:rPr>
              <w:t>ООП противопожарным нормам, нормам охраны труда работников</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образовательного учреждения</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 xml:space="preserve">5. Обеспечение соответствия информационно-образовательной среды требованиям ФГОС </w:t>
            </w:r>
            <w:r>
              <w:rPr>
                <w:rFonts w:ascii="Times New Roman" w:eastAsiaTheme="minorHAnsi" w:hAnsi="Times New Roman" w:cs="Times New Roman"/>
                <w:color w:val="auto"/>
                <w:kern w:val="0"/>
                <w:sz w:val="24"/>
              </w:rPr>
              <w:t xml:space="preserve"> </w:t>
            </w:r>
            <w:r w:rsidRPr="00CF6B91">
              <w:rPr>
                <w:rFonts w:ascii="Times New Roman" w:eastAsiaTheme="minorHAnsi" w:hAnsi="Times New Roman" w:cs="Times New Roman"/>
                <w:color w:val="auto"/>
                <w:kern w:val="0"/>
                <w:sz w:val="24"/>
              </w:rPr>
              <w:t>для обучающихся с ОВЗ</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6. Обеспечение укомплектованности</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библиотечно-информационного центра</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печатными и электронными образовательными ресурсами:</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7. Наличие доступа ОУ к электронным</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образовательным ресурсам (ЭОР), размещённым в федеральных и региональных</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базах данных</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r w:rsidR="005137F3" w:rsidRPr="00CF6B91" w:rsidTr="00D455C5">
        <w:tc>
          <w:tcPr>
            <w:tcW w:w="1985" w:type="dxa"/>
            <w:vMerge/>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p>
        </w:tc>
        <w:tc>
          <w:tcPr>
            <w:tcW w:w="5670"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rPr>
              <w:t>8. Обеспечение контролируемого доступа участников образовательного процесса</w:t>
            </w:r>
            <w:r w:rsidRPr="00CF6B91">
              <w:rPr>
                <w:rFonts w:ascii="Times New Roman" w:eastAsiaTheme="minorHAnsi" w:hAnsi="Times New Roman" w:cs="Times New Roman"/>
                <w:noProof/>
                <w:color w:val="auto"/>
                <w:kern w:val="0"/>
                <w:sz w:val="24"/>
              </w:rPr>
              <w:t xml:space="preserve"> </w:t>
            </w:r>
            <w:r w:rsidRPr="00CF6B91">
              <w:rPr>
                <w:rFonts w:ascii="Times New Roman" w:eastAsiaTheme="minorHAnsi" w:hAnsi="Times New Roman" w:cs="Times New Roman"/>
                <w:color w:val="auto"/>
                <w:kern w:val="0"/>
                <w:sz w:val="24"/>
              </w:rPr>
              <w:t>к информационным образовательным ресурсам в сети Интернет</w:t>
            </w:r>
          </w:p>
        </w:tc>
        <w:tc>
          <w:tcPr>
            <w:tcW w:w="1984" w:type="dxa"/>
          </w:tcPr>
          <w:p w:rsidR="005137F3" w:rsidRPr="00CF6B91" w:rsidRDefault="005137F3" w:rsidP="00D455C5">
            <w:pPr>
              <w:suppressAutoHyphens w:val="0"/>
              <w:spacing w:after="0" w:line="240" w:lineRule="auto"/>
              <w:rPr>
                <w:rFonts w:ascii="Times New Roman" w:eastAsiaTheme="minorHAnsi" w:hAnsi="Times New Roman" w:cs="Times New Roman"/>
                <w:color w:val="auto"/>
                <w:kern w:val="0"/>
                <w:sz w:val="24"/>
                <w:szCs w:val="24"/>
              </w:rPr>
            </w:pPr>
            <w:r w:rsidRPr="00CF6B91">
              <w:rPr>
                <w:rFonts w:ascii="Times New Roman" w:eastAsiaTheme="minorHAnsi" w:hAnsi="Times New Roman" w:cs="Times New Roman"/>
                <w:color w:val="auto"/>
                <w:kern w:val="0"/>
                <w:sz w:val="24"/>
                <w:szCs w:val="24"/>
              </w:rPr>
              <w:t>Февраль – июнь 2016</w:t>
            </w:r>
          </w:p>
        </w:tc>
      </w:tr>
    </w:tbl>
    <w:p w:rsidR="005137F3" w:rsidRPr="00CF6B91" w:rsidRDefault="005137F3" w:rsidP="005137F3">
      <w:pPr>
        <w:suppressAutoHyphens w:val="0"/>
        <w:spacing w:after="0" w:line="240" w:lineRule="auto"/>
        <w:rPr>
          <w:rFonts w:ascii="Times New Roman" w:eastAsiaTheme="minorHAnsi" w:hAnsi="Times New Roman" w:cs="Times New Roman"/>
          <w:b/>
          <w:color w:val="auto"/>
          <w:kern w:val="0"/>
          <w:sz w:val="24"/>
          <w:szCs w:val="24"/>
        </w:rPr>
      </w:pPr>
    </w:p>
    <w:p w:rsidR="00FC6080" w:rsidRDefault="00FC6080" w:rsidP="00FC6080">
      <w:pPr>
        <w:rPr>
          <w:rFonts w:ascii="Times New Roman" w:hAnsi="Times New Roman" w:cs="Times New Roman"/>
          <w:b/>
          <w:sz w:val="24"/>
          <w:szCs w:val="24"/>
        </w:rPr>
      </w:pPr>
      <w:r>
        <w:rPr>
          <w:rFonts w:ascii="Times New Roman" w:hAnsi="Times New Roman" w:cs="Times New Roman"/>
          <w:b/>
          <w:sz w:val="24"/>
          <w:szCs w:val="24"/>
        </w:rPr>
        <w:t xml:space="preserve">Контроль за состоянием системы условий реализации АООП   </w:t>
      </w:r>
    </w:p>
    <w:p w:rsidR="00FC6080" w:rsidRDefault="00FC6080" w:rsidP="00FC6080">
      <w:pPr>
        <w:jc w:val="both"/>
        <w:rPr>
          <w:rFonts w:ascii="Times New Roman" w:hAnsi="Times New Roman" w:cs="Times New Roman"/>
          <w:sz w:val="24"/>
          <w:szCs w:val="24"/>
        </w:rPr>
      </w:pPr>
      <w:r>
        <w:rPr>
          <w:rFonts w:ascii="Times New Roman" w:hAnsi="Times New Roman" w:cs="Times New Roman"/>
          <w:sz w:val="24"/>
          <w:szCs w:val="24"/>
        </w:rPr>
        <w:t xml:space="preserve">              Контроль за состоянием системы условий реализации АООП  будет осуществляться на основе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 и системы образовательного мониторинга, сложившегося в МОУ СОШ №2. Контроль за состоянием системы условий осуществляется директором МОУ СОШ №2.</w:t>
      </w:r>
    </w:p>
    <w:p w:rsidR="005137F3" w:rsidRDefault="005137F3" w:rsidP="005137F3">
      <w:pPr>
        <w:pStyle w:val="afb"/>
        <w:spacing w:line="360" w:lineRule="auto"/>
        <w:jc w:val="center"/>
        <w:rPr>
          <w:rFonts w:ascii="Times New Roman" w:hAnsi="Times New Roman"/>
          <w:b/>
          <w:sz w:val="28"/>
          <w:szCs w:val="28"/>
        </w:rPr>
      </w:pPr>
    </w:p>
    <w:p w:rsidR="005137F3" w:rsidRDefault="005137F3" w:rsidP="005137F3">
      <w:pPr>
        <w:pStyle w:val="afb"/>
        <w:spacing w:line="360" w:lineRule="auto"/>
        <w:jc w:val="center"/>
        <w:rPr>
          <w:rFonts w:ascii="Times New Roman" w:hAnsi="Times New Roman"/>
          <w:b/>
          <w:sz w:val="28"/>
          <w:szCs w:val="28"/>
        </w:rPr>
      </w:pPr>
    </w:p>
    <w:p w:rsidR="005137F3" w:rsidRDefault="005137F3" w:rsidP="005137F3">
      <w:pPr>
        <w:pStyle w:val="afb"/>
        <w:spacing w:line="360" w:lineRule="auto"/>
        <w:jc w:val="center"/>
        <w:rPr>
          <w:rFonts w:ascii="Times New Roman" w:hAnsi="Times New Roman"/>
          <w:b/>
          <w:sz w:val="28"/>
          <w:szCs w:val="28"/>
        </w:rPr>
      </w:pPr>
    </w:p>
    <w:p w:rsidR="00D95544" w:rsidRDefault="00D95544" w:rsidP="005137F3">
      <w:pPr>
        <w:pStyle w:val="afb"/>
        <w:spacing w:line="360" w:lineRule="auto"/>
        <w:jc w:val="center"/>
        <w:rPr>
          <w:rFonts w:ascii="Times New Roman" w:hAnsi="Times New Roman"/>
          <w:b/>
          <w:sz w:val="28"/>
          <w:szCs w:val="28"/>
        </w:rPr>
      </w:pPr>
    </w:p>
    <w:p w:rsidR="00D95544" w:rsidRDefault="00D95544" w:rsidP="005137F3">
      <w:pPr>
        <w:pStyle w:val="afb"/>
        <w:spacing w:line="360" w:lineRule="auto"/>
        <w:jc w:val="center"/>
        <w:rPr>
          <w:rFonts w:ascii="Times New Roman" w:hAnsi="Times New Roman"/>
          <w:b/>
          <w:sz w:val="28"/>
          <w:szCs w:val="28"/>
        </w:rPr>
      </w:pPr>
    </w:p>
    <w:p w:rsidR="00D95544" w:rsidRDefault="00D95544" w:rsidP="005137F3">
      <w:pPr>
        <w:pStyle w:val="afb"/>
        <w:spacing w:line="360" w:lineRule="auto"/>
        <w:jc w:val="center"/>
        <w:rPr>
          <w:rFonts w:ascii="Times New Roman" w:hAnsi="Times New Roman"/>
          <w:b/>
          <w:sz w:val="28"/>
          <w:szCs w:val="28"/>
        </w:rPr>
      </w:pPr>
    </w:p>
    <w:p w:rsidR="005137F3" w:rsidRDefault="005137F3" w:rsidP="005137F3">
      <w:pPr>
        <w:pStyle w:val="afb"/>
        <w:spacing w:line="360" w:lineRule="auto"/>
        <w:jc w:val="center"/>
        <w:rPr>
          <w:rFonts w:ascii="Times New Roman" w:hAnsi="Times New Roman"/>
          <w:b/>
          <w:sz w:val="28"/>
          <w:szCs w:val="28"/>
        </w:rPr>
      </w:pPr>
    </w:p>
    <w:p w:rsidR="005137F3" w:rsidRPr="00821BFE" w:rsidRDefault="005137F3" w:rsidP="005137F3">
      <w:pPr>
        <w:spacing w:before="240"/>
        <w:ind w:left="720"/>
        <w:jc w:val="right"/>
        <w:rPr>
          <w:rFonts w:ascii="Times New Roman" w:eastAsia="Times New Roman" w:hAnsi="Times New Roman" w:cs="Times New Roman"/>
          <w:b/>
          <w:bCs/>
          <w:iCs/>
          <w:color w:val="auto"/>
          <w:kern w:val="0"/>
          <w:sz w:val="24"/>
          <w:szCs w:val="24"/>
          <w:lang w:eastAsia="ru-RU"/>
        </w:rPr>
      </w:pPr>
      <w:r>
        <w:rPr>
          <w:rFonts w:ascii="Times New Roman" w:hAnsi="Times New Roman"/>
          <w:b/>
          <w:sz w:val="28"/>
          <w:szCs w:val="28"/>
        </w:rPr>
        <w:lastRenderedPageBreak/>
        <w:tab/>
      </w:r>
      <w:bookmarkStart w:id="13" w:name="_Toc479602744"/>
      <w:r w:rsidRPr="00821BFE">
        <w:rPr>
          <w:rFonts w:ascii="Times New Roman" w:eastAsia="Times New Roman" w:hAnsi="Times New Roman" w:cs="Times New Roman"/>
          <w:b/>
          <w:bCs/>
          <w:iCs/>
          <w:color w:val="auto"/>
          <w:kern w:val="0"/>
          <w:sz w:val="24"/>
          <w:szCs w:val="24"/>
          <w:lang w:eastAsia="ru-RU"/>
        </w:rPr>
        <w:t>Приложение 1</w:t>
      </w:r>
      <w:bookmarkEnd w:id="13"/>
    </w:p>
    <w:p w:rsidR="005137F3" w:rsidRPr="00821BFE" w:rsidRDefault="005137F3" w:rsidP="005137F3">
      <w:pPr>
        <w:shd w:val="clear" w:color="auto" w:fill="FFFFFF"/>
        <w:suppressAutoHyphens w:val="0"/>
        <w:spacing w:after="0" w:line="240" w:lineRule="auto"/>
        <w:jc w:val="center"/>
        <w:rPr>
          <w:rFonts w:ascii="Times New Roman" w:eastAsia="Calibri" w:hAnsi="Times New Roman" w:cs="Times New Roman"/>
          <w:b/>
          <w:color w:val="000000"/>
          <w:spacing w:val="15"/>
          <w:kern w:val="0"/>
          <w:sz w:val="24"/>
          <w:szCs w:val="24"/>
        </w:rPr>
      </w:pPr>
      <w:r w:rsidRPr="00821BFE">
        <w:rPr>
          <w:rFonts w:ascii="Times New Roman" w:eastAsia="Calibri" w:hAnsi="Times New Roman" w:cs="Times New Roman"/>
          <w:b/>
          <w:color w:val="000000"/>
          <w:spacing w:val="15"/>
          <w:kern w:val="0"/>
          <w:sz w:val="24"/>
          <w:szCs w:val="24"/>
        </w:rPr>
        <w:t>Индивидуальная карта развития обучающегося</w:t>
      </w:r>
    </w:p>
    <w:p w:rsidR="005137F3" w:rsidRPr="00821BFE" w:rsidRDefault="005137F3" w:rsidP="005137F3">
      <w:pPr>
        <w:shd w:val="clear" w:color="auto" w:fill="FFFFFF"/>
        <w:suppressAutoHyphens w:val="0"/>
        <w:spacing w:after="0" w:line="240" w:lineRule="auto"/>
        <w:jc w:val="center"/>
        <w:rPr>
          <w:rFonts w:ascii="Times New Roman" w:eastAsia="Calibri" w:hAnsi="Times New Roman" w:cs="Times New Roman"/>
          <w:b/>
          <w:color w:val="000000"/>
          <w:spacing w:val="15"/>
          <w:kern w:val="0"/>
          <w:sz w:val="24"/>
          <w:szCs w:val="24"/>
        </w:rPr>
      </w:pPr>
    </w:p>
    <w:p w:rsidR="005137F3" w:rsidRPr="00821BFE" w:rsidRDefault="005137F3" w:rsidP="005137F3">
      <w:pPr>
        <w:shd w:val="clear" w:color="auto" w:fill="FFFFFF"/>
        <w:suppressAutoHyphens w:val="0"/>
        <w:spacing w:after="0" w:line="240" w:lineRule="auto"/>
        <w:jc w:val="both"/>
        <w:rPr>
          <w:rFonts w:ascii="Times New Roman" w:eastAsia="Calibri" w:hAnsi="Times New Roman" w:cs="Times New Roman"/>
          <w:b/>
          <w:color w:val="000000"/>
          <w:spacing w:val="15"/>
          <w:kern w:val="0"/>
          <w:sz w:val="24"/>
          <w:szCs w:val="24"/>
        </w:rPr>
      </w:pPr>
      <w:r w:rsidRPr="00821BFE">
        <w:rPr>
          <w:rFonts w:ascii="Times New Roman" w:eastAsia="Calibri" w:hAnsi="Times New Roman" w:cs="Times New Roman"/>
          <w:b/>
          <w:color w:val="000000"/>
          <w:spacing w:val="15"/>
          <w:kern w:val="0"/>
          <w:sz w:val="24"/>
          <w:szCs w:val="24"/>
        </w:rPr>
        <w:t>Начало наблюдения: _______________20___</w:t>
      </w:r>
    </w:p>
    <w:p w:rsidR="005137F3" w:rsidRPr="00821BFE" w:rsidRDefault="005137F3" w:rsidP="005137F3">
      <w:pPr>
        <w:shd w:val="clear" w:color="auto" w:fill="FFFFFF"/>
        <w:suppressAutoHyphens w:val="0"/>
        <w:spacing w:after="0" w:line="240" w:lineRule="auto"/>
        <w:jc w:val="both"/>
        <w:rPr>
          <w:rFonts w:ascii="Times New Roman" w:eastAsia="Calibri" w:hAnsi="Times New Roman" w:cs="Times New Roman"/>
          <w:b/>
          <w:color w:val="000000"/>
          <w:spacing w:val="15"/>
          <w:kern w:val="0"/>
          <w:sz w:val="24"/>
          <w:szCs w:val="24"/>
        </w:rPr>
      </w:pPr>
      <w:r w:rsidRPr="00821BFE">
        <w:rPr>
          <w:rFonts w:ascii="Times New Roman" w:eastAsia="Calibri" w:hAnsi="Times New Roman" w:cs="Times New Roman"/>
          <w:b/>
          <w:color w:val="000000"/>
          <w:spacing w:val="15"/>
          <w:kern w:val="0"/>
          <w:sz w:val="24"/>
          <w:szCs w:val="24"/>
        </w:rPr>
        <w:t>Окончание: __________20___</w:t>
      </w:r>
    </w:p>
    <w:p w:rsidR="005137F3" w:rsidRPr="00821BFE" w:rsidRDefault="005137F3" w:rsidP="005137F3">
      <w:pPr>
        <w:shd w:val="clear" w:color="auto" w:fill="FFFFFF"/>
        <w:suppressAutoHyphens w:val="0"/>
        <w:spacing w:after="0" w:line="240" w:lineRule="auto"/>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000000"/>
          <w:spacing w:val="15"/>
          <w:kern w:val="0"/>
          <w:sz w:val="24"/>
          <w:szCs w:val="24"/>
        </w:rPr>
        <w:t>ОБЩИЕ СВЕДЕНИЯ</w:t>
      </w:r>
    </w:p>
    <w:p w:rsidR="005137F3" w:rsidRPr="00821BFE" w:rsidRDefault="005137F3" w:rsidP="005137F3">
      <w:pPr>
        <w:suppressAutoHyphens w:val="0"/>
        <w:spacing w:after="0" w:line="240" w:lineRule="auto"/>
        <w:jc w:val="both"/>
        <w:rPr>
          <w:rFonts w:ascii="Times New Roman" w:eastAsia="Calibri" w:hAnsi="Times New Roman" w:cs="Times New Roman"/>
          <w:color w:val="auto"/>
          <w:kern w:val="0"/>
          <w:sz w:val="24"/>
          <w:szCs w:val="24"/>
        </w:rPr>
      </w:pPr>
    </w:p>
    <w:tbl>
      <w:tblPr>
        <w:tblW w:w="9861" w:type="dxa"/>
        <w:tblLayout w:type="fixed"/>
        <w:tblCellMar>
          <w:left w:w="40" w:type="dxa"/>
          <w:right w:w="40" w:type="dxa"/>
        </w:tblCellMar>
        <w:tblLook w:val="0000"/>
      </w:tblPr>
      <w:tblGrid>
        <w:gridCol w:w="3562"/>
        <w:gridCol w:w="6299"/>
      </w:tblGrid>
      <w:tr w:rsidR="005137F3" w:rsidRPr="00821BFE" w:rsidTr="00D455C5">
        <w:trPr>
          <w:trHeight w:hRule="exact" w:val="620"/>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ind w:left="34"/>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Ф. И. О. учащегося</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r w:rsidR="005137F3" w:rsidRPr="00821BFE" w:rsidTr="00D455C5">
        <w:trPr>
          <w:trHeight w:hRule="exact" w:val="494"/>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ind w:left="19"/>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Число, месяц, год рождения</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r w:rsidR="005137F3" w:rsidRPr="00821BFE" w:rsidTr="00D455C5">
        <w:trPr>
          <w:trHeight w:hRule="exact" w:val="481"/>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ind w:left="14"/>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6"/>
                <w:kern w:val="0"/>
                <w:sz w:val="24"/>
                <w:szCs w:val="24"/>
              </w:rPr>
              <w:t>Дата поступления в школу</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ind w:left="4512"/>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w:t>
            </w:r>
          </w:p>
        </w:tc>
      </w:tr>
      <w:tr w:rsidR="005137F3" w:rsidRPr="00821BFE" w:rsidTr="00D455C5">
        <w:trPr>
          <w:trHeight w:hRule="exact" w:val="654"/>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ind w:left="10" w:right="341"/>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Ф. И. О. Место работы и зани</w:t>
            </w:r>
            <w:r w:rsidRPr="00821BFE">
              <w:rPr>
                <w:rFonts w:ascii="Times New Roman" w:eastAsia="Calibri" w:hAnsi="Times New Roman" w:cs="Times New Roman"/>
                <w:color w:val="000000"/>
                <w:spacing w:val="-7"/>
                <w:kern w:val="0"/>
                <w:sz w:val="24"/>
                <w:szCs w:val="24"/>
              </w:rPr>
              <w:softHyphen/>
            </w:r>
            <w:r w:rsidRPr="00821BFE">
              <w:rPr>
                <w:rFonts w:ascii="Times New Roman" w:eastAsia="Calibri" w:hAnsi="Times New Roman" w:cs="Times New Roman"/>
                <w:color w:val="000000"/>
                <w:spacing w:val="-5"/>
                <w:kern w:val="0"/>
                <w:sz w:val="24"/>
                <w:szCs w:val="24"/>
              </w:rPr>
              <w:t>маемая должность отца</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r w:rsidR="005137F3" w:rsidRPr="00821BFE" w:rsidTr="00D455C5">
        <w:trPr>
          <w:trHeight w:hRule="exact" w:val="902"/>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ind w:left="5" w:right="346" w:hanging="5"/>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Ф. И. О. Место работы и зани</w:t>
            </w:r>
            <w:r w:rsidRPr="00821BFE">
              <w:rPr>
                <w:rFonts w:ascii="Times New Roman" w:eastAsia="Calibri" w:hAnsi="Times New Roman" w:cs="Times New Roman"/>
                <w:color w:val="000000"/>
                <w:spacing w:val="-7"/>
                <w:kern w:val="0"/>
                <w:sz w:val="24"/>
                <w:szCs w:val="24"/>
              </w:rPr>
              <w:softHyphen/>
            </w:r>
            <w:r w:rsidRPr="00821BFE">
              <w:rPr>
                <w:rFonts w:ascii="Times New Roman" w:eastAsia="Calibri" w:hAnsi="Times New Roman" w:cs="Times New Roman"/>
                <w:color w:val="000000"/>
                <w:spacing w:val="-5"/>
                <w:kern w:val="0"/>
                <w:sz w:val="24"/>
                <w:szCs w:val="24"/>
              </w:rPr>
              <w:t>маемая должность матери</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r w:rsidR="005137F3" w:rsidRPr="00821BFE" w:rsidTr="00D455C5">
        <w:trPr>
          <w:trHeight w:hRule="exact" w:val="829"/>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ind w:right="110" w:hanging="10"/>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Адрес места жительства, домаш</w:t>
            </w:r>
            <w:r w:rsidRPr="00821BFE">
              <w:rPr>
                <w:rFonts w:ascii="Times New Roman" w:eastAsia="Calibri" w:hAnsi="Times New Roman" w:cs="Times New Roman"/>
                <w:color w:val="000000"/>
                <w:spacing w:val="-7"/>
                <w:kern w:val="0"/>
                <w:sz w:val="24"/>
                <w:szCs w:val="24"/>
              </w:rPr>
              <w:softHyphen/>
            </w:r>
            <w:r w:rsidRPr="00821BFE">
              <w:rPr>
                <w:rFonts w:ascii="Times New Roman" w:eastAsia="Calibri" w:hAnsi="Times New Roman" w:cs="Times New Roman"/>
                <w:color w:val="000000"/>
                <w:spacing w:val="-4"/>
                <w:kern w:val="0"/>
                <w:sz w:val="24"/>
                <w:szCs w:val="24"/>
              </w:rPr>
              <w:t>ний телефон</w:t>
            </w:r>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r w:rsidR="005137F3" w:rsidRPr="00821BFE" w:rsidTr="00D455C5">
        <w:trPr>
          <w:trHeight w:hRule="exact" w:val="1636"/>
        </w:trPr>
        <w:tc>
          <w:tcPr>
            <w:tcW w:w="3562"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ind w:right="110" w:hanging="10"/>
              <w:rPr>
                <w:rFonts w:ascii="Times New Roman" w:eastAsia="Calibri" w:hAnsi="Times New Roman" w:cs="Times New Roman"/>
                <w:color w:val="000000"/>
                <w:spacing w:val="-7"/>
                <w:kern w:val="0"/>
                <w:sz w:val="24"/>
                <w:szCs w:val="24"/>
              </w:rPr>
            </w:pPr>
            <w:proofErr w:type="gramStart"/>
            <w:r w:rsidRPr="00821BFE">
              <w:rPr>
                <w:rFonts w:ascii="Times New Roman" w:eastAsia="Calibri" w:hAnsi="Times New Roman" w:cs="Times New Roman"/>
                <w:color w:val="000000"/>
                <w:spacing w:val="-7"/>
                <w:kern w:val="0"/>
                <w:sz w:val="24"/>
                <w:szCs w:val="24"/>
              </w:rPr>
              <w:t>Социальный статус: опекаемый, инвалид, группа риска, индивидуальное обучение, другая категория (указать).</w:t>
            </w:r>
            <w:proofErr w:type="gramEnd"/>
          </w:p>
        </w:tc>
        <w:tc>
          <w:tcPr>
            <w:tcW w:w="6299" w:type="dxa"/>
            <w:tcBorders>
              <w:top w:val="single" w:sz="6" w:space="0" w:color="auto"/>
              <w:left w:val="single" w:sz="6" w:space="0" w:color="auto"/>
              <w:bottom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rPr>
                <w:rFonts w:ascii="Times New Roman" w:eastAsia="Calibri" w:hAnsi="Times New Roman" w:cs="Times New Roman"/>
                <w:color w:val="auto"/>
                <w:kern w:val="0"/>
                <w:sz w:val="24"/>
                <w:szCs w:val="24"/>
              </w:rPr>
            </w:pPr>
          </w:p>
        </w:tc>
      </w:tr>
    </w:tbl>
    <w:p w:rsidR="005137F3" w:rsidRPr="00821BFE" w:rsidRDefault="005137F3" w:rsidP="005137F3">
      <w:pPr>
        <w:suppressAutoHyphens w:val="0"/>
        <w:spacing w:after="0" w:line="240" w:lineRule="auto"/>
        <w:jc w:val="both"/>
        <w:rPr>
          <w:rFonts w:ascii="Times New Roman" w:eastAsia="Calibri" w:hAnsi="Times New Roman" w:cs="Times New Roman"/>
          <w:color w:val="auto"/>
          <w:kern w:val="0"/>
          <w:sz w:val="24"/>
          <w:szCs w:val="24"/>
        </w:rPr>
        <w:sectPr w:rsidR="005137F3" w:rsidRPr="00821BFE" w:rsidSect="00D455C5">
          <w:footerReference w:type="default" r:id="rId9"/>
          <w:pgSz w:w="11909" w:h="16834"/>
          <w:pgMar w:top="709" w:right="1255" w:bottom="720" w:left="968" w:header="720" w:footer="720" w:gutter="0"/>
          <w:cols w:space="60"/>
          <w:noEndnote/>
          <w:titlePg/>
          <w:docGrid w:linePitch="326"/>
        </w:sectPr>
      </w:pPr>
    </w:p>
    <w:p w:rsidR="005137F3" w:rsidRPr="00821BFE" w:rsidRDefault="005137F3" w:rsidP="005137F3">
      <w:pPr>
        <w:shd w:val="clear" w:color="auto" w:fill="FFFFFF"/>
        <w:suppressAutoHyphens w:val="0"/>
        <w:spacing w:after="0" w:line="240" w:lineRule="auto"/>
        <w:ind w:right="110" w:hanging="10"/>
        <w:jc w:val="center"/>
        <w:rPr>
          <w:rFonts w:ascii="Times New Roman" w:eastAsia="Calibri" w:hAnsi="Times New Roman" w:cs="Times New Roman"/>
          <w:b/>
          <w:color w:val="000000"/>
          <w:spacing w:val="-7"/>
          <w:kern w:val="0"/>
          <w:sz w:val="24"/>
          <w:szCs w:val="24"/>
        </w:rPr>
      </w:pPr>
      <w:r w:rsidRPr="00821BFE">
        <w:rPr>
          <w:rFonts w:ascii="Times New Roman" w:eastAsia="Calibri" w:hAnsi="Times New Roman" w:cs="Times New Roman"/>
          <w:b/>
          <w:color w:val="000000"/>
          <w:spacing w:val="-7"/>
          <w:kern w:val="0"/>
          <w:sz w:val="24"/>
          <w:szCs w:val="24"/>
        </w:rPr>
        <w:lastRenderedPageBreak/>
        <w:t>СОЦИАЛЬНАЯ КАРТА</w:t>
      </w:r>
    </w:p>
    <w:p w:rsidR="005137F3" w:rsidRPr="00821BFE"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1. Жилищные условия.</w:t>
      </w:r>
    </w:p>
    <w:p w:rsidR="005137F3" w:rsidRPr="00821BFE"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 xml:space="preserve">Ребёнок проживает </w:t>
      </w:r>
      <w:proofErr w:type="gramStart"/>
      <w:r w:rsidRPr="00821BFE">
        <w:rPr>
          <w:rFonts w:ascii="Times New Roman" w:eastAsia="Calibri" w:hAnsi="Times New Roman" w:cs="Times New Roman"/>
          <w:color w:val="000000"/>
          <w:spacing w:val="-7"/>
          <w:kern w:val="0"/>
          <w:sz w:val="24"/>
          <w:szCs w:val="24"/>
        </w:rPr>
        <w:t>с</w:t>
      </w:r>
      <w:proofErr w:type="gramEnd"/>
      <w:r w:rsidRPr="00821BFE">
        <w:rPr>
          <w:rFonts w:ascii="Times New Roman" w:eastAsia="Calibri" w:hAnsi="Times New Roman" w:cs="Times New Roman"/>
          <w:color w:val="000000"/>
          <w:spacing w:val="-7"/>
          <w:kern w:val="0"/>
          <w:sz w:val="24"/>
          <w:szCs w:val="24"/>
        </w:rPr>
        <w:t xml:space="preserve"> </w:t>
      </w:r>
    </w:p>
    <w:p w:rsidR="005137F3" w:rsidRPr="00821BFE"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Количество членов семьи</w:t>
      </w:r>
      <w:r w:rsidRPr="00821BFE">
        <w:rPr>
          <w:rFonts w:ascii="Times New Roman" w:eastAsia="Calibri" w:hAnsi="Times New Roman" w:cs="Times New Roman"/>
          <w:color w:val="000000"/>
          <w:spacing w:val="-7"/>
          <w:kern w:val="0"/>
          <w:sz w:val="24"/>
          <w:szCs w:val="24"/>
        </w:rPr>
        <w:br/>
        <w:t>Ребёнок проживает</w:t>
      </w:r>
      <w:r w:rsidRPr="00821BFE">
        <w:rPr>
          <w:rFonts w:ascii="Times New Roman" w:eastAsia="Calibri" w:hAnsi="Times New Roman" w:cs="Times New Roman"/>
          <w:color w:val="000000"/>
          <w:spacing w:val="12"/>
          <w:w w:val="77"/>
          <w:kern w:val="0"/>
          <w:sz w:val="24"/>
          <w:szCs w:val="24"/>
        </w:rPr>
        <w:t xml:space="preserve">: </w:t>
      </w:r>
      <w:r w:rsidRPr="00821BFE">
        <w:rPr>
          <w:rFonts w:ascii="Times New Roman" w:eastAsia="Calibri" w:hAnsi="Times New Roman" w:cs="Times New Roman"/>
          <w:color w:val="000000"/>
          <w:spacing w:val="-7"/>
          <w:kern w:val="0"/>
          <w:sz w:val="24"/>
          <w:szCs w:val="24"/>
        </w:rPr>
        <w:t>_______________________________________________________________________</w:t>
      </w:r>
    </w:p>
    <w:p w:rsidR="005137F3" w:rsidRPr="00821BFE" w:rsidRDefault="005137F3" w:rsidP="005137F3">
      <w:pPr>
        <w:shd w:val="clear" w:color="auto" w:fill="FFFFFF"/>
        <w:suppressAutoHyphens w:val="0"/>
        <w:spacing w:before="240" w:after="0" w:line="240" w:lineRule="auto"/>
        <w:ind w:right="110" w:hanging="10"/>
        <w:jc w:val="center"/>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(квартирные условия)</w:t>
      </w:r>
    </w:p>
    <w:p w:rsidR="005137F3" w:rsidRPr="00821BFE"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2. Учебное место учащегося.</w:t>
      </w:r>
    </w:p>
    <w:p w:rsidR="005137F3" w:rsidRPr="00821BFE"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Своя комната ______________</w:t>
      </w:r>
    </w:p>
    <w:p w:rsidR="005137F3" w:rsidRPr="00821BFE"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Свой детский уголок</w:t>
      </w:r>
      <w:r w:rsidRPr="00821BFE">
        <w:rPr>
          <w:rFonts w:ascii="Times New Roman" w:eastAsia="Calibri" w:hAnsi="Times New Roman" w:cs="Times New Roman"/>
          <w:color w:val="000000"/>
          <w:spacing w:val="-7"/>
          <w:kern w:val="0"/>
          <w:sz w:val="24"/>
          <w:szCs w:val="24"/>
        </w:rPr>
        <w:tab/>
        <w:t>________________</w:t>
      </w:r>
    </w:p>
    <w:p w:rsidR="005137F3" w:rsidRPr="00821BFE"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Свой письменный стол ______________  Условия для занятий______</w:t>
      </w:r>
    </w:p>
    <w:p w:rsidR="005137F3" w:rsidRPr="00821BFE"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Материальное положение семьи.</w:t>
      </w:r>
    </w:p>
    <w:p w:rsidR="005137F3" w:rsidRPr="00821BFE"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__________________________________________________________________________________________________________________________________________________________________________________</w:t>
      </w:r>
    </w:p>
    <w:p w:rsidR="005137F3" w:rsidRPr="00821BFE"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4. Дополнительная информация.</w:t>
      </w:r>
    </w:p>
    <w:p w:rsidR="005137F3" w:rsidRPr="00821BFE" w:rsidRDefault="005137F3" w:rsidP="005137F3">
      <w:pPr>
        <w:shd w:val="clear" w:color="auto" w:fill="FFFFFF"/>
        <w:suppressAutoHyphens w:val="0"/>
        <w:spacing w:before="240" w:after="0" w:line="240" w:lineRule="auto"/>
        <w:ind w:right="110" w:hanging="10"/>
        <w:jc w:val="both"/>
        <w:rPr>
          <w:rFonts w:ascii="Times New Roman" w:eastAsia="Calibri" w:hAnsi="Times New Roman" w:cs="Times New Roman"/>
          <w:b/>
          <w:color w:val="000000"/>
          <w:spacing w:val="1"/>
          <w:kern w:val="0"/>
          <w:sz w:val="24"/>
          <w:szCs w:val="24"/>
        </w:rPr>
        <w:sectPr w:rsidR="005137F3" w:rsidRPr="00821BFE" w:rsidSect="00D455C5">
          <w:pgSz w:w="11909" w:h="16834"/>
          <w:pgMar w:top="851" w:right="667" w:bottom="360" w:left="1585" w:header="720" w:footer="720" w:gutter="0"/>
          <w:cols w:space="60"/>
          <w:noEndnote/>
        </w:sectPr>
      </w:pPr>
      <w:r w:rsidRPr="00821BFE">
        <w:rPr>
          <w:rFonts w:ascii="Times New Roman" w:eastAsia="Calibri" w:hAnsi="Times New Roman" w:cs="Times New Roman"/>
          <w:color w:val="000000"/>
          <w:spacing w:val="-7"/>
          <w:kern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21BFE">
        <w:rPr>
          <w:rFonts w:ascii="Times New Roman" w:eastAsia="Calibri" w:hAnsi="Times New Roman" w:cs="Times New Roman"/>
          <w:b/>
          <w:color w:val="000000"/>
          <w:spacing w:val="1"/>
          <w:kern w:val="0"/>
          <w:sz w:val="24"/>
          <w:szCs w:val="24"/>
        </w:rPr>
        <w:t xml:space="preserve">    </w:t>
      </w:r>
    </w:p>
    <w:p w:rsidR="005137F3" w:rsidRPr="00821BFE" w:rsidRDefault="005137F3" w:rsidP="005137F3">
      <w:pPr>
        <w:shd w:val="clear" w:color="auto" w:fill="FFFFFF"/>
        <w:suppressAutoHyphens w:val="0"/>
        <w:spacing w:before="240" w:after="0" w:line="240" w:lineRule="auto"/>
        <w:jc w:val="center"/>
        <w:rPr>
          <w:rFonts w:ascii="Times New Roman" w:eastAsia="Calibri" w:hAnsi="Times New Roman" w:cs="Times New Roman"/>
          <w:b/>
          <w:color w:val="000000"/>
          <w:spacing w:val="1"/>
          <w:kern w:val="0"/>
          <w:sz w:val="24"/>
          <w:szCs w:val="24"/>
        </w:rPr>
      </w:pPr>
      <w:r w:rsidRPr="00821BFE">
        <w:rPr>
          <w:rFonts w:ascii="Times New Roman" w:eastAsia="Calibri" w:hAnsi="Times New Roman" w:cs="Times New Roman"/>
          <w:b/>
          <w:color w:val="000000"/>
          <w:spacing w:val="1"/>
          <w:kern w:val="0"/>
          <w:sz w:val="24"/>
          <w:szCs w:val="24"/>
        </w:rPr>
        <w:lastRenderedPageBreak/>
        <w:t>КАРТА НАБЛЮДЕНИЯ</w:t>
      </w:r>
    </w:p>
    <w:p w:rsidR="005137F3" w:rsidRPr="00821BFE"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0774" w:type="dxa"/>
        <w:tblInd w:w="-953" w:type="dxa"/>
        <w:tblLayout w:type="fixed"/>
        <w:tblCellMar>
          <w:left w:w="40" w:type="dxa"/>
          <w:right w:w="40" w:type="dxa"/>
        </w:tblCellMar>
        <w:tblLook w:val="0000"/>
      </w:tblPr>
      <w:tblGrid>
        <w:gridCol w:w="426"/>
        <w:gridCol w:w="4253"/>
        <w:gridCol w:w="1559"/>
        <w:gridCol w:w="1559"/>
        <w:gridCol w:w="1560"/>
        <w:gridCol w:w="1417"/>
      </w:tblGrid>
      <w:tr w:rsidR="005137F3" w:rsidRPr="00821BFE" w:rsidTr="00D455C5">
        <w:trPr>
          <w:trHeight w:hRule="exact" w:val="288"/>
        </w:trPr>
        <w:tc>
          <w:tcPr>
            <w:tcW w:w="426" w:type="dxa"/>
            <w:tcBorders>
              <w:top w:val="single" w:sz="6" w:space="0" w:color="auto"/>
              <w:left w:val="single" w:sz="6" w:space="0" w:color="auto"/>
              <w:bottom w:val="nil"/>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proofErr w:type="spellStart"/>
            <w:proofErr w:type="gramStart"/>
            <w:r w:rsidRPr="00821BFE">
              <w:rPr>
                <w:rFonts w:ascii="Times New Roman" w:eastAsia="Calibri" w:hAnsi="Times New Roman" w:cs="Times New Roman"/>
                <w:color w:val="000000"/>
                <w:kern w:val="0"/>
                <w:sz w:val="24"/>
                <w:szCs w:val="24"/>
              </w:rPr>
              <w:t>п</w:t>
            </w:r>
            <w:proofErr w:type="spellEnd"/>
            <w:proofErr w:type="gramEnd"/>
            <w:r w:rsidRPr="00821BFE">
              <w:rPr>
                <w:rFonts w:ascii="Times New Roman" w:eastAsia="Calibri" w:hAnsi="Times New Roman" w:cs="Times New Roman"/>
                <w:color w:val="000000"/>
                <w:kern w:val="0"/>
                <w:sz w:val="24"/>
                <w:szCs w:val="24"/>
              </w:rPr>
              <w:t>/</w:t>
            </w:r>
            <w:proofErr w:type="spellStart"/>
            <w:r w:rsidRPr="00821BFE">
              <w:rPr>
                <w:rFonts w:ascii="Times New Roman" w:eastAsia="Calibri" w:hAnsi="Times New Roman" w:cs="Times New Roman"/>
                <w:color w:val="000000"/>
                <w:kern w:val="0"/>
                <w:sz w:val="24"/>
                <w:szCs w:val="24"/>
              </w:rPr>
              <w:t>п</w:t>
            </w:r>
            <w:proofErr w:type="spellEnd"/>
          </w:p>
        </w:tc>
        <w:tc>
          <w:tcPr>
            <w:tcW w:w="4253" w:type="dxa"/>
            <w:tcBorders>
              <w:top w:val="single" w:sz="6" w:space="0" w:color="auto"/>
              <w:left w:val="single" w:sz="6" w:space="0" w:color="auto"/>
              <w:bottom w:val="nil"/>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354"/>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1"/>
                <w:kern w:val="0"/>
                <w:sz w:val="24"/>
                <w:szCs w:val="24"/>
              </w:rPr>
              <w:t>Показатели оценки</w:t>
            </w:r>
          </w:p>
        </w:tc>
        <w:tc>
          <w:tcPr>
            <w:tcW w:w="6095" w:type="dxa"/>
            <w:gridSpan w:val="4"/>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757"/>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3"/>
                <w:kern w:val="0"/>
                <w:sz w:val="24"/>
                <w:szCs w:val="24"/>
              </w:rPr>
              <w:t>Класс</w:t>
            </w:r>
          </w:p>
        </w:tc>
      </w:tr>
      <w:tr w:rsidR="005137F3" w:rsidRPr="00821BFE" w:rsidTr="00D455C5">
        <w:trPr>
          <w:trHeight w:hRule="exact" w:val="269"/>
        </w:trPr>
        <w:tc>
          <w:tcPr>
            <w:tcW w:w="426" w:type="dxa"/>
            <w:tcBorders>
              <w:top w:val="nil"/>
              <w:left w:val="single" w:sz="6" w:space="0" w:color="auto"/>
              <w:bottom w:val="single" w:sz="6" w:space="0" w:color="auto"/>
              <w:right w:val="single" w:sz="6" w:space="0" w:color="auto"/>
            </w:tcBorders>
            <w:shd w:val="clear" w:color="auto" w:fill="FFFFFF"/>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
        </w:tc>
        <w:tc>
          <w:tcPr>
            <w:tcW w:w="4253" w:type="dxa"/>
            <w:tcBorders>
              <w:top w:val="nil"/>
              <w:left w:val="single" w:sz="6" w:space="0" w:color="auto"/>
              <w:bottom w:val="single" w:sz="6" w:space="0" w:color="auto"/>
              <w:right w:val="single" w:sz="6" w:space="0" w:color="auto"/>
            </w:tcBorders>
            <w:shd w:val="clear" w:color="auto" w:fill="FFFFFF"/>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right="278"/>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350"/>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432"/>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413"/>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4</w:t>
            </w:r>
          </w:p>
        </w:tc>
      </w:tr>
      <w:tr w:rsidR="005137F3" w:rsidRPr="00821BFE" w:rsidTr="00D455C5">
        <w:trPr>
          <w:trHeight w:hRule="exact" w:val="22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kern w:val="0"/>
                <w:sz w:val="24"/>
                <w:szCs w:val="24"/>
              </w:rPr>
              <w:t>1</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2141"/>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spacing w:val="11"/>
                <w:kern w:val="0"/>
                <w:sz w:val="24"/>
                <w:szCs w:val="24"/>
              </w:rPr>
              <w:t>2   .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right="278"/>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kern w:val="0"/>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355"/>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kern w:val="0"/>
                <w:sz w:val="24"/>
                <w:szCs w:val="24"/>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437"/>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kern w:val="0"/>
                <w:sz w:val="24"/>
                <w:szCs w:val="24"/>
              </w:rPr>
              <w:t>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427"/>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kern w:val="0"/>
                <w:sz w:val="24"/>
                <w:szCs w:val="24"/>
              </w:rPr>
              <w:t>6</w:t>
            </w:r>
          </w:p>
        </w:tc>
      </w:tr>
      <w:tr w:rsidR="005137F3" w:rsidRPr="00821BFE" w:rsidTr="00D455C5">
        <w:trPr>
          <w:trHeight w:hRule="exact" w:val="9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1</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1"/>
                <w:kern w:val="0"/>
                <w:sz w:val="24"/>
                <w:szCs w:val="24"/>
              </w:rPr>
              <w:t>Условия жизни ребёнка в целом:</w:t>
            </w:r>
          </w:p>
          <w:p w:rsidR="005137F3" w:rsidRPr="00821BFE" w:rsidRDefault="005137F3" w:rsidP="00D455C5">
            <w:pPr>
              <w:shd w:val="clear" w:color="auto" w:fill="FFFFFF"/>
              <w:suppressAutoHyphens w:val="0"/>
              <w:spacing w:after="0" w:line="240" w:lineRule="auto"/>
              <w:ind w:right="917" w:firstLine="14"/>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благоприятные; </w:t>
            </w:r>
          </w:p>
          <w:p w:rsidR="005137F3" w:rsidRPr="00821BFE" w:rsidRDefault="005137F3" w:rsidP="00D455C5">
            <w:pPr>
              <w:shd w:val="clear" w:color="auto" w:fill="FFFFFF"/>
              <w:suppressAutoHyphens w:val="0"/>
              <w:spacing w:after="0" w:line="240" w:lineRule="auto"/>
              <w:ind w:right="917" w:firstLine="14"/>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8"/>
                <w:kern w:val="0"/>
                <w:sz w:val="24"/>
                <w:szCs w:val="24"/>
              </w:rPr>
              <w:t>• неблагоприятные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237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2</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Атмосфера в семье:</w:t>
            </w:r>
          </w:p>
          <w:p w:rsidR="005137F3" w:rsidRPr="00821BFE" w:rsidRDefault="005137F3" w:rsidP="00D455C5">
            <w:pPr>
              <w:shd w:val="clear" w:color="auto" w:fill="FFFFFF"/>
              <w:suppressAutoHyphens w:val="0"/>
              <w:spacing w:after="0" w:line="240" w:lineRule="auto"/>
              <w:ind w:right="202" w:firstLine="5"/>
              <w:jc w:val="both"/>
              <w:rPr>
                <w:rFonts w:ascii="Times New Roman" w:eastAsia="Calibri" w:hAnsi="Times New Roman" w:cs="Times New Roman"/>
                <w:color w:val="000000"/>
                <w:spacing w:val="-8"/>
                <w:kern w:val="0"/>
                <w:sz w:val="24"/>
                <w:szCs w:val="24"/>
              </w:rPr>
            </w:pPr>
            <w:r w:rsidRPr="00821BFE">
              <w:rPr>
                <w:rFonts w:ascii="Times New Roman" w:eastAsia="Calibri" w:hAnsi="Times New Roman" w:cs="Times New Roman"/>
                <w:color w:val="000000"/>
                <w:spacing w:val="-8"/>
                <w:kern w:val="0"/>
                <w:sz w:val="24"/>
                <w:szCs w:val="24"/>
              </w:rPr>
              <w:t xml:space="preserve">* дружная семья; </w:t>
            </w:r>
          </w:p>
          <w:p w:rsidR="005137F3" w:rsidRPr="00821BFE" w:rsidRDefault="005137F3" w:rsidP="00D455C5">
            <w:pPr>
              <w:shd w:val="clear" w:color="auto" w:fill="FFFFFF"/>
              <w:suppressAutoHyphens w:val="0"/>
              <w:spacing w:after="0" w:line="240" w:lineRule="auto"/>
              <w:ind w:right="202" w:firstLine="5"/>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конфликты между родителями;</w:t>
            </w:r>
          </w:p>
          <w:p w:rsidR="005137F3" w:rsidRPr="00821BFE" w:rsidRDefault="005137F3" w:rsidP="00D455C5">
            <w:pPr>
              <w:shd w:val="clear" w:color="auto" w:fill="FFFFFF"/>
              <w:suppressAutoHyphens w:val="0"/>
              <w:spacing w:after="0" w:line="240" w:lineRule="auto"/>
              <w:ind w:right="202" w:firstLine="5"/>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конфликты между родителями и детьми;</w:t>
            </w:r>
          </w:p>
          <w:p w:rsidR="005137F3" w:rsidRPr="00821BFE" w:rsidRDefault="005137F3" w:rsidP="00D455C5">
            <w:pPr>
              <w:shd w:val="clear" w:color="auto" w:fill="FFFFFF"/>
              <w:suppressAutoHyphens w:val="0"/>
              <w:spacing w:after="0" w:line="240" w:lineRule="auto"/>
              <w:ind w:right="202" w:firstLine="5"/>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другие проблемы в отношениях; </w:t>
            </w:r>
          </w:p>
          <w:p w:rsidR="005137F3" w:rsidRPr="00821BFE" w:rsidRDefault="005137F3" w:rsidP="00D455C5">
            <w:pPr>
              <w:shd w:val="clear" w:color="auto" w:fill="FFFFFF"/>
              <w:suppressAutoHyphens w:val="0"/>
              <w:spacing w:after="0" w:line="240" w:lineRule="auto"/>
              <w:ind w:right="202" w:firstLine="5"/>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социальный сирота; </w:t>
            </w:r>
          </w:p>
          <w:p w:rsidR="005137F3" w:rsidRPr="00821BFE" w:rsidRDefault="005137F3" w:rsidP="00D455C5">
            <w:pPr>
              <w:shd w:val="clear" w:color="auto" w:fill="FFFFFF"/>
              <w:suppressAutoHyphens w:val="0"/>
              <w:spacing w:after="0" w:line="240" w:lineRule="auto"/>
              <w:ind w:right="202" w:firstLine="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t>• круглый сирота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99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3</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
              <w:jc w:val="both"/>
              <w:rPr>
                <w:rFonts w:ascii="Times New Roman" w:eastAsia="Calibri" w:hAnsi="Times New Roman" w:cs="Times New Roman"/>
                <w:b/>
                <w:bCs/>
                <w:color w:val="000000"/>
                <w:spacing w:val="-6"/>
                <w:kern w:val="0"/>
                <w:sz w:val="24"/>
                <w:szCs w:val="24"/>
              </w:rPr>
            </w:pPr>
            <w:r w:rsidRPr="00821BFE">
              <w:rPr>
                <w:rFonts w:ascii="Times New Roman" w:eastAsia="Calibri" w:hAnsi="Times New Roman" w:cs="Times New Roman"/>
                <w:b/>
                <w:bCs/>
                <w:color w:val="000000"/>
                <w:spacing w:val="-6"/>
                <w:kern w:val="0"/>
                <w:sz w:val="24"/>
                <w:szCs w:val="24"/>
              </w:rPr>
              <w:t>Наличие вредных привычек в семье.</w:t>
            </w:r>
          </w:p>
          <w:p w:rsidR="005137F3" w:rsidRPr="00821BFE" w:rsidRDefault="005137F3" w:rsidP="005137F3">
            <w:pPr>
              <w:widowControl w:val="0"/>
              <w:numPr>
                <w:ilvl w:val="0"/>
                <w:numId w:val="46"/>
              </w:numPr>
              <w:shd w:val="clear" w:color="auto" w:fill="FFFFFF"/>
              <w:suppressAutoHyphens w:val="0"/>
              <w:autoSpaceDE w:val="0"/>
              <w:autoSpaceDN w:val="0"/>
              <w:adjustRightInd w:val="0"/>
              <w:spacing w:after="0" w:line="240" w:lineRule="auto"/>
              <w:ind w:right="446"/>
              <w:contextualSpacing/>
              <w:jc w:val="both"/>
              <w:rPr>
                <w:rFonts w:ascii="Times New Roman" w:eastAsia="Calibri" w:hAnsi="Times New Roman" w:cs="Times New Roman"/>
                <w:color w:val="000000"/>
                <w:spacing w:val="-5"/>
                <w:kern w:val="0"/>
                <w:sz w:val="24"/>
                <w:szCs w:val="24"/>
              </w:rPr>
            </w:pPr>
            <w:r w:rsidRPr="00821BFE">
              <w:rPr>
                <w:rFonts w:ascii="Times New Roman" w:eastAsia="Calibri" w:hAnsi="Times New Roman" w:cs="Times New Roman"/>
                <w:color w:val="000000"/>
                <w:spacing w:val="-5"/>
                <w:kern w:val="0"/>
                <w:sz w:val="24"/>
                <w:szCs w:val="24"/>
              </w:rPr>
              <w:t xml:space="preserve">есть, </w:t>
            </w:r>
            <w:proofErr w:type="gramStart"/>
            <w:r w:rsidRPr="00821BFE">
              <w:rPr>
                <w:rFonts w:ascii="Times New Roman" w:eastAsia="Calibri" w:hAnsi="Times New Roman" w:cs="Times New Roman"/>
                <w:color w:val="000000"/>
                <w:spacing w:val="-5"/>
                <w:kern w:val="0"/>
                <w:sz w:val="24"/>
                <w:szCs w:val="24"/>
              </w:rPr>
              <w:t>то</w:t>
            </w:r>
            <w:proofErr w:type="gramEnd"/>
            <w:r w:rsidRPr="00821BFE">
              <w:rPr>
                <w:rFonts w:ascii="Times New Roman" w:eastAsia="Calibri" w:hAnsi="Times New Roman" w:cs="Times New Roman"/>
                <w:color w:val="000000"/>
                <w:spacing w:val="-5"/>
                <w:kern w:val="0"/>
                <w:sz w:val="24"/>
                <w:szCs w:val="24"/>
              </w:rPr>
              <w:t xml:space="preserve"> какие.</w:t>
            </w:r>
          </w:p>
          <w:p w:rsidR="005137F3" w:rsidRPr="00821BFE" w:rsidRDefault="005137F3" w:rsidP="005137F3">
            <w:pPr>
              <w:widowControl w:val="0"/>
              <w:numPr>
                <w:ilvl w:val="0"/>
                <w:numId w:val="46"/>
              </w:numPr>
              <w:shd w:val="clear" w:color="auto" w:fill="FFFFFF"/>
              <w:suppressAutoHyphens w:val="0"/>
              <w:autoSpaceDE w:val="0"/>
              <w:autoSpaceDN w:val="0"/>
              <w:adjustRightInd w:val="0"/>
              <w:spacing w:after="0" w:line="240" w:lineRule="auto"/>
              <w:ind w:right="446"/>
              <w:contextualSpacing/>
              <w:jc w:val="both"/>
              <w:rPr>
                <w:rFonts w:ascii="Times New Roman" w:eastAsia="Calibri" w:hAnsi="Times New Roman" w:cs="Times New Roman"/>
                <w:color w:val="auto"/>
                <w:kern w:val="0"/>
                <w:szCs w:val="24"/>
              </w:rPr>
            </w:pPr>
            <w:r w:rsidRPr="00821BFE">
              <w:rPr>
                <w:rFonts w:ascii="Times New Roman" w:eastAsia="Calibri" w:hAnsi="Times New Roman" w:cs="Times New Roman"/>
                <w:color w:val="000000"/>
                <w:spacing w:val="-5"/>
                <w:kern w:val="0"/>
                <w:sz w:val="24"/>
                <w:szCs w:val="24"/>
              </w:rPr>
              <w:t>Нет.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137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4</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spacing w:val="-6"/>
                <w:kern w:val="0"/>
                <w:sz w:val="24"/>
                <w:szCs w:val="24"/>
              </w:rPr>
              <w:t>Отношение ребёнка к родителям:</w:t>
            </w:r>
          </w:p>
          <w:p w:rsidR="005137F3" w:rsidRPr="00821BFE" w:rsidRDefault="005137F3" w:rsidP="00D455C5">
            <w:pPr>
              <w:shd w:val="clear" w:color="auto" w:fill="FFFFFF"/>
              <w:suppressAutoHyphens w:val="0"/>
              <w:spacing w:after="0" w:line="240" w:lineRule="auto"/>
              <w:ind w:left="5" w:right="576" w:firstLine="10"/>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положительное; </w:t>
            </w:r>
          </w:p>
          <w:p w:rsidR="005137F3" w:rsidRPr="00821BFE" w:rsidRDefault="005137F3" w:rsidP="00D455C5">
            <w:pPr>
              <w:shd w:val="clear" w:color="auto" w:fill="FFFFFF"/>
              <w:suppressAutoHyphens w:val="0"/>
              <w:spacing w:after="0" w:line="240" w:lineRule="auto"/>
              <w:ind w:left="5" w:right="576" w:firstLine="10"/>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иногда высказывается отрицательно; </w:t>
            </w:r>
          </w:p>
          <w:p w:rsidR="005137F3" w:rsidRPr="00821BFE" w:rsidRDefault="005137F3" w:rsidP="00D455C5">
            <w:pPr>
              <w:shd w:val="clear" w:color="auto" w:fill="FFFFFF"/>
              <w:suppressAutoHyphens w:val="0"/>
              <w:spacing w:after="0" w:line="240" w:lineRule="auto"/>
              <w:ind w:left="5" w:right="576" w:firstLine="1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t>• боится одного или обоих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151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5</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spacing w:val="-6"/>
                <w:kern w:val="0"/>
                <w:sz w:val="24"/>
                <w:szCs w:val="24"/>
              </w:rPr>
              <w:t>Отношение родителей к ребёнку:</w:t>
            </w:r>
          </w:p>
          <w:p w:rsidR="005137F3" w:rsidRPr="00821BFE" w:rsidRDefault="005137F3" w:rsidP="00D455C5">
            <w:pPr>
              <w:shd w:val="clear" w:color="auto" w:fill="FFFFFF"/>
              <w:suppressAutoHyphens w:val="0"/>
              <w:spacing w:after="0" w:line="240" w:lineRule="auto"/>
              <w:ind w:right="307" w:firstLine="5"/>
              <w:jc w:val="both"/>
              <w:rPr>
                <w:rFonts w:ascii="Times New Roman" w:eastAsia="Calibri" w:hAnsi="Times New Roman" w:cs="Times New Roman"/>
                <w:color w:val="000000"/>
                <w:spacing w:val="-5"/>
                <w:kern w:val="0"/>
                <w:sz w:val="24"/>
                <w:szCs w:val="24"/>
              </w:rPr>
            </w:pPr>
            <w:r w:rsidRPr="00821BFE">
              <w:rPr>
                <w:rFonts w:ascii="Times New Roman" w:eastAsia="Calibri" w:hAnsi="Times New Roman" w:cs="Times New Roman"/>
                <w:color w:val="000000"/>
                <w:spacing w:val="-5"/>
                <w:kern w:val="0"/>
                <w:sz w:val="24"/>
                <w:szCs w:val="24"/>
              </w:rPr>
              <w:t xml:space="preserve">• всесторонняя забота и внимание; </w:t>
            </w:r>
          </w:p>
          <w:p w:rsidR="005137F3" w:rsidRPr="00821BFE" w:rsidRDefault="005137F3" w:rsidP="00D455C5">
            <w:pPr>
              <w:shd w:val="clear" w:color="auto" w:fill="FFFFFF"/>
              <w:suppressAutoHyphens w:val="0"/>
              <w:spacing w:after="0" w:line="240" w:lineRule="auto"/>
              <w:ind w:right="307" w:firstLine="5"/>
              <w:jc w:val="both"/>
              <w:rPr>
                <w:rFonts w:ascii="Times New Roman" w:eastAsia="Calibri" w:hAnsi="Times New Roman" w:cs="Times New Roman"/>
                <w:color w:val="000000"/>
                <w:spacing w:val="-5"/>
                <w:kern w:val="0"/>
                <w:sz w:val="24"/>
                <w:szCs w:val="24"/>
              </w:rPr>
            </w:pPr>
            <w:r w:rsidRPr="00821BFE">
              <w:rPr>
                <w:rFonts w:ascii="Times New Roman" w:eastAsia="Calibri" w:hAnsi="Times New Roman" w:cs="Times New Roman"/>
                <w:color w:val="000000"/>
                <w:spacing w:val="-5"/>
                <w:kern w:val="0"/>
                <w:sz w:val="24"/>
                <w:szCs w:val="24"/>
              </w:rPr>
              <w:t xml:space="preserve">• материальное обеспечение; </w:t>
            </w:r>
          </w:p>
          <w:p w:rsidR="005137F3" w:rsidRPr="00821BFE" w:rsidRDefault="005137F3" w:rsidP="00D455C5">
            <w:pPr>
              <w:shd w:val="clear" w:color="auto" w:fill="FFFFFF"/>
              <w:suppressAutoHyphens w:val="0"/>
              <w:spacing w:after="0" w:line="240" w:lineRule="auto"/>
              <w:ind w:right="307" w:firstLine="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 xml:space="preserve">• невнимание к чувствам и потребностям </w:t>
            </w:r>
            <w:r w:rsidRPr="00821BFE">
              <w:rPr>
                <w:rFonts w:ascii="Times New Roman" w:eastAsia="Calibri" w:hAnsi="Times New Roman" w:cs="Times New Roman"/>
                <w:color w:val="000000"/>
                <w:spacing w:val="-4"/>
                <w:kern w:val="0"/>
                <w:sz w:val="24"/>
                <w:szCs w:val="24"/>
              </w:rPr>
              <w:t>ребёнка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93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6</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spacing w:val="-8"/>
                <w:kern w:val="0"/>
                <w:sz w:val="24"/>
                <w:szCs w:val="24"/>
              </w:rPr>
              <w:t>Жилищно-бытовые условия:</w:t>
            </w:r>
          </w:p>
          <w:p w:rsidR="005137F3" w:rsidRPr="00821BFE" w:rsidRDefault="005137F3" w:rsidP="00D455C5">
            <w:pPr>
              <w:shd w:val="clear" w:color="auto" w:fill="FFFFFF"/>
              <w:suppressAutoHyphens w:val="0"/>
              <w:spacing w:after="0" w:line="240" w:lineRule="auto"/>
              <w:ind w:right="1315"/>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благоприятные; </w:t>
            </w:r>
          </w:p>
          <w:p w:rsidR="005137F3" w:rsidRPr="00821BFE" w:rsidRDefault="005137F3" w:rsidP="00D455C5">
            <w:pPr>
              <w:shd w:val="clear" w:color="auto" w:fill="FFFFFF"/>
              <w:suppressAutoHyphens w:val="0"/>
              <w:spacing w:after="0" w:line="240" w:lineRule="auto"/>
              <w:ind w:right="131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8"/>
                <w:kern w:val="0"/>
                <w:sz w:val="24"/>
                <w:szCs w:val="24"/>
              </w:rPr>
              <w:t>• неблагоприятные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354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7</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spacing w:val="-7"/>
                <w:kern w:val="0"/>
                <w:sz w:val="24"/>
                <w:szCs w:val="24"/>
              </w:rPr>
              <w:t>Поведение в школе:</w:t>
            </w:r>
          </w:p>
          <w:p w:rsidR="005137F3" w:rsidRPr="00821BFE" w:rsidRDefault="005137F3" w:rsidP="00D455C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вялый, беспомощный; </w:t>
            </w:r>
          </w:p>
          <w:p w:rsidR="005137F3" w:rsidRPr="00821BFE" w:rsidRDefault="005137F3" w:rsidP="00D455C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спокойный; </w:t>
            </w:r>
          </w:p>
          <w:p w:rsidR="005137F3" w:rsidRPr="00821BFE" w:rsidRDefault="005137F3" w:rsidP="00D455C5">
            <w:pPr>
              <w:shd w:val="clear" w:color="auto" w:fill="FFFFFF"/>
              <w:suppressAutoHyphens w:val="0"/>
              <w:spacing w:after="0" w:line="240" w:lineRule="auto"/>
              <w:ind w:right="1118"/>
              <w:jc w:val="both"/>
              <w:rPr>
                <w:rFonts w:ascii="Times New Roman" w:eastAsia="Calibri" w:hAnsi="Times New Roman" w:cs="Times New Roman"/>
                <w:color w:val="000000"/>
                <w:kern w:val="0"/>
                <w:sz w:val="24"/>
                <w:szCs w:val="24"/>
              </w:rPr>
            </w:pPr>
            <w:r w:rsidRPr="00821BFE">
              <w:rPr>
                <w:rFonts w:ascii="Times New Roman" w:eastAsia="Calibri" w:hAnsi="Times New Roman" w:cs="Times New Roman"/>
                <w:color w:val="000000"/>
                <w:kern w:val="0"/>
                <w:sz w:val="24"/>
                <w:szCs w:val="24"/>
              </w:rPr>
              <w:t>•</w:t>
            </w:r>
            <w:proofErr w:type="spellStart"/>
            <w:r w:rsidRPr="00821BFE">
              <w:rPr>
                <w:rFonts w:ascii="Times New Roman" w:eastAsia="Calibri" w:hAnsi="Times New Roman" w:cs="Times New Roman"/>
                <w:color w:val="000000"/>
                <w:kern w:val="0"/>
                <w:sz w:val="24"/>
                <w:szCs w:val="24"/>
              </w:rPr>
              <w:t>неуверенныйв</w:t>
            </w:r>
            <w:proofErr w:type="spellEnd"/>
            <w:r w:rsidRPr="00821BFE">
              <w:rPr>
                <w:rFonts w:ascii="Times New Roman" w:eastAsia="Calibri" w:hAnsi="Times New Roman" w:cs="Times New Roman"/>
                <w:color w:val="000000"/>
                <w:kern w:val="0"/>
                <w:sz w:val="24"/>
                <w:szCs w:val="24"/>
              </w:rPr>
              <w:t xml:space="preserve"> себе; </w:t>
            </w:r>
          </w:p>
          <w:p w:rsidR="005137F3" w:rsidRPr="00821BFE" w:rsidRDefault="005137F3" w:rsidP="00D455C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пугливый; </w:t>
            </w:r>
          </w:p>
          <w:p w:rsidR="005137F3" w:rsidRPr="00821BFE" w:rsidRDefault="005137F3" w:rsidP="00D455C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излишне подвижный; </w:t>
            </w:r>
          </w:p>
          <w:p w:rsidR="005137F3" w:rsidRPr="00821BFE" w:rsidRDefault="005137F3" w:rsidP="00D455C5">
            <w:pPr>
              <w:shd w:val="clear" w:color="auto" w:fill="FFFFFF"/>
              <w:suppressAutoHyphens w:val="0"/>
              <w:spacing w:after="0" w:line="240" w:lineRule="auto"/>
              <w:ind w:right="1118"/>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 беспокойный, суетливый;</w:t>
            </w:r>
          </w:p>
          <w:p w:rsidR="005137F3" w:rsidRPr="00821BFE" w:rsidRDefault="005137F3" w:rsidP="00D455C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непослушный; </w:t>
            </w:r>
          </w:p>
          <w:p w:rsidR="005137F3" w:rsidRPr="00821BFE" w:rsidRDefault="005137F3" w:rsidP="00D455C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активный; </w:t>
            </w:r>
          </w:p>
          <w:p w:rsidR="005137F3" w:rsidRPr="00821BFE" w:rsidRDefault="005137F3" w:rsidP="00D455C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плаксивый; </w:t>
            </w:r>
          </w:p>
          <w:p w:rsidR="005137F3" w:rsidRPr="00821BFE" w:rsidRDefault="005137F3" w:rsidP="00D455C5">
            <w:pPr>
              <w:shd w:val="clear" w:color="auto" w:fill="FFFFFF"/>
              <w:suppressAutoHyphens w:val="0"/>
              <w:spacing w:after="0" w:line="240" w:lineRule="auto"/>
              <w:ind w:right="1118"/>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отстранённый; </w:t>
            </w:r>
          </w:p>
          <w:p w:rsidR="005137F3" w:rsidRPr="00821BFE" w:rsidRDefault="005137F3" w:rsidP="00D455C5">
            <w:pPr>
              <w:shd w:val="clear" w:color="auto" w:fill="FFFFFF"/>
              <w:suppressAutoHyphens w:val="0"/>
              <w:spacing w:after="0" w:line="240" w:lineRule="auto"/>
              <w:ind w:right="1118"/>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6"/>
                <w:kern w:val="0"/>
                <w:sz w:val="24"/>
                <w:szCs w:val="24"/>
              </w:rPr>
              <w:t>• конфликтный;</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67"/>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821BFE" w:rsidRDefault="005137F3" w:rsidP="005137F3">
      <w:pPr>
        <w:shd w:val="clear" w:color="auto" w:fill="FFFFFF"/>
        <w:suppressAutoHyphens w:val="0"/>
        <w:spacing w:after="0" w:line="240" w:lineRule="auto"/>
        <w:ind w:right="62"/>
        <w:jc w:val="center"/>
        <w:rPr>
          <w:rFonts w:ascii="Times New Roman" w:eastAsia="Calibri" w:hAnsi="Times New Roman" w:cs="Times New Roman"/>
          <w:color w:val="auto"/>
          <w:kern w:val="0"/>
          <w:sz w:val="24"/>
          <w:szCs w:val="24"/>
        </w:rPr>
        <w:sectPr w:rsidR="005137F3" w:rsidRPr="00821BFE" w:rsidSect="00D455C5">
          <w:pgSz w:w="11909" w:h="16834"/>
          <w:pgMar w:top="851" w:right="667" w:bottom="360" w:left="1585" w:header="720" w:footer="720" w:gutter="0"/>
          <w:cols w:space="60"/>
          <w:noEndnote/>
        </w:sectPr>
      </w:pPr>
    </w:p>
    <w:p w:rsidR="005137F3" w:rsidRPr="00821BFE"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1199" w:type="dxa"/>
        <w:tblInd w:w="-1094" w:type="dxa"/>
        <w:tblLayout w:type="fixed"/>
        <w:tblCellMar>
          <w:left w:w="40" w:type="dxa"/>
          <w:right w:w="40" w:type="dxa"/>
        </w:tblCellMar>
        <w:tblLook w:val="0000"/>
      </w:tblPr>
      <w:tblGrid>
        <w:gridCol w:w="567"/>
        <w:gridCol w:w="4253"/>
        <w:gridCol w:w="1701"/>
        <w:gridCol w:w="1417"/>
        <w:gridCol w:w="1560"/>
        <w:gridCol w:w="1701"/>
      </w:tblGrid>
      <w:tr w:rsidR="005137F3" w:rsidRPr="00821BFE" w:rsidTr="00D455C5">
        <w:trPr>
          <w:trHeight w:hRule="exact" w:val="10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4" w:right="2294" w:firstLine="10"/>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•раздражительный </w:t>
            </w:r>
          </w:p>
          <w:p w:rsidR="005137F3" w:rsidRPr="00821BFE" w:rsidRDefault="005137F3" w:rsidP="00D455C5">
            <w:pPr>
              <w:shd w:val="clear" w:color="auto" w:fill="FFFFFF"/>
              <w:suppressAutoHyphens w:val="0"/>
              <w:spacing w:after="0" w:line="240" w:lineRule="auto"/>
              <w:ind w:left="14" w:right="2294" w:firstLine="10"/>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 xml:space="preserve">• зависимый; </w:t>
            </w:r>
          </w:p>
          <w:p w:rsidR="005137F3" w:rsidRPr="00821BFE" w:rsidRDefault="005137F3" w:rsidP="00D455C5">
            <w:pPr>
              <w:shd w:val="clear" w:color="auto" w:fill="FFFFFF"/>
              <w:suppressAutoHyphens w:val="0"/>
              <w:spacing w:after="0" w:line="240" w:lineRule="auto"/>
              <w:ind w:left="14" w:right="669" w:firstLine="1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8"/>
                <w:kern w:val="0"/>
                <w:sz w:val="24"/>
                <w:szCs w:val="24"/>
              </w:rPr>
              <w:t>•доброжелательный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val="289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293"/>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8</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
              <w:jc w:val="both"/>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000000"/>
                <w:spacing w:val="1"/>
                <w:kern w:val="0"/>
                <w:sz w:val="24"/>
                <w:szCs w:val="24"/>
              </w:rPr>
              <w:t xml:space="preserve">Положение </w:t>
            </w:r>
            <w:r w:rsidRPr="00821BFE">
              <w:rPr>
                <w:rFonts w:ascii="Times New Roman" w:eastAsia="Calibri" w:hAnsi="Times New Roman" w:cs="Times New Roman"/>
                <w:b/>
                <w:bCs/>
                <w:color w:val="000000"/>
                <w:spacing w:val="1"/>
                <w:kern w:val="0"/>
                <w:sz w:val="24"/>
                <w:szCs w:val="24"/>
              </w:rPr>
              <w:t xml:space="preserve">в </w:t>
            </w:r>
            <w:r w:rsidRPr="00821BFE">
              <w:rPr>
                <w:rFonts w:ascii="Times New Roman" w:eastAsia="Calibri" w:hAnsi="Times New Roman" w:cs="Times New Roman"/>
                <w:b/>
                <w:color w:val="000000"/>
                <w:spacing w:val="1"/>
                <w:kern w:val="0"/>
                <w:sz w:val="24"/>
                <w:szCs w:val="24"/>
              </w:rPr>
              <w:t>детском коллективе:</w:t>
            </w:r>
          </w:p>
          <w:p w:rsidR="005137F3" w:rsidRPr="00821BFE" w:rsidRDefault="005137F3" w:rsidP="00D455C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авторитет; </w:t>
            </w:r>
          </w:p>
          <w:p w:rsidR="005137F3" w:rsidRPr="00821BFE" w:rsidRDefault="005137F3" w:rsidP="00D455C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пользуется симпатией большинства детей;</w:t>
            </w:r>
          </w:p>
          <w:p w:rsidR="005137F3" w:rsidRPr="00821BFE" w:rsidRDefault="005137F3" w:rsidP="00D455C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5"/>
                <w:kern w:val="0"/>
                <w:sz w:val="24"/>
                <w:szCs w:val="24"/>
              </w:rPr>
            </w:pPr>
            <w:r w:rsidRPr="00821BFE">
              <w:rPr>
                <w:rFonts w:ascii="Times New Roman" w:eastAsia="Calibri" w:hAnsi="Times New Roman" w:cs="Times New Roman"/>
                <w:color w:val="000000"/>
                <w:spacing w:val="-5"/>
                <w:kern w:val="0"/>
                <w:sz w:val="24"/>
                <w:szCs w:val="24"/>
              </w:rPr>
              <w:t>• общается в основном с мальчиками;</w:t>
            </w:r>
          </w:p>
          <w:p w:rsidR="005137F3" w:rsidRPr="00821BFE" w:rsidRDefault="005137F3" w:rsidP="00D455C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общается в основном с девочками; </w:t>
            </w:r>
          </w:p>
          <w:p w:rsidR="005137F3" w:rsidRPr="00821BFE" w:rsidRDefault="005137F3" w:rsidP="00D455C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8"/>
                <w:kern w:val="0"/>
                <w:sz w:val="24"/>
                <w:szCs w:val="24"/>
              </w:rPr>
            </w:pPr>
            <w:r w:rsidRPr="00821BFE">
              <w:rPr>
                <w:rFonts w:ascii="Times New Roman" w:eastAsia="Calibri" w:hAnsi="Times New Roman" w:cs="Times New Roman"/>
                <w:color w:val="000000"/>
                <w:spacing w:val="-8"/>
                <w:kern w:val="0"/>
                <w:sz w:val="24"/>
                <w:szCs w:val="24"/>
              </w:rPr>
              <w:t xml:space="preserve">• большинство детей равнодушно к ребёнку; </w:t>
            </w:r>
          </w:p>
          <w:p w:rsidR="005137F3" w:rsidRPr="00821BFE" w:rsidRDefault="005137F3" w:rsidP="00D455C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5"/>
                <w:kern w:val="0"/>
                <w:sz w:val="24"/>
                <w:szCs w:val="24"/>
              </w:rPr>
            </w:pPr>
            <w:r w:rsidRPr="00821BFE">
              <w:rPr>
                <w:rFonts w:ascii="Times New Roman" w:eastAsia="Calibri" w:hAnsi="Times New Roman" w:cs="Times New Roman"/>
                <w:color w:val="000000"/>
                <w:spacing w:val="-5"/>
                <w:kern w:val="0"/>
                <w:sz w:val="24"/>
                <w:szCs w:val="24"/>
              </w:rPr>
              <w:t xml:space="preserve">• большинство отвергают его; </w:t>
            </w:r>
          </w:p>
          <w:p w:rsidR="005137F3" w:rsidRPr="00821BFE" w:rsidRDefault="005137F3" w:rsidP="00D455C5">
            <w:pPr>
              <w:shd w:val="clear" w:color="auto" w:fill="FFFFFF"/>
              <w:suppressAutoHyphens w:val="0"/>
              <w:spacing w:after="0" w:line="240" w:lineRule="auto"/>
              <w:ind w:left="5" w:right="10" w:firstLine="10"/>
              <w:jc w:val="both"/>
              <w:rPr>
                <w:rFonts w:ascii="Times New Roman" w:eastAsia="Calibri" w:hAnsi="Times New Roman" w:cs="Times New Roman"/>
                <w:color w:val="000000"/>
                <w:spacing w:val="-4"/>
                <w:kern w:val="0"/>
                <w:sz w:val="24"/>
                <w:szCs w:val="24"/>
              </w:rPr>
            </w:pPr>
            <w:r w:rsidRPr="00821BFE">
              <w:rPr>
                <w:rFonts w:ascii="Times New Roman" w:eastAsia="Calibri" w:hAnsi="Times New Roman" w:cs="Times New Roman"/>
                <w:color w:val="000000"/>
                <w:spacing w:val="-4"/>
                <w:kern w:val="0"/>
                <w:sz w:val="24"/>
                <w:szCs w:val="24"/>
              </w:rPr>
              <w:t xml:space="preserve">• общается в основном с 1-2 детьми; </w:t>
            </w:r>
          </w:p>
          <w:p w:rsidR="005137F3" w:rsidRPr="00821BFE" w:rsidRDefault="005137F3" w:rsidP="00D455C5">
            <w:pPr>
              <w:shd w:val="clear" w:color="auto" w:fill="FFFFFF"/>
              <w:suppressAutoHyphens w:val="0"/>
              <w:spacing w:after="0" w:line="240" w:lineRule="auto"/>
              <w:ind w:left="5" w:right="10" w:firstLine="1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t>• круг друзей велик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val="28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283"/>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9</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
              <w:jc w:val="both"/>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000000"/>
                <w:kern w:val="0"/>
                <w:sz w:val="24"/>
                <w:szCs w:val="24"/>
              </w:rPr>
              <w:t xml:space="preserve">Стиль </w:t>
            </w:r>
            <w:r w:rsidRPr="00821BFE">
              <w:rPr>
                <w:rFonts w:ascii="Times New Roman" w:eastAsia="Calibri" w:hAnsi="Times New Roman" w:cs="Times New Roman"/>
                <w:b/>
                <w:bCs/>
                <w:color w:val="000000"/>
                <w:kern w:val="0"/>
                <w:sz w:val="24"/>
                <w:szCs w:val="24"/>
              </w:rPr>
              <w:t xml:space="preserve">отношений </w:t>
            </w:r>
            <w:r w:rsidRPr="00821BFE">
              <w:rPr>
                <w:rFonts w:ascii="Times New Roman" w:eastAsia="Calibri" w:hAnsi="Times New Roman" w:cs="Times New Roman"/>
                <w:b/>
                <w:color w:val="000000"/>
                <w:kern w:val="0"/>
                <w:sz w:val="24"/>
                <w:szCs w:val="24"/>
              </w:rPr>
              <w:t>со сверстниками:</w:t>
            </w:r>
          </w:p>
          <w:p w:rsidR="005137F3" w:rsidRPr="00821BFE" w:rsidRDefault="005137F3" w:rsidP="00D455C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предпочитает быть лидером, руководить; </w:t>
            </w:r>
          </w:p>
          <w:p w:rsidR="005137F3" w:rsidRPr="00821BFE" w:rsidRDefault="005137F3" w:rsidP="00D455C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подчиняется другим; </w:t>
            </w:r>
          </w:p>
          <w:p w:rsidR="005137F3" w:rsidRPr="00821BFE" w:rsidRDefault="005137F3" w:rsidP="00D455C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инициативен; </w:t>
            </w:r>
          </w:p>
          <w:p w:rsidR="005137F3" w:rsidRPr="00821BFE" w:rsidRDefault="005137F3" w:rsidP="00D455C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5"/>
                <w:kern w:val="0"/>
                <w:sz w:val="24"/>
                <w:szCs w:val="24"/>
              </w:rPr>
            </w:pPr>
            <w:r w:rsidRPr="00821BFE">
              <w:rPr>
                <w:rFonts w:ascii="Times New Roman" w:eastAsia="Calibri" w:hAnsi="Times New Roman" w:cs="Times New Roman"/>
                <w:color w:val="000000"/>
                <w:spacing w:val="-5"/>
                <w:kern w:val="0"/>
                <w:sz w:val="24"/>
                <w:szCs w:val="24"/>
              </w:rPr>
              <w:t xml:space="preserve">• стиль неустойчив, зависит от ситуации; </w:t>
            </w:r>
          </w:p>
          <w:p w:rsidR="005137F3" w:rsidRPr="00821BFE" w:rsidRDefault="005137F3" w:rsidP="00D455C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агрессивен; </w:t>
            </w:r>
          </w:p>
          <w:p w:rsidR="005137F3" w:rsidRPr="00821BFE" w:rsidRDefault="005137F3" w:rsidP="00D455C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5"/>
                <w:kern w:val="0"/>
                <w:sz w:val="24"/>
                <w:szCs w:val="24"/>
              </w:rPr>
            </w:pPr>
            <w:r w:rsidRPr="00821BFE">
              <w:rPr>
                <w:rFonts w:ascii="Times New Roman" w:eastAsia="Calibri" w:hAnsi="Times New Roman" w:cs="Times New Roman"/>
                <w:color w:val="000000"/>
                <w:spacing w:val="-5"/>
                <w:kern w:val="0"/>
                <w:sz w:val="24"/>
                <w:szCs w:val="24"/>
              </w:rPr>
              <w:t xml:space="preserve">• предпочитает быть в стороне; </w:t>
            </w:r>
          </w:p>
          <w:p w:rsidR="005137F3" w:rsidRPr="00821BFE" w:rsidRDefault="005137F3" w:rsidP="00D455C5">
            <w:pPr>
              <w:shd w:val="clear" w:color="auto" w:fill="FFFFFF"/>
              <w:suppressAutoHyphens w:val="0"/>
              <w:spacing w:after="0" w:line="240" w:lineRule="auto"/>
              <w:ind w:left="5" w:right="125" w:firstLine="5"/>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умеет находить компромиссы; </w:t>
            </w:r>
          </w:p>
          <w:p w:rsidR="005137F3" w:rsidRPr="00821BFE" w:rsidRDefault="005137F3" w:rsidP="00D455C5">
            <w:pPr>
              <w:shd w:val="clear" w:color="auto" w:fill="FFFFFF"/>
              <w:suppressAutoHyphens w:val="0"/>
              <w:spacing w:after="0" w:line="240" w:lineRule="auto"/>
              <w:ind w:left="5" w:right="125" w:firstLine="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t>• испытывает трудности в общении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221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24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10</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b/>
                <w:color w:val="auto"/>
                <w:kern w:val="0"/>
                <w:sz w:val="24"/>
                <w:szCs w:val="24"/>
              </w:rPr>
            </w:pPr>
            <w:r w:rsidRPr="00821BFE">
              <w:rPr>
                <w:rFonts w:ascii="Times New Roman" w:eastAsia="Calibri" w:hAnsi="Times New Roman" w:cs="Times New Roman"/>
                <w:b/>
                <w:bCs/>
                <w:color w:val="000000"/>
                <w:spacing w:val="-3"/>
                <w:kern w:val="0"/>
                <w:sz w:val="24"/>
                <w:szCs w:val="24"/>
              </w:rPr>
              <w:t xml:space="preserve">Дополнительные </w:t>
            </w:r>
            <w:r w:rsidRPr="00821BFE">
              <w:rPr>
                <w:rFonts w:ascii="Times New Roman" w:eastAsia="Calibri" w:hAnsi="Times New Roman" w:cs="Times New Roman"/>
                <w:b/>
                <w:color w:val="000000"/>
                <w:spacing w:val="-3"/>
                <w:kern w:val="0"/>
                <w:sz w:val="24"/>
                <w:szCs w:val="24"/>
              </w:rPr>
              <w:t>данные:</w:t>
            </w:r>
          </w:p>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000000"/>
                <w:spacing w:val="-5"/>
                <w:kern w:val="0"/>
                <w:sz w:val="24"/>
                <w:szCs w:val="24"/>
              </w:rPr>
            </w:pPr>
            <w:r w:rsidRPr="00821BFE">
              <w:rPr>
                <w:rFonts w:ascii="Times New Roman" w:eastAsia="Calibri" w:hAnsi="Times New Roman" w:cs="Times New Roman"/>
                <w:color w:val="000000"/>
                <w:spacing w:val="-5"/>
                <w:kern w:val="0"/>
                <w:sz w:val="24"/>
                <w:szCs w:val="24"/>
              </w:rPr>
              <w:t xml:space="preserve">• педагоги считают ребёнка трудным; </w:t>
            </w:r>
          </w:p>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5"/>
                <w:kern w:val="0"/>
                <w:sz w:val="24"/>
                <w:szCs w:val="24"/>
              </w:rPr>
              <w:t>• педагоги считают ребёнка слабо социали</w:t>
            </w:r>
            <w:r w:rsidRPr="00821BFE">
              <w:rPr>
                <w:rFonts w:ascii="Times New Roman" w:eastAsia="Calibri" w:hAnsi="Times New Roman" w:cs="Times New Roman"/>
                <w:color w:val="000000"/>
                <w:spacing w:val="-5"/>
                <w:kern w:val="0"/>
                <w:sz w:val="24"/>
                <w:szCs w:val="24"/>
              </w:rPr>
              <w:softHyphen/>
            </w:r>
            <w:r w:rsidRPr="00821BFE">
              <w:rPr>
                <w:rFonts w:ascii="Times New Roman" w:eastAsia="Calibri" w:hAnsi="Times New Roman" w:cs="Times New Roman"/>
                <w:color w:val="000000"/>
                <w:spacing w:val="-6"/>
                <w:kern w:val="0"/>
                <w:sz w:val="24"/>
                <w:szCs w:val="24"/>
              </w:rPr>
              <w:t>зированным;</w:t>
            </w:r>
          </w:p>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000000"/>
                <w:spacing w:val="-8"/>
                <w:kern w:val="0"/>
                <w:sz w:val="24"/>
                <w:szCs w:val="24"/>
              </w:rPr>
            </w:pPr>
            <w:r w:rsidRPr="00821BFE">
              <w:rPr>
                <w:rFonts w:ascii="Times New Roman" w:eastAsia="Calibri" w:hAnsi="Times New Roman" w:cs="Times New Roman"/>
                <w:color w:val="000000"/>
                <w:spacing w:val="-8"/>
                <w:kern w:val="0"/>
                <w:sz w:val="24"/>
                <w:szCs w:val="24"/>
              </w:rPr>
              <w:t xml:space="preserve">• педагоги считают ребёнка невоспитанным; </w:t>
            </w:r>
          </w:p>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3"/>
                <w:kern w:val="0"/>
                <w:sz w:val="24"/>
                <w:szCs w:val="24"/>
              </w:rPr>
              <w:t>• у разных педагогов - разное мнение о ре</w:t>
            </w:r>
            <w:r w:rsidRPr="00821BFE">
              <w:rPr>
                <w:rFonts w:ascii="Times New Roman" w:eastAsia="Calibri" w:hAnsi="Times New Roman" w:cs="Times New Roman"/>
                <w:color w:val="000000"/>
                <w:spacing w:val="-6"/>
                <w:kern w:val="0"/>
                <w:sz w:val="24"/>
                <w:szCs w:val="24"/>
              </w:rPr>
              <w:t>бёнке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12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24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11</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spacing w:val="-7"/>
                <w:kern w:val="0"/>
                <w:sz w:val="24"/>
                <w:szCs w:val="24"/>
              </w:rPr>
              <w:t>Динамика поведения, отношений:</w:t>
            </w:r>
          </w:p>
          <w:p w:rsidR="005137F3" w:rsidRPr="00821BFE" w:rsidRDefault="005137F3" w:rsidP="00D455C5">
            <w:pPr>
              <w:shd w:val="clear" w:color="auto" w:fill="FFFFFF"/>
              <w:suppressAutoHyphens w:val="0"/>
              <w:spacing w:after="0" w:line="240" w:lineRule="auto"/>
              <w:ind w:right="768"/>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явное улучшение; </w:t>
            </w:r>
          </w:p>
          <w:p w:rsidR="005137F3" w:rsidRPr="00821BFE" w:rsidRDefault="005137F3" w:rsidP="00D455C5">
            <w:pPr>
              <w:shd w:val="clear" w:color="auto" w:fill="FFFFFF"/>
              <w:suppressAutoHyphens w:val="0"/>
              <w:spacing w:after="0" w:line="240" w:lineRule="auto"/>
              <w:ind w:right="768"/>
              <w:jc w:val="both"/>
              <w:rPr>
                <w:rFonts w:ascii="Times New Roman" w:eastAsia="Calibri" w:hAnsi="Times New Roman" w:cs="Times New Roman"/>
                <w:color w:val="000000"/>
                <w:spacing w:val="-6"/>
                <w:kern w:val="0"/>
                <w:sz w:val="24"/>
                <w:szCs w:val="24"/>
              </w:rPr>
            </w:pPr>
            <w:r w:rsidRPr="00821BFE">
              <w:rPr>
                <w:rFonts w:ascii="Times New Roman" w:eastAsia="Calibri" w:hAnsi="Times New Roman" w:cs="Times New Roman"/>
                <w:color w:val="000000"/>
                <w:spacing w:val="-6"/>
                <w:kern w:val="0"/>
                <w:sz w:val="24"/>
                <w:szCs w:val="24"/>
              </w:rPr>
              <w:t xml:space="preserve">• без существенных изменений; </w:t>
            </w:r>
          </w:p>
          <w:p w:rsidR="005137F3" w:rsidRPr="00821BFE" w:rsidRDefault="005137F3" w:rsidP="00D455C5">
            <w:pPr>
              <w:shd w:val="clear" w:color="auto" w:fill="FFFFFF"/>
              <w:suppressAutoHyphens w:val="0"/>
              <w:spacing w:after="0" w:line="240" w:lineRule="auto"/>
              <w:ind w:right="768"/>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6"/>
                <w:kern w:val="0"/>
                <w:sz w:val="24"/>
                <w:szCs w:val="24"/>
              </w:rPr>
              <w:t>• ухудшение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4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23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12</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b/>
                <w:bCs/>
                <w:color w:val="000000"/>
                <w:spacing w:val="-9"/>
                <w:kern w:val="0"/>
                <w:sz w:val="24"/>
                <w:szCs w:val="24"/>
              </w:rPr>
              <w:t>Примечания: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312"/>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821BFE" w:rsidRDefault="005137F3" w:rsidP="005137F3">
      <w:pPr>
        <w:shd w:val="clear" w:color="auto" w:fill="FFFFFF"/>
        <w:suppressAutoHyphens w:val="0"/>
        <w:spacing w:after="0" w:line="240" w:lineRule="auto"/>
        <w:ind w:right="43"/>
        <w:jc w:val="center"/>
        <w:rPr>
          <w:rFonts w:ascii="Times New Roman" w:eastAsia="Calibri" w:hAnsi="Times New Roman" w:cs="Times New Roman"/>
          <w:b/>
          <w:color w:val="000000"/>
          <w:spacing w:val="-9"/>
          <w:kern w:val="0"/>
          <w:sz w:val="24"/>
          <w:szCs w:val="24"/>
        </w:rPr>
        <w:sectPr w:rsidR="005137F3" w:rsidRPr="00821BFE" w:rsidSect="00D455C5">
          <w:pgSz w:w="11909" w:h="16834"/>
          <w:pgMar w:top="567" w:right="732" w:bottom="720" w:left="1548" w:header="720" w:footer="720" w:gutter="0"/>
          <w:cols w:space="60"/>
          <w:noEndnote/>
        </w:sectPr>
      </w:pPr>
    </w:p>
    <w:p w:rsidR="005137F3" w:rsidRPr="00821BFE" w:rsidRDefault="005137F3" w:rsidP="005137F3">
      <w:pPr>
        <w:shd w:val="clear" w:color="auto" w:fill="FFFFFF"/>
        <w:suppressAutoHyphens w:val="0"/>
        <w:spacing w:before="240" w:after="0" w:line="240" w:lineRule="auto"/>
        <w:ind w:right="43"/>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b/>
          <w:color w:val="000000"/>
          <w:spacing w:val="-9"/>
          <w:kern w:val="0"/>
          <w:sz w:val="24"/>
          <w:szCs w:val="24"/>
        </w:rPr>
        <w:lastRenderedPageBreak/>
        <w:t xml:space="preserve">КАРТА </w:t>
      </w:r>
      <w:r w:rsidRPr="00821BFE">
        <w:rPr>
          <w:rFonts w:ascii="Times New Roman" w:eastAsia="Calibri" w:hAnsi="Times New Roman" w:cs="Times New Roman"/>
          <w:b/>
          <w:bCs/>
          <w:color w:val="000000"/>
          <w:spacing w:val="-9"/>
          <w:kern w:val="0"/>
          <w:sz w:val="24"/>
          <w:szCs w:val="24"/>
        </w:rPr>
        <w:t xml:space="preserve">РАЗВИТИЯ </w:t>
      </w:r>
    </w:p>
    <w:p w:rsidR="005137F3" w:rsidRPr="00821BFE"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0774" w:type="dxa"/>
        <w:tblInd w:w="-669" w:type="dxa"/>
        <w:tblLayout w:type="fixed"/>
        <w:tblCellMar>
          <w:left w:w="40" w:type="dxa"/>
          <w:right w:w="40" w:type="dxa"/>
        </w:tblCellMar>
        <w:tblLook w:val="0000"/>
      </w:tblPr>
      <w:tblGrid>
        <w:gridCol w:w="4111"/>
        <w:gridCol w:w="1701"/>
        <w:gridCol w:w="1406"/>
        <w:gridCol w:w="1713"/>
        <w:gridCol w:w="1843"/>
      </w:tblGrid>
      <w:tr w:rsidR="005137F3" w:rsidRPr="00821BFE" w:rsidTr="00D455C5">
        <w:trPr>
          <w:trHeight w:hRule="exact" w:val="288"/>
        </w:trPr>
        <w:tc>
          <w:tcPr>
            <w:tcW w:w="4111" w:type="dxa"/>
            <w:tcBorders>
              <w:top w:val="single" w:sz="6" w:space="0" w:color="auto"/>
              <w:left w:val="single" w:sz="6" w:space="0" w:color="auto"/>
              <w:bottom w:val="nil"/>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344"/>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2"/>
                <w:kern w:val="0"/>
                <w:sz w:val="24"/>
                <w:szCs w:val="24"/>
              </w:rPr>
              <w:t>Критерии</w:t>
            </w:r>
          </w:p>
        </w:tc>
        <w:tc>
          <w:tcPr>
            <w:tcW w:w="6663" w:type="dxa"/>
            <w:gridSpan w:val="4"/>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2558"/>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3"/>
                <w:kern w:val="0"/>
                <w:sz w:val="24"/>
                <w:szCs w:val="24"/>
              </w:rPr>
              <w:t>Класс</w:t>
            </w:r>
          </w:p>
        </w:tc>
      </w:tr>
      <w:tr w:rsidR="005137F3" w:rsidRPr="00821BFE" w:rsidTr="00D455C5">
        <w:trPr>
          <w:trHeight w:hRule="exact" w:val="278"/>
        </w:trPr>
        <w:tc>
          <w:tcPr>
            <w:tcW w:w="4111" w:type="dxa"/>
            <w:tcBorders>
              <w:top w:val="nil"/>
              <w:left w:val="single" w:sz="6" w:space="0" w:color="auto"/>
              <w:bottom w:val="single" w:sz="6" w:space="0" w:color="auto"/>
              <w:right w:val="single" w:sz="6" w:space="0" w:color="auto"/>
            </w:tcBorders>
            <w:shd w:val="clear" w:color="auto" w:fill="FFFFFF"/>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643"/>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1</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432"/>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2</w:t>
            </w: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634"/>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76"/>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4</w:t>
            </w:r>
          </w:p>
        </w:tc>
      </w:tr>
      <w:tr w:rsidR="005137F3" w:rsidRPr="00821BFE" w:rsidTr="00D455C5">
        <w:trPr>
          <w:trHeight w:hRule="exact" w:val="61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Группа здоровья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61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Хронические заболевания (да, нет)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61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8"/>
                <w:kern w:val="0"/>
                <w:sz w:val="24"/>
                <w:szCs w:val="24"/>
              </w:rPr>
              <w:t>Сколько раз болел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33"/>
              <w:jc w:val="both"/>
              <w:rPr>
                <w:rFonts w:ascii="Times New Roman" w:eastAsia="Calibri" w:hAnsi="Times New Roman" w:cs="Times New Roman"/>
                <w:color w:val="auto"/>
                <w:kern w:val="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62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 w:right="346"/>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8"/>
                <w:kern w:val="0"/>
                <w:sz w:val="24"/>
                <w:szCs w:val="24"/>
              </w:rPr>
              <w:t xml:space="preserve">Количество дней, пропущенных </w:t>
            </w:r>
            <w:r w:rsidRPr="00821BFE">
              <w:rPr>
                <w:rFonts w:ascii="Times New Roman" w:eastAsia="Calibri" w:hAnsi="Times New Roman" w:cs="Times New Roman"/>
                <w:color w:val="000000"/>
                <w:spacing w:val="-6"/>
                <w:kern w:val="0"/>
                <w:sz w:val="24"/>
                <w:szCs w:val="24"/>
              </w:rPr>
              <w:t>по болезни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63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right="24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8"/>
                <w:kern w:val="0"/>
                <w:sz w:val="24"/>
                <w:szCs w:val="24"/>
              </w:rPr>
              <w:t xml:space="preserve">Общее количество пропущенных </w:t>
            </w:r>
            <w:r w:rsidRPr="00821BFE">
              <w:rPr>
                <w:rFonts w:ascii="Times New Roman" w:eastAsia="Calibri" w:hAnsi="Times New Roman" w:cs="Times New Roman"/>
                <w:color w:val="000000"/>
                <w:spacing w:val="-5"/>
                <w:kern w:val="0"/>
                <w:sz w:val="24"/>
                <w:szCs w:val="24"/>
              </w:rPr>
              <w:t>дней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821BFE" w:rsidRDefault="005137F3" w:rsidP="005137F3">
      <w:pPr>
        <w:pBdr>
          <w:bottom w:val="single" w:sz="4" w:space="1" w:color="auto"/>
        </w:pBdr>
        <w:suppressAutoHyphens w:val="0"/>
        <w:spacing w:after="0" w:line="240" w:lineRule="auto"/>
        <w:jc w:val="both"/>
        <w:rPr>
          <w:rFonts w:ascii="Times New Roman" w:eastAsia="Calibri" w:hAnsi="Times New Roman" w:cs="Times New Roman"/>
          <w:color w:val="auto"/>
          <w:kern w:val="0"/>
          <w:sz w:val="24"/>
          <w:szCs w:val="24"/>
        </w:rPr>
        <w:sectPr w:rsidR="005137F3" w:rsidRPr="00821BFE" w:rsidSect="00D455C5">
          <w:pgSz w:w="11909" w:h="16834"/>
          <w:pgMar w:top="567" w:right="732" w:bottom="720" w:left="1548" w:header="720" w:footer="720" w:gutter="0"/>
          <w:cols w:space="60"/>
          <w:noEndnote/>
        </w:sectPr>
      </w:pPr>
    </w:p>
    <w:p w:rsidR="005137F3" w:rsidRPr="00821BFE" w:rsidRDefault="005137F3" w:rsidP="005137F3">
      <w:pPr>
        <w:shd w:val="clear" w:color="auto" w:fill="FFFFFF"/>
        <w:suppressAutoHyphens w:val="0"/>
        <w:spacing w:before="240" w:after="0" w:line="293" w:lineRule="exact"/>
        <w:jc w:val="both"/>
        <w:rPr>
          <w:rFonts w:ascii="Times New Roman" w:eastAsia="Calibri" w:hAnsi="Times New Roman" w:cs="Times New Roman"/>
          <w:color w:val="000000"/>
          <w:spacing w:val="-6"/>
          <w:kern w:val="0"/>
          <w:sz w:val="24"/>
          <w:szCs w:val="24"/>
        </w:rPr>
      </w:pPr>
    </w:p>
    <w:p w:rsidR="005137F3" w:rsidRPr="00821BFE" w:rsidRDefault="005137F3" w:rsidP="005137F3">
      <w:pPr>
        <w:shd w:val="clear" w:color="auto" w:fill="FFFFFF"/>
        <w:suppressAutoHyphens w:val="0"/>
        <w:spacing w:before="240" w:after="0" w:line="240" w:lineRule="auto"/>
        <w:jc w:val="both"/>
        <w:rPr>
          <w:rFonts w:ascii="Times New Roman" w:eastAsia="Calibri" w:hAnsi="Times New Roman" w:cs="Times New Roman"/>
          <w:color w:val="auto"/>
          <w:kern w:val="0"/>
          <w:sz w:val="24"/>
          <w:szCs w:val="24"/>
        </w:rPr>
        <w:sectPr w:rsidR="005137F3" w:rsidRPr="00821BFE">
          <w:type w:val="continuous"/>
          <w:pgSz w:w="11909" w:h="16834"/>
          <w:pgMar w:top="1440" w:right="2278" w:bottom="720" w:left="2115" w:header="720" w:footer="720" w:gutter="0"/>
          <w:cols w:num="3" w:space="720" w:equalWidth="0">
            <w:col w:w="2016" w:space="802"/>
            <w:col w:w="1368" w:space="1454"/>
            <w:col w:w="1876"/>
          </w:cols>
          <w:noEndnote/>
        </w:sectPr>
      </w:pPr>
    </w:p>
    <w:p w:rsidR="005137F3" w:rsidRPr="00821BFE" w:rsidRDefault="005137F3" w:rsidP="005137F3">
      <w:pPr>
        <w:shd w:val="clear" w:color="auto" w:fill="FFFFFF"/>
        <w:suppressAutoHyphens w:val="0"/>
        <w:spacing w:before="240" w:after="0" w:line="240" w:lineRule="auto"/>
        <w:ind w:left="734"/>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000000"/>
          <w:kern w:val="0"/>
          <w:sz w:val="24"/>
          <w:szCs w:val="24"/>
        </w:rPr>
        <w:lastRenderedPageBreak/>
        <w:t xml:space="preserve">Показатели физической подготовленности и работоспособности </w:t>
      </w:r>
    </w:p>
    <w:p w:rsidR="005137F3" w:rsidRPr="00821BFE"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1199" w:type="dxa"/>
        <w:tblInd w:w="-527" w:type="dxa"/>
        <w:tblLayout w:type="fixed"/>
        <w:tblCellMar>
          <w:left w:w="40" w:type="dxa"/>
          <w:right w:w="40" w:type="dxa"/>
        </w:tblCellMar>
        <w:tblLook w:val="0000"/>
      </w:tblPr>
      <w:tblGrid>
        <w:gridCol w:w="4395"/>
        <w:gridCol w:w="1701"/>
        <w:gridCol w:w="1842"/>
        <w:gridCol w:w="1701"/>
        <w:gridCol w:w="1560"/>
      </w:tblGrid>
      <w:tr w:rsidR="005137F3" w:rsidRPr="00821BFE" w:rsidTr="00D455C5">
        <w:trPr>
          <w:trHeight w:hRule="exact" w:val="336"/>
        </w:trPr>
        <w:tc>
          <w:tcPr>
            <w:tcW w:w="4395" w:type="dxa"/>
            <w:tcBorders>
              <w:top w:val="single" w:sz="6" w:space="0" w:color="auto"/>
              <w:left w:val="single" w:sz="6" w:space="0" w:color="auto"/>
              <w:bottom w:val="nil"/>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07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6"/>
                <w:kern w:val="0"/>
                <w:sz w:val="24"/>
                <w:szCs w:val="24"/>
              </w:rPr>
              <w:t>Показатели</w:t>
            </w:r>
          </w:p>
        </w:tc>
        <w:tc>
          <w:tcPr>
            <w:tcW w:w="6804" w:type="dxa"/>
            <w:gridSpan w:val="4"/>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2866"/>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9"/>
                <w:kern w:val="0"/>
                <w:sz w:val="24"/>
                <w:szCs w:val="24"/>
              </w:rPr>
              <w:t>Класс</w:t>
            </w:r>
          </w:p>
        </w:tc>
      </w:tr>
      <w:tr w:rsidR="005137F3" w:rsidRPr="00821BFE" w:rsidTr="00D455C5">
        <w:trPr>
          <w:trHeight w:hRule="exact" w:val="307"/>
        </w:trPr>
        <w:tc>
          <w:tcPr>
            <w:tcW w:w="4395" w:type="dxa"/>
            <w:tcBorders>
              <w:top w:val="nil"/>
              <w:left w:val="single" w:sz="6" w:space="0" w:color="auto"/>
              <w:bottom w:val="single" w:sz="6" w:space="0" w:color="auto"/>
              <w:right w:val="single" w:sz="6" w:space="0" w:color="auto"/>
            </w:tcBorders>
            <w:shd w:val="clear" w:color="auto" w:fill="FFFFFF"/>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84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773"/>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778"/>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768"/>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4</w:t>
            </w:r>
          </w:p>
        </w:tc>
      </w:tr>
      <w:tr w:rsidR="005137F3" w:rsidRPr="00821BFE" w:rsidTr="00D455C5">
        <w:trPr>
          <w:trHeight w:hRule="exact" w:val="592"/>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9" w:right="53" w:firstLine="1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t>Осознание воспитанником не</w:t>
            </w:r>
            <w:r w:rsidRPr="00821BFE">
              <w:rPr>
                <w:rFonts w:ascii="Times New Roman" w:eastAsia="Calibri" w:hAnsi="Times New Roman" w:cs="Times New Roman"/>
                <w:color w:val="000000"/>
                <w:spacing w:val="-7"/>
                <w:kern w:val="0"/>
                <w:sz w:val="24"/>
                <w:szCs w:val="24"/>
              </w:rPr>
              <w:t xml:space="preserve">обходимости ведения здорового </w:t>
            </w:r>
            <w:r w:rsidRPr="00821BFE">
              <w:rPr>
                <w:rFonts w:ascii="Times New Roman" w:eastAsia="Calibri" w:hAnsi="Times New Roman" w:cs="Times New Roman"/>
                <w:color w:val="000000"/>
                <w:spacing w:val="-5"/>
                <w:kern w:val="0"/>
                <w:sz w:val="24"/>
                <w:szCs w:val="24"/>
              </w:rPr>
              <w:t>образа жизни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572"/>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0" w:right="230" w:firstLine="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Осознание воспитанником по</w:t>
            </w:r>
            <w:r w:rsidRPr="00821BFE">
              <w:rPr>
                <w:rFonts w:ascii="Times New Roman" w:eastAsia="Calibri" w:hAnsi="Times New Roman" w:cs="Times New Roman"/>
                <w:color w:val="000000"/>
                <w:spacing w:val="-4"/>
                <w:kern w:val="0"/>
                <w:sz w:val="24"/>
                <w:szCs w:val="24"/>
              </w:rPr>
              <w:t>требности в активной двигательной деятельности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96"/>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kern w:val="0"/>
                <w:sz w:val="24"/>
                <w:szCs w:val="24"/>
              </w:rPr>
              <w:t>-</w:t>
            </w:r>
          </w:p>
        </w:tc>
      </w:tr>
      <w:tr w:rsidR="005137F3" w:rsidRPr="00821BFE" w:rsidTr="00D455C5">
        <w:trPr>
          <w:trHeight w:hRule="exact" w:val="566"/>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4" w:right="14" w:firstLine="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t xml:space="preserve">Знания физиологии человека </w:t>
            </w:r>
            <w:r w:rsidRPr="00821BFE">
              <w:rPr>
                <w:rFonts w:ascii="Times New Roman" w:eastAsia="Calibri" w:hAnsi="Times New Roman" w:cs="Times New Roman"/>
                <w:color w:val="000000"/>
                <w:spacing w:val="-7"/>
                <w:kern w:val="0"/>
                <w:sz w:val="24"/>
                <w:szCs w:val="24"/>
              </w:rPr>
              <w:t>(строение организма и его функ</w:t>
            </w:r>
            <w:r w:rsidRPr="00821BFE">
              <w:rPr>
                <w:rFonts w:ascii="Times New Roman" w:eastAsia="Calibri" w:hAnsi="Times New Roman" w:cs="Times New Roman"/>
                <w:color w:val="000000"/>
                <w:spacing w:val="-4"/>
                <w:kern w:val="0"/>
                <w:sz w:val="24"/>
                <w:szCs w:val="24"/>
              </w:rPr>
              <w:t>ции; дыхание и т. 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574"/>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4" w:right="77" w:firstLine="1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 xml:space="preserve">Осознание воспитанником роли </w:t>
            </w:r>
            <w:r w:rsidRPr="00821BFE">
              <w:rPr>
                <w:rFonts w:ascii="Times New Roman" w:eastAsia="Calibri" w:hAnsi="Times New Roman" w:cs="Times New Roman"/>
                <w:color w:val="000000"/>
                <w:spacing w:val="-5"/>
                <w:kern w:val="0"/>
                <w:sz w:val="24"/>
                <w:szCs w:val="24"/>
              </w:rPr>
              <w:t>правильного питания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568"/>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0" w:right="134"/>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t xml:space="preserve">Умение прыгать в высоту, </w:t>
            </w:r>
            <w:r w:rsidRPr="00821BFE">
              <w:rPr>
                <w:rFonts w:ascii="Times New Roman" w:eastAsia="Calibri" w:hAnsi="Times New Roman" w:cs="Times New Roman"/>
                <w:color w:val="000000"/>
                <w:spacing w:val="-7"/>
                <w:kern w:val="0"/>
                <w:sz w:val="24"/>
                <w:szCs w:val="24"/>
              </w:rPr>
              <w:t>в длину, ходить на лыжах, уме</w:t>
            </w:r>
            <w:r w:rsidRPr="00821BFE">
              <w:rPr>
                <w:rFonts w:ascii="Times New Roman" w:eastAsia="Calibri" w:hAnsi="Times New Roman" w:cs="Times New Roman"/>
                <w:color w:val="000000"/>
                <w:spacing w:val="-5"/>
                <w:kern w:val="0"/>
                <w:sz w:val="24"/>
                <w:szCs w:val="24"/>
              </w:rPr>
              <w:t>ние прыгать через скакалку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845"/>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 w:right="187" w:hanging="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t xml:space="preserve">Развитие физических качеств: быстрота реакции, ловкость, </w:t>
            </w:r>
            <w:r w:rsidRPr="00821BFE">
              <w:rPr>
                <w:rFonts w:ascii="Times New Roman" w:eastAsia="Calibri" w:hAnsi="Times New Roman" w:cs="Times New Roman"/>
                <w:color w:val="000000"/>
                <w:spacing w:val="-7"/>
                <w:kern w:val="0"/>
                <w:sz w:val="24"/>
                <w:szCs w:val="24"/>
              </w:rPr>
              <w:t>общая выносливость, ориенти</w:t>
            </w:r>
            <w:r w:rsidRPr="00821BFE">
              <w:rPr>
                <w:rFonts w:ascii="Times New Roman" w:eastAsia="Calibri" w:hAnsi="Times New Roman" w:cs="Times New Roman"/>
                <w:color w:val="000000"/>
                <w:spacing w:val="-4"/>
                <w:kern w:val="0"/>
                <w:sz w:val="24"/>
                <w:szCs w:val="24"/>
              </w:rPr>
              <w:t>ровка в пространстве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857"/>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right="360" w:hanging="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t>Продуктивность, непринуж</w:t>
            </w:r>
            <w:r w:rsidRPr="00821BFE">
              <w:rPr>
                <w:rFonts w:ascii="Times New Roman" w:eastAsia="Calibri" w:hAnsi="Times New Roman" w:cs="Times New Roman"/>
                <w:color w:val="000000"/>
                <w:spacing w:val="-7"/>
                <w:kern w:val="0"/>
                <w:sz w:val="24"/>
                <w:szCs w:val="24"/>
              </w:rPr>
              <w:t xml:space="preserve">дённость, свобода движений, </w:t>
            </w:r>
            <w:r w:rsidRPr="00821BFE">
              <w:rPr>
                <w:rFonts w:ascii="Times New Roman" w:eastAsia="Calibri" w:hAnsi="Times New Roman" w:cs="Times New Roman"/>
                <w:color w:val="000000"/>
                <w:spacing w:val="-5"/>
                <w:kern w:val="0"/>
                <w:sz w:val="24"/>
                <w:szCs w:val="24"/>
              </w:rPr>
              <w:t>радость от их выполнения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799"/>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 w:right="43" w:hanging="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Умение самостоятельно органи</w:t>
            </w:r>
            <w:r w:rsidRPr="00821BFE">
              <w:rPr>
                <w:rFonts w:ascii="Times New Roman" w:eastAsia="Calibri" w:hAnsi="Times New Roman" w:cs="Times New Roman"/>
                <w:color w:val="000000"/>
                <w:spacing w:val="-5"/>
                <w:kern w:val="0"/>
                <w:sz w:val="24"/>
                <w:szCs w:val="24"/>
              </w:rPr>
              <w:t>зовывать и проводить подвиж</w:t>
            </w:r>
            <w:r w:rsidRPr="00821BFE">
              <w:rPr>
                <w:rFonts w:ascii="Times New Roman" w:eastAsia="Calibri" w:hAnsi="Times New Roman" w:cs="Times New Roman"/>
                <w:color w:val="000000"/>
                <w:spacing w:val="-7"/>
                <w:kern w:val="0"/>
                <w:sz w:val="24"/>
                <w:szCs w:val="24"/>
              </w:rPr>
              <w:t>ные игры и упражнения со свер</w:t>
            </w:r>
            <w:r w:rsidRPr="00821BFE">
              <w:rPr>
                <w:rFonts w:ascii="Times New Roman" w:eastAsia="Calibri" w:hAnsi="Times New Roman" w:cs="Times New Roman"/>
                <w:color w:val="000000"/>
                <w:spacing w:val="-6"/>
                <w:kern w:val="0"/>
                <w:sz w:val="24"/>
                <w:szCs w:val="24"/>
              </w:rPr>
              <w:t>стниками, малышами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612"/>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 w:right="182" w:hanging="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7"/>
                <w:kern w:val="0"/>
                <w:sz w:val="24"/>
                <w:szCs w:val="24"/>
              </w:rPr>
              <w:t>Умение самостоятельно справ</w:t>
            </w:r>
            <w:r w:rsidRPr="00821BFE">
              <w:rPr>
                <w:rFonts w:ascii="Times New Roman" w:eastAsia="Calibri" w:hAnsi="Times New Roman" w:cs="Times New Roman"/>
                <w:color w:val="000000"/>
                <w:spacing w:val="-5"/>
                <w:kern w:val="0"/>
                <w:sz w:val="24"/>
                <w:szCs w:val="24"/>
              </w:rPr>
              <w:t>ляться с заданной физической нагрузкой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821BFE" w:rsidRDefault="005137F3" w:rsidP="005137F3">
      <w:pPr>
        <w:suppressAutoHyphens w:val="0"/>
        <w:spacing w:after="0" w:line="240" w:lineRule="auto"/>
        <w:jc w:val="both"/>
        <w:rPr>
          <w:rFonts w:ascii="Times New Roman" w:eastAsia="Calibri" w:hAnsi="Times New Roman" w:cs="Times New Roman"/>
          <w:color w:val="auto"/>
          <w:kern w:val="0"/>
          <w:sz w:val="24"/>
          <w:szCs w:val="24"/>
        </w:rPr>
        <w:sectPr w:rsidR="005137F3" w:rsidRPr="00821BFE" w:rsidSect="00D455C5">
          <w:pgSz w:w="11909" w:h="16834"/>
          <w:pgMar w:top="709" w:right="1324" w:bottom="360" w:left="927" w:header="720" w:footer="720" w:gutter="0"/>
          <w:cols w:space="60"/>
          <w:noEndnote/>
        </w:sectPr>
      </w:pPr>
    </w:p>
    <w:p w:rsidR="005137F3" w:rsidRPr="00821BFE" w:rsidRDefault="005137F3" w:rsidP="005137F3">
      <w:pPr>
        <w:shd w:val="clear" w:color="auto" w:fill="FFFFFF"/>
        <w:suppressAutoHyphens w:val="0"/>
        <w:spacing w:before="240" w:after="0" w:line="302" w:lineRule="exact"/>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lastRenderedPageBreak/>
        <w:t xml:space="preserve">«5» - очень высокий </w:t>
      </w:r>
      <w:r w:rsidRPr="00821BFE">
        <w:rPr>
          <w:rFonts w:ascii="Times New Roman" w:eastAsia="Calibri" w:hAnsi="Times New Roman" w:cs="Times New Roman"/>
          <w:color w:val="000000"/>
          <w:spacing w:val="-2"/>
          <w:kern w:val="0"/>
          <w:sz w:val="24"/>
          <w:szCs w:val="24"/>
        </w:rPr>
        <w:t>«4» - высокий</w:t>
      </w:r>
    </w:p>
    <w:p w:rsidR="005137F3" w:rsidRPr="00821BFE" w:rsidRDefault="005137F3" w:rsidP="005137F3">
      <w:pPr>
        <w:shd w:val="clear" w:color="auto" w:fill="FFFFFF"/>
        <w:suppressAutoHyphens w:val="0"/>
        <w:spacing w:before="240" w:after="0" w:line="302" w:lineRule="exact"/>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br w:type="column"/>
      </w:r>
      <w:r w:rsidRPr="00821BFE">
        <w:rPr>
          <w:rFonts w:ascii="Times New Roman" w:eastAsia="Calibri" w:hAnsi="Times New Roman" w:cs="Times New Roman"/>
          <w:color w:val="000000"/>
          <w:kern w:val="0"/>
          <w:sz w:val="24"/>
          <w:szCs w:val="24"/>
        </w:rPr>
        <w:lastRenderedPageBreak/>
        <w:t xml:space="preserve">«3»- средний </w:t>
      </w:r>
      <w:r w:rsidRPr="00821BFE">
        <w:rPr>
          <w:rFonts w:ascii="Times New Roman" w:eastAsia="Calibri" w:hAnsi="Times New Roman" w:cs="Times New Roman"/>
          <w:color w:val="000000"/>
          <w:spacing w:val="-2"/>
          <w:kern w:val="0"/>
          <w:sz w:val="24"/>
          <w:szCs w:val="24"/>
        </w:rPr>
        <w:t>«2» - низкий</w:t>
      </w:r>
      <w:r w:rsidRPr="00821BFE">
        <w:rPr>
          <w:rFonts w:ascii="Times New Roman" w:eastAsia="Calibri" w:hAnsi="Times New Roman" w:cs="Times New Roman"/>
          <w:color w:val="auto"/>
          <w:kern w:val="0"/>
          <w:sz w:val="24"/>
          <w:szCs w:val="24"/>
        </w:rPr>
        <w:br w:type="column"/>
      </w:r>
      <w:r w:rsidRPr="00821BFE">
        <w:rPr>
          <w:rFonts w:ascii="Times New Roman" w:eastAsia="Calibri" w:hAnsi="Times New Roman" w:cs="Times New Roman"/>
          <w:color w:val="000000"/>
          <w:spacing w:val="-5"/>
          <w:kern w:val="0"/>
          <w:sz w:val="24"/>
          <w:szCs w:val="24"/>
        </w:rPr>
        <w:lastRenderedPageBreak/>
        <w:t>«1» - очень низкий</w:t>
      </w:r>
    </w:p>
    <w:p w:rsidR="005137F3" w:rsidRPr="00821BFE" w:rsidRDefault="005137F3" w:rsidP="005137F3">
      <w:pPr>
        <w:shd w:val="clear" w:color="auto" w:fill="FFFFFF"/>
        <w:suppressAutoHyphens w:val="0"/>
        <w:spacing w:before="240" w:after="0" w:line="240" w:lineRule="auto"/>
        <w:jc w:val="both"/>
        <w:rPr>
          <w:rFonts w:ascii="Times New Roman" w:eastAsia="Calibri" w:hAnsi="Times New Roman" w:cs="Times New Roman"/>
          <w:color w:val="auto"/>
          <w:kern w:val="0"/>
          <w:sz w:val="24"/>
          <w:szCs w:val="24"/>
        </w:rPr>
        <w:sectPr w:rsidR="005137F3" w:rsidRPr="00821BFE">
          <w:type w:val="continuous"/>
          <w:pgSz w:w="11909" w:h="16834"/>
          <w:pgMar w:top="1440" w:right="3431" w:bottom="360" w:left="1512" w:header="720" w:footer="720" w:gutter="0"/>
          <w:cols w:num="3" w:space="720" w:equalWidth="0">
            <w:col w:w="2025" w:space="802"/>
            <w:col w:w="1368" w:space="893"/>
            <w:col w:w="1876"/>
          </w:cols>
          <w:noEndnote/>
        </w:sectPr>
      </w:pPr>
    </w:p>
    <w:p w:rsidR="005137F3" w:rsidRPr="00821BFE" w:rsidRDefault="005137F3" w:rsidP="005137F3">
      <w:pPr>
        <w:shd w:val="clear" w:color="auto" w:fill="FFFFFF"/>
        <w:suppressAutoHyphens w:val="0"/>
        <w:spacing w:after="0" w:line="240" w:lineRule="auto"/>
        <w:ind w:right="141"/>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000000"/>
          <w:spacing w:val="-1"/>
          <w:kern w:val="0"/>
          <w:sz w:val="24"/>
          <w:szCs w:val="24"/>
        </w:rPr>
        <w:lastRenderedPageBreak/>
        <w:t>Отношение ребёнка</w:t>
      </w:r>
      <w:r w:rsidRPr="00821BFE">
        <w:rPr>
          <w:rFonts w:ascii="Times New Roman" w:eastAsia="Calibri" w:hAnsi="Times New Roman" w:cs="Times New Roman"/>
          <w:b/>
          <w:color w:val="auto"/>
          <w:kern w:val="0"/>
          <w:sz w:val="24"/>
          <w:szCs w:val="24"/>
        </w:rPr>
        <w:t xml:space="preserve">  </w:t>
      </w:r>
      <w:r w:rsidRPr="00821BFE">
        <w:rPr>
          <w:rFonts w:ascii="Times New Roman" w:eastAsia="Calibri" w:hAnsi="Times New Roman" w:cs="Times New Roman"/>
          <w:b/>
          <w:color w:val="000000"/>
          <w:spacing w:val="-1"/>
          <w:kern w:val="0"/>
          <w:sz w:val="24"/>
          <w:szCs w:val="24"/>
        </w:rPr>
        <w:t>к здоровью и ЗОЖ</w:t>
      </w:r>
    </w:p>
    <w:p w:rsidR="005137F3" w:rsidRPr="00821BFE" w:rsidRDefault="005137F3" w:rsidP="005137F3">
      <w:pPr>
        <w:suppressAutoHyphens w:val="0"/>
        <w:spacing w:after="0" w:line="240" w:lineRule="auto"/>
        <w:jc w:val="both"/>
        <w:rPr>
          <w:rFonts w:ascii="Times New Roman" w:eastAsia="Calibri" w:hAnsi="Times New Roman" w:cs="Times New Roman"/>
          <w:color w:val="auto"/>
          <w:kern w:val="0"/>
          <w:sz w:val="24"/>
          <w:szCs w:val="24"/>
        </w:rPr>
      </w:pPr>
    </w:p>
    <w:tbl>
      <w:tblPr>
        <w:tblW w:w="11084" w:type="dxa"/>
        <w:tblInd w:w="-102" w:type="dxa"/>
        <w:tblLayout w:type="fixed"/>
        <w:tblCellMar>
          <w:left w:w="40" w:type="dxa"/>
          <w:right w:w="40" w:type="dxa"/>
        </w:tblCellMar>
        <w:tblLook w:val="0000"/>
      </w:tblPr>
      <w:tblGrid>
        <w:gridCol w:w="3774"/>
        <w:gridCol w:w="1946"/>
        <w:gridCol w:w="1764"/>
        <w:gridCol w:w="1785"/>
        <w:gridCol w:w="1815"/>
      </w:tblGrid>
      <w:tr w:rsidR="005137F3" w:rsidRPr="00821BFE" w:rsidTr="00D455C5">
        <w:trPr>
          <w:trHeight w:val="818"/>
        </w:trPr>
        <w:tc>
          <w:tcPr>
            <w:tcW w:w="3774" w:type="dxa"/>
            <w:tcBorders>
              <w:top w:val="single" w:sz="6" w:space="0" w:color="auto"/>
              <w:left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97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3"/>
                <w:kern w:val="0"/>
                <w:sz w:val="24"/>
                <w:szCs w:val="24"/>
              </w:rPr>
              <w:t>Критерии</w:t>
            </w:r>
          </w:p>
        </w:tc>
        <w:tc>
          <w:tcPr>
            <w:tcW w:w="1946" w:type="dxa"/>
            <w:tcBorders>
              <w:top w:val="single" w:sz="6" w:space="0" w:color="auto"/>
              <w:left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73"/>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1</w:t>
            </w:r>
          </w:p>
        </w:tc>
        <w:tc>
          <w:tcPr>
            <w:tcW w:w="1764" w:type="dxa"/>
            <w:tcBorders>
              <w:top w:val="single" w:sz="6" w:space="0" w:color="auto"/>
              <w:left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48"/>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2</w:t>
            </w:r>
          </w:p>
        </w:tc>
        <w:tc>
          <w:tcPr>
            <w:tcW w:w="1785" w:type="dxa"/>
            <w:tcBorders>
              <w:top w:val="single" w:sz="6" w:space="0" w:color="auto"/>
              <w:left w:val="single" w:sz="6" w:space="0" w:color="auto"/>
              <w:right w:val="single" w:sz="6" w:space="0" w:color="auto"/>
            </w:tcBorders>
            <w:shd w:val="clear" w:color="auto" w:fill="FFFFFF"/>
            <w:vAlign w:val="center"/>
          </w:tcPr>
          <w:p w:rsidR="005137F3" w:rsidRPr="00821BFE" w:rsidRDefault="005137F3" w:rsidP="00D455C5">
            <w:pPr>
              <w:shd w:val="clear" w:color="auto" w:fill="FFFFFF"/>
              <w:suppressAutoHyphens w:val="0"/>
              <w:spacing w:after="0" w:line="240" w:lineRule="auto"/>
              <w:ind w:left="139" w:right="139"/>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3</w:t>
            </w:r>
          </w:p>
        </w:tc>
        <w:tc>
          <w:tcPr>
            <w:tcW w:w="1815" w:type="dxa"/>
            <w:tcBorders>
              <w:top w:val="single" w:sz="6" w:space="0" w:color="auto"/>
              <w:left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78"/>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4</w:t>
            </w:r>
          </w:p>
        </w:tc>
      </w:tr>
      <w:tr w:rsidR="005137F3" w:rsidRPr="00821BFE" w:rsidTr="00D455C5">
        <w:trPr>
          <w:trHeight w:hRule="exact" w:val="927"/>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right="106"/>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6"/>
                <w:kern w:val="0"/>
                <w:sz w:val="24"/>
                <w:szCs w:val="24"/>
              </w:rPr>
              <w:t xml:space="preserve">Интерес к правилам </w:t>
            </w:r>
            <w:proofErr w:type="spellStart"/>
            <w:r w:rsidRPr="00821BFE">
              <w:rPr>
                <w:rFonts w:ascii="Times New Roman" w:eastAsia="Calibri" w:hAnsi="Times New Roman" w:cs="Times New Roman"/>
                <w:color w:val="000000"/>
                <w:spacing w:val="-6"/>
                <w:kern w:val="0"/>
                <w:sz w:val="24"/>
                <w:szCs w:val="24"/>
              </w:rPr>
              <w:t>здо</w:t>
            </w:r>
            <w:r w:rsidRPr="00821BFE">
              <w:rPr>
                <w:rFonts w:ascii="Times New Roman" w:eastAsia="Calibri" w:hAnsi="Times New Roman" w:cs="Times New Roman"/>
                <w:color w:val="000000"/>
                <w:spacing w:val="-7"/>
                <w:kern w:val="0"/>
                <w:sz w:val="24"/>
                <w:szCs w:val="24"/>
              </w:rPr>
              <w:t>ровьесберегающего</w:t>
            </w:r>
            <w:proofErr w:type="spellEnd"/>
            <w:r w:rsidRPr="00821BFE">
              <w:rPr>
                <w:rFonts w:ascii="Times New Roman" w:eastAsia="Calibri" w:hAnsi="Times New Roman" w:cs="Times New Roman"/>
                <w:color w:val="000000"/>
                <w:spacing w:val="-7"/>
                <w:kern w:val="0"/>
                <w:sz w:val="24"/>
                <w:szCs w:val="24"/>
              </w:rPr>
              <w:t xml:space="preserve"> и безо</w:t>
            </w:r>
            <w:r w:rsidRPr="00821BFE">
              <w:rPr>
                <w:rFonts w:ascii="Times New Roman" w:eastAsia="Calibri" w:hAnsi="Times New Roman" w:cs="Times New Roman"/>
                <w:color w:val="000000"/>
                <w:spacing w:val="-7"/>
                <w:kern w:val="0"/>
                <w:sz w:val="24"/>
                <w:szCs w:val="24"/>
              </w:rPr>
              <w:softHyphen/>
            </w:r>
            <w:r w:rsidRPr="00821BFE">
              <w:rPr>
                <w:rFonts w:ascii="Times New Roman" w:eastAsia="Calibri" w:hAnsi="Times New Roman" w:cs="Times New Roman"/>
                <w:color w:val="000000"/>
                <w:spacing w:val="-6"/>
                <w:kern w:val="0"/>
                <w:sz w:val="24"/>
                <w:szCs w:val="24"/>
              </w:rPr>
              <w:t>пасного поведения</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val="853"/>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right="336"/>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8"/>
                <w:kern w:val="0"/>
                <w:sz w:val="24"/>
                <w:szCs w:val="24"/>
              </w:rPr>
              <w:t>Удовольствие в ходе вы</w:t>
            </w:r>
            <w:r w:rsidRPr="00821BFE">
              <w:rPr>
                <w:rFonts w:ascii="Times New Roman" w:eastAsia="Calibri" w:hAnsi="Times New Roman" w:cs="Times New Roman"/>
                <w:color w:val="000000"/>
                <w:spacing w:val="-8"/>
                <w:kern w:val="0"/>
                <w:sz w:val="24"/>
                <w:szCs w:val="24"/>
              </w:rPr>
              <w:softHyphen/>
            </w:r>
            <w:r w:rsidRPr="00821BFE">
              <w:rPr>
                <w:rFonts w:ascii="Times New Roman" w:eastAsia="Calibri" w:hAnsi="Times New Roman" w:cs="Times New Roman"/>
                <w:color w:val="000000"/>
                <w:spacing w:val="-7"/>
                <w:kern w:val="0"/>
                <w:sz w:val="24"/>
                <w:szCs w:val="24"/>
              </w:rPr>
              <w:t xml:space="preserve">полнения гигиенических </w:t>
            </w:r>
            <w:r w:rsidRPr="00821BFE">
              <w:rPr>
                <w:rFonts w:ascii="Times New Roman" w:eastAsia="Calibri" w:hAnsi="Times New Roman" w:cs="Times New Roman"/>
                <w:color w:val="000000"/>
                <w:spacing w:val="-8"/>
                <w:kern w:val="0"/>
                <w:sz w:val="24"/>
                <w:szCs w:val="24"/>
              </w:rPr>
              <w:t>и двигательных навыков</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val="979"/>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 w:right="173" w:firstLine="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6"/>
                <w:kern w:val="0"/>
                <w:sz w:val="24"/>
                <w:szCs w:val="24"/>
              </w:rPr>
              <w:t xml:space="preserve">Положительный настрой </w:t>
            </w:r>
            <w:r w:rsidRPr="00821BFE">
              <w:rPr>
                <w:rFonts w:ascii="Times New Roman" w:eastAsia="Calibri" w:hAnsi="Times New Roman" w:cs="Times New Roman"/>
                <w:color w:val="000000"/>
                <w:spacing w:val="-8"/>
                <w:kern w:val="0"/>
                <w:sz w:val="24"/>
                <w:szCs w:val="24"/>
              </w:rPr>
              <w:t>на выполнение элементар</w:t>
            </w:r>
            <w:r w:rsidRPr="00821BFE">
              <w:rPr>
                <w:rFonts w:ascii="Times New Roman" w:eastAsia="Calibri" w:hAnsi="Times New Roman" w:cs="Times New Roman"/>
                <w:color w:val="000000"/>
                <w:spacing w:val="-6"/>
                <w:kern w:val="0"/>
                <w:sz w:val="24"/>
                <w:szCs w:val="24"/>
              </w:rPr>
              <w:t>ных навыков самообслуживания</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313"/>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
              <w:jc w:val="both"/>
              <w:rPr>
                <w:rFonts w:ascii="Times New Roman" w:eastAsia="Calibri" w:hAnsi="Times New Roman" w:cs="Times New Roman"/>
                <w:color w:val="000000"/>
                <w:spacing w:val="-8"/>
                <w:kern w:val="0"/>
                <w:sz w:val="24"/>
                <w:szCs w:val="24"/>
              </w:rPr>
            </w:pPr>
            <w:r w:rsidRPr="00821BFE">
              <w:rPr>
                <w:rFonts w:ascii="Times New Roman" w:eastAsia="Calibri" w:hAnsi="Times New Roman" w:cs="Times New Roman"/>
                <w:color w:val="000000"/>
                <w:spacing w:val="-8"/>
                <w:kern w:val="0"/>
                <w:sz w:val="24"/>
                <w:szCs w:val="24"/>
              </w:rPr>
              <w:t>Интерес к самопознанию</w:t>
            </w:r>
          </w:p>
          <w:p w:rsidR="005137F3" w:rsidRPr="00821BFE" w:rsidRDefault="005137F3" w:rsidP="00D455C5">
            <w:pPr>
              <w:shd w:val="clear" w:color="auto" w:fill="FFFFFF"/>
              <w:suppressAutoHyphens w:val="0"/>
              <w:spacing w:after="0" w:line="240" w:lineRule="auto"/>
              <w:ind w:left="5"/>
              <w:jc w:val="both"/>
              <w:rPr>
                <w:rFonts w:ascii="Times New Roman" w:eastAsia="Calibri" w:hAnsi="Times New Roman" w:cs="Times New Roman"/>
                <w:color w:val="000000"/>
                <w:spacing w:val="-8"/>
                <w:kern w:val="0"/>
                <w:sz w:val="24"/>
                <w:szCs w:val="24"/>
              </w:rPr>
            </w:pPr>
          </w:p>
          <w:p w:rsidR="005137F3" w:rsidRPr="00821BFE" w:rsidRDefault="005137F3" w:rsidP="00D455C5">
            <w:pPr>
              <w:shd w:val="clear" w:color="auto" w:fill="FFFFFF"/>
              <w:suppressAutoHyphens w:val="0"/>
              <w:spacing w:after="0" w:line="240" w:lineRule="auto"/>
              <w:ind w:left="5"/>
              <w:jc w:val="both"/>
              <w:rPr>
                <w:rFonts w:ascii="Times New Roman" w:eastAsia="Calibri" w:hAnsi="Times New Roman" w:cs="Times New Roman"/>
                <w:color w:val="000000"/>
                <w:spacing w:val="-8"/>
                <w:kern w:val="0"/>
                <w:sz w:val="24"/>
                <w:szCs w:val="24"/>
              </w:rPr>
            </w:pPr>
          </w:p>
          <w:p w:rsidR="005137F3" w:rsidRPr="00821BFE" w:rsidRDefault="005137F3" w:rsidP="00D455C5">
            <w:pPr>
              <w:shd w:val="clear" w:color="auto" w:fill="FFFFFF"/>
              <w:suppressAutoHyphens w:val="0"/>
              <w:spacing w:after="0" w:line="240" w:lineRule="auto"/>
              <w:ind w:left="5"/>
              <w:jc w:val="both"/>
              <w:rPr>
                <w:rFonts w:ascii="Times New Roman" w:eastAsia="Calibri" w:hAnsi="Times New Roman" w:cs="Times New Roman"/>
                <w:color w:val="000000"/>
                <w:spacing w:val="-8"/>
                <w:kern w:val="0"/>
                <w:sz w:val="24"/>
                <w:szCs w:val="24"/>
              </w:rPr>
            </w:pPr>
          </w:p>
          <w:p w:rsidR="005137F3" w:rsidRPr="00821BFE" w:rsidRDefault="005137F3" w:rsidP="00D455C5">
            <w:pPr>
              <w:shd w:val="clear" w:color="auto" w:fill="FFFFFF"/>
              <w:suppressAutoHyphens w:val="0"/>
              <w:spacing w:after="0" w:line="240" w:lineRule="auto"/>
              <w:ind w:left="5"/>
              <w:jc w:val="both"/>
              <w:rPr>
                <w:rFonts w:ascii="Times New Roman" w:eastAsia="Calibri" w:hAnsi="Times New Roman" w:cs="Times New Roman"/>
                <w:color w:val="auto"/>
                <w:kern w:val="0"/>
                <w:sz w:val="24"/>
                <w:szCs w:val="24"/>
              </w:rPr>
            </w:pP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1074"/>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right="134" w:firstLine="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6"/>
                <w:kern w:val="0"/>
                <w:sz w:val="24"/>
                <w:szCs w:val="24"/>
              </w:rPr>
              <w:t>Радость и доброжелатель</w:t>
            </w:r>
            <w:r w:rsidRPr="00821BFE">
              <w:rPr>
                <w:rFonts w:ascii="Times New Roman" w:eastAsia="Calibri" w:hAnsi="Times New Roman" w:cs="Times New Roman"/>
                <w:color w:val="000000"/>
                <w:spacing w:val="-8"/>
                <w:kern w:val="0"/>
                <w:sz w:val="24"/>
                <w:szCs w:val="24"/>
              </w:rPr>
              <w:t>ность в общении и взаимо</w:t>
            </w:r>
            <w:r w:rsidRPr="00821BFE">
              <w:rPr>
                <w:rFonts w:ascii="Times New Roman" w:eastAsia="Calibri" w:hAnsi="Times New Roman" w:cs="Times New Roman"/>
                <w:color w:val="000000"/>
                <w:spacing w:val="-5"/>
                <w:kern w:val="0"/>
                <w:sz w:val="24"/>
                <w:szCs w:val="24"/>
              </w:rPr>
              <w:t xml:space="preserve">действии со сверстниками </w:t>
            </w:r>
            <w:r w:rsidRPr="00821BFE">
              <w:rPr>
                <w:rFonts w:ascii="Times New Roman" w:eastAsia="Calibri" w:hAnsi="Times New Roman" w:cs="Times New Roman"/>
                <w:color w:val="000000"/>
                <w:spacing w:val="-6"/>
                <w:kern w:val="0"/>
                <w:sz w:val="24"/>
                <w:szCs w:val="24"/>
              </w:rPr>
              <w:t>и взрослыми</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1089"/>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right="254"/>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8"/>
                <w:kern w:val="0"/>
                <w:sz w:val="24"/>
                <w:szCs w:val="24"/>
              </w:rPr>
              <w:t>Удовлетворённость само</w:t>
            </w:r>
            <w:r w:rsidRPr="00821BFE">
              <w:rPr>
                <w:rFonts w:ascii="Times New Roman" w:eastAsia="Calibri" w:hAnsi="Times New Roman" w:cs="Times New Roman"/>
                <w:color w:val="000000"/>
                <w:spacing w:val="-8"/>
                <w:kern w:val="0"/>
                <w:sz w:val="24"/>
                <w:szCs w:val="24"/>
              </w:rPr>
              <w:softHyphen/>
            </w:r>
            <w:r w:rsidRPr="00821BFE">
              <w:rPr>
                <w:rFonts w:ascii="Times New Roman" w:eastAsia="Calibri" w:hAnsi="Times New Roman" w:cs="Times New Roman"/>
                <w:color w:val="000000"/>
                <w:spacing w:val="-6"/>
                <w:kern w:val="0"/>
                <w:sz w:val="24"/>
                <w:szCs w:val="24"/>
              </w:rPr>
              <w:t xml:space="preserve">стоятельными и совместными действиями и их </w:t>
            </w:r>
            <w:r w:rsidRPr="00821BFE">
              <w:rPr>
                <w:rFonts w:ascii="Times New Roman" w:eastAsia="Calibri" w:hAnsi="Times New Roman" w:cs="Times New Roman"/>
                <w:color w:val="000000"/>
                <w:spacing w:val="-5"/>
                <w:kern w:val="0"/>
                <w:sz w:val="24"/>
                <w:szCs w:val="24"/>
              </w:rPr>
              <w:t>результатами</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r w:rsidR="005137F3" w:rsidRPr="00821BFE" w:rsidTr="00D455C5">
        <w:trPr>
          <w:trHeight w:hRule="exact" w:val="942"/>
        </w:trPr>
        <w:tc>
          <w:tcPr>
            <w:tcW w:w="377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right="24" w:hanging="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t>Тенденции к самостоятель</w:t>
            </w:r>
            <w:r w:rsidRPr="00821BFE">
              <w:rPr>
                <w:rFonts w:ascii="Times New Roman" w:eastAsia="Calibri" w:hAnsi="Times New Roman" w:cs="Times New Roman"/>
                <w:color w:val="000000"/>
                <w:spacing w:val="-8"/>
                <w:kern w:val="0"/>
                <w:sz w:val="24"/>
                <w:szCs w:val="24"/>
              </w:rPr>
              <w:t xml:space="preserve">ным проявлениям </w:t>
            </w:r>
            <w:proofErr w:type="spellStart"/>
            <w:r w:rsidRPr="00821BFE">
              <w:rPr>
                <w:rFonts w:ascii="Times New Roman" w:eastAsia="Calibri" w:hAnsi="Times New Roman" w:cs="Times New Roman"/>
                <w:color w:val="000000"/>
                <w:spacing w:val="-8"/>
                <w:kern w:val="0"/>
                <w:sz w:val="24"/>
                <w:szCs w:val="24"/>
              </w:rPr>
              <w:t>здоровье-</w:t>
            </w:r>
            <w:r w:rsidRPr="00821BFE">
              <w:rPr>
                <w:rFonts w:ascii="Times New Roman" w:eastAsia="Calibri" w:hAnsi="Times New Roman" w:cs="Times New Roman"/>
                <w:color w:val="000000"/>
                <w:spacing w:val="-6"/>
                <w:kern w:val="0"/>
                <w:sz w:val="24"/>
                <w:szCs w:val="24"/>
              </w:rPr>
              <w:t>сберегающей</w:t>
            </w:r>
            <w:proofErr w:type="spellEnd"/>
            <w:r w:rsidRPr="00821BFE">
              <w:rPr>
                <w:rFonts w:ascii="Times New Roman" w:eastAsia="Calibri" w:hAnsi="Times New Roman" w:cs="Times New Roman"/>
                <w:color w:val="000000"/>
                <w:spacing w:val="-6"/>
                <w:kern w:val="0"/>
                <w:sz w:val="24"/>
                <w:szCs w:val="24"/>
              </w:rPr>
              <w:t xml:space="preserve"> культуры</w:t>
            </w:r>
          </w:p>
        </w:tc>
        <w:tc>
          <w:tcPr>
            <w:tcW w:w="194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78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821BFE" w:rsidRDefault="005137F3" w:rsidP="005137F3">
      <w:pPr>
        <w:shd w:val="clear" w:color="auto" w:fill="FFFFFF"/>
        <w:suppressAutoHyphens w:val="0"/>
        <w:spacing w:after="0" w:line="240" w:lineRule="auto"/>
        <w:ind w:right="18"/>
        <w:jc w:val="both"/>
        <w:rPr>
          <w:rFonts w:ascii="Times New Roman" w:eastAsia="Calibri" w:hAnsi="Times New Roman" w:cs="Times New Roman"/>
          <w:b/>
          <w:color w:val="000000"/>
          <w:spacing w:val="8"/>
          <w:kern w:val="0"/>
          <w:sz w:val="24"/>
          <w:szCs w:val="24"/>
        </w:rPr>
      </w:pPr>
      <w:r w:rsidRPr="00821BFE">
        <w:rPr>
          <w:rFonts w:ascii="Times New Roman" w:eastAsia="Calibri" w:hAnsi="Times New Roman" w:cs="Times New Roman"/>
          <w:b/>
          <w:color w:val="000000"/>
          <w:spacing w:val="8"/>
          <w:kern w:val="0"/>
          <w:sz w:val="24"/>
          <w:szCs w:val="24"/>
        </w:rPr>
        <w:t>« 5»-проявляется, «3»-проявляется избирательно, «1»-не проявляется.</w:t>
      </w:r>
    </w:p>
    <w:p w:rsidR="005137F3" w:rsidRPr="00821BFE" w:rsidRDefault="005137F3" w:rsidP="005137F3">
      <w:pPr>
        <w:shd w:val="clear" w:color="auto" w:fill="FFFFFF"/>
        <w:suppressAutoHyphens w:val="0"/>
        <w:spacing w:after="0" w:line="240" w:lineRule="auto"/>
        <w:ind w:right="2851"/>
        <w:jc w:val="center"/>
        <w:rPr>
          <w:rFonts w:ascii="Times New Roman" w:eastAsia="Calibri" w:hAnsi="Times New Roman" w:cs="Times New Roman"/>
          <w:b/>
          <w:color w:val="000000"/>
          <w:spacing w:val="8"/>
          <w:kern w:val="0"/>
          <w:sz w:val="24"/>
          <w:szCs w:val="24"/>
        </w:rPr>
      </w:pPr>
    </w:p>
    <w:p w:rsidR="005137F3" w:rsidRPr="00821BFE" w:rsidRDefault="005137F3" w:rsidP="005137F3">
      <w:pPr>
        <w:shd w:val="clear" w:color="auto" w:fill="FFFFFF"/>
        <w:suppressAutoHyphens w:val="0"/>
        <w:spacing w:before="240" w:after="0" w:line="240" w:lineRule="auto"/>
        <w:ind w:right="2851"/>
        <w:jc w:val="center"/>
        <w:rPr>
          <w:rFonts w:ascii="Times New Roman" w:eastAsia="Calibri" w:hAnsi="Times New Roman" w:cs="Times New Roman"/>
          <w:b/>
          <w:color w:val="000000"/>
          <w:spacing w:val="8"/>
          <w:kern w:val="0"/>
          <w:sz w:val="24"/>
          <w:szCs w:val="24"/>
        </w:rPr>
        <w:sectPr w:rsidR="005137F3" w:rsidRPr="00821BFE" w:rsidSect="00D455C5">
          <w:pgSz w:w="11909" w:h="16834"/>
          <w:pgMar w:top="851" w:right="1411" w:bottom="720" w:left="841" w:header="720" w:footer="720" w:gutter="0"/>
          <w:cols w:space="60"/>
          <w:noEndnote/>
        </w:sectPr>
      </w:pPr>
    </w:p>
    <w:p w:rsidR="005137F3" w:rsidRPr="00821BFE" w:rsidRDefault="005137F3" w:rsidP="005137F3">
      <w:pPr>
        <w:shd w:val="clear" w:color="auto" w:fill="FFFFFF"/>
        <w:suppressAutoHyphens w:val="0"/>
        <w:spacing w:after="0" w:line="240" w:lineRule="auto"/>
        <w:ind w:right="18"/>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000000"/>
          <w:spacing w:val="8"/>
          <w:kern w:val="0"/>
          <w:sz w:val="24"/>
          <w:szCs w:val="24"/>
        </w:rPr>
        <w:lastRenderedPageBreak/>
        <w:t>ДИАГНОСТИЧЕСКАЯ КАРТА СОЦИАЛИЗАЦИИ УЧАЩЕГОСЯ</w:t>
      </w:r>
    </w:p>
    <w:p w:rsidR="005137F3" w:rsidRPr="00821BFE" w:rsidRDefault="005137F3" w:rsidP="005137F3">
      <w:pPr>
        <w:shd w:val="clear" w:color="auto" w:fill="FFFFFF"/>
        <w:suppressAutoHyphens w:val="0"/>
        <w:spacing w:after="0" w:line="240" w:lineRule="auto"/>
        <w:ind w:right="18"/>
        <w:jc w:val="center"/>
        <w:rPr>
          <w:rFonts w:ascii="Times New Roman" w:eastAsia="Calibri" w:hAnsi="Times New Roman" w:cs="Times New Roman"/>
          <w:b/>
          <w:color w:val="000000"/>
          <w:spacing w:val="-2"/>
          <w:kern w:val="0"/>
          <w:sz w:val="24"/>
          <w:szCs w:val="24"/>
        </w:rPr>
      </w:pPr>
      <w:r w:rsidRPr="00821BFE">
        <w:rPr>
          <w:rFonts w:ascii="Times New Roman" w:eastAsia="Calibri" w:hAnsi="Times New Roman" w:cs="Times New Roman"/>
          <w:b/>
          <w:color w:val="000000"/>
          <w:spacing w:val="-2"/>
          <w:kern w:val="0"/>
          <w:sz w:val="24"/>
          <w:szCs w:val="24"/>
        </w:rPr>
        <w:t>Диагностика уровня воспитанности</w:t>
      </w:r>
      <w:r w:rsidRPr="00821BFE">
        <w:rPr>
          <w:rFonts w:ascii="Times New Roman" w:eastAsia="Calibri" w:hAnsi="Times New Roman" w:cs="Times New Roman"/>
          <w:b/>
          <w:color w:val="000000"/>
          <w:spacing w:val="-2"/>
          <w:kern w:val="0"/>
          <w:sz w:val="24"/>
          <w:szCs w:val="24"/>
        </w:rPr>
        <w:tab/>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8"/>
        <w:gridCol w:w="2344"/>
        <w:gridCol w:w="2304"/>
        <w:gridCol w:w="1988"/>
        <w:gridCol w:w="1380"/>
      </w:tblGrid>
      <w:tr w:rsidR="005137F3" w:rsidRPr="00821BFE" w:rsidTr="00D455C5">
        <w:trPr>
          <w:trHeight w:val="159"/>
        </w:trPr>
        <w:tc>
          <w:tcPr>
            <w:tcW w:w="2758" w:type="dxa"/>
            <w:vMerge w:val="restart"/>
          </w:tcPr>
          <w:p w:rsidR="005137F3" w:rsidRPr="00821BFE" w:rsidRDefault="005137F3" w:rsidP="00D455C5">
            <w:pPr>
              <w:shd w:val="clear" w:color="auto" w:fill="FFFFFF"/>
              <w:suppressAutoHyphens w:val="0"/>
              <w:spacing w:after="0" w:line="240" w:lineRule="auto"/>
              <w:ind w:left="34" w:right="29"/>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Поведение дома</w:t>
            </w:r>
          </w:p>
        </w:tc>
        <w:tc>
          <w:tcPr>
            <w:tcW w:w="8016" w:type="dxa"/>
            <w:gridSpan w:val="4"/>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класс</w:t>
            </w:r>
          </w:p>
        </w:tc>
      </w:tr>
      <w:tr w:rsidR="005137F3" w:rsidRPr="00821BFE" w:rsidTr="00D455C5">
        <w:trPr>
          <w:trHeight w:val="159"/>
        </w:trPr>
        <w:tc>
          <w:tcPr>
            <w:tcW w:w="2758" w:type="dxa"/>
            <w:vMerge/>
          </w:tcPr>
          <w:p w:rsidR="005137F3" w:rsidRPr="00821BFE" w:rsidRDefault="005137F3" w:rsidP="00D455C5">
            <w:pPr>
              <w:shd w:val="clear" w:color="auto" w:fill="FFFFFF"/>
              <w:suppressAutoHyphens w:val="0"/>
              <w:spacing w:after="0" w:line="240" w:lineRule="auto"/>
              <w:ind w:left="34" w:right="29"/>
              <w:jc w:val="center"/>
              <w:rPr>
                <w:rFonts w:ascii="Times New Roman" w:eastAsia="Calibri" w:hAnsi="Times New Roman" w:cs="Times New Roman"/>
                <w:b/>
                <w:color w:val="auto"/>
                <w:kern w:val="0"/>
                <w:sz w:val="24"/>
                <w:szCs w:val="24"/>
              </w:rPr>
            </w:pP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1</w:t>
            </w: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2</w:t>
            </w: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3</w:t>
            </w: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4</w:t>
            </w:r>
          </w:p>
        </w:tc>
      </w:tr>
      <w:tr w:rsidR="005137F3" w:rsidRPr="00821BFE" w:rsidTr="00D455C5">
        <w:trPr>
          <w:trHeight w:val="159"/>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Проявляет интерес к семье</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159"/>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Присутствуют навыки самообслуживания</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159"/>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Выполняет задания старших</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159"/>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Проявляет заботу о младших</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159"/>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Проявляет чувство ответственности за порученное дело</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159"/>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proofErr w:type="gramStart"/>
            <w:r w:rsidRPr="00821BFE">
              <w:rPr>
                <w:rFonts w:ascii="Times New Roman" w:eastAsia="Calibri" w:hAnsi="Times New Roman" w:cs="Times New Roman"/>
                <w:color w:val="auto"/>
                <w:kern w:val="0"/>
                <w:sz w:val="24"/>
                <w:szCs w:val="24"/>
              </w:rPr>
              <w:t>Вежлив</w:t>
            </w:r>
            <w:proofErr w:type="gramEnd"/>
            <w:r w:rsidRPr="00821BFE">
              <w:rPr>
                <w:rFonts w:ascii="Times New Roman" w:eastAsia="Calibri" w:hAnsi="Times New Roman" w:cs="Times New Roman"/>
                <w:color w:val="auto"/>
                <w:kern w:val="0"/>
                <w:sz w:val="24"/>
                <w:szCs w:val="24"/>
              </w:rPr>
              <w:t xml:space="preserve"> в общении с членами семьи</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159"/>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 xml:space="preserve">Трудолюбив </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201"/>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Поведение в школе</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159"/>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Проявляет интерес к жизни и  делам класса</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159"/>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proofErr w:type="gramStart"/>
            <w:r w:rsidRPr="00821BFE">
              <w:rPr>
                <w:rFonts w:ascii="Times New Roman" w:eastAsia="Calibri" w:hAnsi="Times New Roman" w:cs="Times New Roman"/>
                <w:color w:val="auto"/>
                <w:kern w:val="0"/>
                <w:sz w:val="24"/>
                <w:szCs w:val="24"/>
              </w:rPr>
              <w:t>Внимателен</w:t>
            </w:r>
            <w:proofErr w:type="gramEnd"/>
            <w:r w:rsidRPr="00821BFE">
              <w:rPr>
                <w:rFonts w:ascii="Times New Roman" w:eastAsia="Calibri" w:hAnsi="Times New Roman" w:cs="Times New Roman"/>
                <w:color w:val="auto"/>
                <w:kern w:val="0"/>
                <w:sz w:val="24"/>
                <w:szCs w:val="24"/>
              </w:rPr>
              <w:t xml:space="preserve"> на уроках</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596"/>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Старательно выполняет задания</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613"/>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proofErr w:type="gramStart"/>
            <w:r w:rsidRPr="00821BFE">
              <w:rPr>
                <w:rFonts w:ascii="Times New Roman" w:eastAsia="Calibri" w:hAnsi="Times New Roman" w:cs="Times New Roman"/>
                <w:color w:val="auto"/>
                <w:kern w:val="0"/>
                <w:sz w:val="24"/>
                <w:szCs w:val="24"/>
              </w:rPr>
              <w:t>Трудолюбив</w:t>
            </w:r>
            <w:proofErr w:type="gramEnd"/>
            <w:r w:rsidRPr="00821BFE">
              <w:rPr>
                <w:rFonts w:ascii="Times New Roman" w:eastAsia="Calibri" w:hAnsi="Times New Roman" w:cs="Times New Roman"/>
                <w:color w:val="auto"/>
                <w:kern w:val="0"/>
                <w:sz w:val="24"/>
                <w:szCs w:val="24"/>
              </w:rPr>
              <w:t xml:space="preserve"> и аккуратен в учебной деятельности</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596"/>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Разумно относиться к успехам и неудачам</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613"/>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Проявляет чувство ответственности</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596"/>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Бережно относиться к школьному имуществу</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613"/>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Дисциплинированно ведёт себя на уроках</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298"/>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Не опаздывает на уроки</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613"/>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Поведение на улице и в общественных местах</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596"/>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 xml:space="preserve">Соблюдает правила дорожного движения </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613"/>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Бережно относиться к природе и животным</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r w:rsidR="005137F3" w:rsidRPr="00821BFE" w:rsidTr="00D455C5">
        <w:trPr>
          <w:trHeight w:val="911"/>
        </w:trPr>
        <w:tc>
          <w:tcPr>
            <w:tcW w:w="2758"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Соблюдает чистоту и порядок в общественных местах</w:t>
            </w:r>
          </w:p>
        </w:tc>
        <w:tc>
          <w:tcPr>
            <w:tcW w:w="234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2304"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988"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c>
          <w:tcPr>
            <w:tcW w:w="1380" w:type="dxa"/>
          </w:tcPr>
          <w:p w:rsidR="005137F3" w:rsidRPr="00821BFE" w:rsidRDefault="005137F3" w:rsidP="00D455C5">
            <w:pPr>
              <w:suppressAutoHyphens w:val="0"/>
              <w:spacing w:after="0" w:line="240" w:lineRule="auto"/>
              <w:ind w:right="2851"/>
              <w:jc w:val="center"/>
              <w:rPr>
                <w:rFonts w:ascii="Times New Roman" w:eastAsia="Calibri" w:hAnsi="Times New Roman" w:cs="Times New Roman"/>
                <w:b/>
                <w:color w:val="auto"/>
                <w:kern w:val="0"/>
                <w:sz w:val="24"/>
                <w:szCs w:val="24"/>
              </w:rPr>
            </w:pPr>
          </w:p>
        </w:tc>
      </w:tr>
    </w:tbl>
    <w:p w:rsidR="005137F3" w:rsidRPr="00821BFE" w:rsidRDefault="005137F3" w:rsidP="005137F3">
      <w:pPr>
        <w:shd w:val="clear" w:color="auto" w:fill="FFFFFF"/>
        <w:suppressAutoHyphens w:val="0"/>
        <w:spacing w:after="0" w:line="240" w:lineRule="auto"/>
        <w:ind w:right="43"/>
        <w:jc w:val="center"/>
        <w:rPr>
          <w:rFonts w:ascii="Times New Roman" w:eastAsia="Calibri" w:hAnsi="Times New Roman" w:cs="Times New Roman"/>
          <w:b/>
          <w:bCs/>
          <w:color w:val="000000"/>
          <w:spacing w:val="-3"/>
          <w:kern w:val="0"/>
          <w:sz w:val="24"/>
          <w:szCs w:val="24"/>
        </w:rPr>
        <w:sectPr w:rsidR="005137F3" w:rsidRPr="00821BFE" w:rsidSect="00D455C5">
          <w:pgSz w:w="11909" w:h="16834"/>
          <w:pgMar w:top="709" w:right="1411" w:bottom="720" w:left="841" w:header="720" w:footer="720" w:gutter="0"/>
          <w:cols w:space="60"/>
          <w:noEndnote/>
        </w:sectPr>
      </w:pPr>
    </w:p>
    <w:p w:rsidR="005137F3" w:rsidRPr="00821BFE" w:rsidRDefault="005137F3" w:rsidP="005137F3">
      <w:pPr>
        <w:shd w:val="clear" w:color="auto" w:fill="FFFFFF"/>
        <w:suppressAutoHyphens w:val="0"/>
        <w:spacing w:before="240" w:after="0" w:line="240" w:lineRule="auto"/>
        <w:ind w:right="43"/>
        <w:jc w:val="center"/>
        <w:rPr>
          <w:rFonts w:ascii="Times New Roman" w:eastAsia="Calibri" w:hAnsi="Times New Roman" w:cs="Times New Roman"/>
          <w:b/>
          <w:bCs/>
          <w:color w:val="000000"/>
          <w:spacing w:val="-3"/>
          <w:kern w:val="0"/>
          <w:sz w:val="24"/>
          <w:szCs w:val="24"/>
        </w:rPr>
      </w:pPr>
      <w:r w:rsidRPr="00821BFE">
        <w:rPr>
          <w:rFonts w:ascii="Times New Roman" w:eastAsia="Calibri" w:hAnsi="Times New Roman" w:cs="Times New Roman"/>
          <w:b/>
          <w:bCs/>
          <w:color w:val="000000"/>
          <w:spacing w:val="-3"/>
          <w:kern w:val="0"/>
          <w:sz w:val="24"/>
          <w:szCs w:val="24"/>
        </w:rPr>
        <w:lastRenderedPageBreak/>
        <w:t>Диагностика развития межличностных отношений</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2164"/>
        <w:gridCol w:w="1984"/>
        <w:gridCol w:w="2410"/>
        <w:gridCol w:w="1559"/>
      </w:tblGrid>
      <w:tr w:rsidR="005137F3" w:rsidRPr="00821BFE" w:rsidTr="00D455C5">
        <w:tc>
          <w:tcPr>
            <w:tcW w:w="2657" w:type="dxa"/>
            <w:vMerge w:val="restart"/>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b/>
                <w:color w:val="auto"/>
                <w:kern w:val="0"/>
                <w:sz w:val="24"/>
                <w:szCs w:val="24"/>
              </w:rPr>
              <w:t>Отношение к старшим</w:t>
            </w:r>
          </w:p>
        </w:tc>
        <w:tc>
          <w:tcPr>
            <w:tcW w:w="8117" w:type="dxa"/>
            <w:gridSpan w:val="4"/>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b/>
                <w:color w:val="auto"/>
                <w:kern w:val="0"/>
                <w:sz w:val="24"/>
                <w:szCs w:val="24"/>
              </w:rPr>
              <w:t>класс</w:t>
            </w:r>
          </w:p>
        </w:tc>
      </w:tr>
      <w:tr w:rsidR="005137F3" w:rsidRPr="00821BFE" w:rsidTr="00D455C5">
        <w:tc>
          <w:tcPr>
            <w:tcW w:w="2657" w:type="dxa"/>
            <w:vMerge/>
          </w:tcPr>
          <w:p w:rsidR="005137F3" w:rsidRPr="00821BFE" w:rsidRDefault="005137F3" w:rsidP="00D455C5">
            <w:pPr>
              <w:suppressAutoHyphens w:val="0"/>
              <w:spacing w:after="0" w:line="240" w:lineRule="auto"/>
              <w:jc w:val="center"/>
              <w:rPr>
                <w:rFonts w:ascii="Times New Roman" w:eastAsia="Calibri" w:hAnsi="Times New Roman" w:cs="Times New Roman"/>
                <w:b/>
                <w:color w:val="auto"/>
                <w:kern w:val="0"/>
                <w:sz w:val="24"/>
                <w:szCs w:val="24"/>
              </w:rPr>
            </w:pP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1</w:t>
            </w: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2</w:t>
            </w: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3</w:t>
            </w: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4</w:t>
            </w:r>
          </w:p>
        </w:tc>
      </w:tr>
      <w:tr w:rsidR="005137F3" w:rsidRPr="00821BFE" w:rsidTr="00D455C5">
        <w:tc>
          <w:tcPr>
            <w:tcW w:w="2657"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proofErr w:type="gramStart"/>
            <w:r w:rsidRPr="00821BFE">
              <w:rPr>
                <w:rFonts w:ascii="Times New Roman" w:eastAsia="Calibri" w:hAnsi="Times New Roman" w:cs="Times New Roman"/>
                <w:color w:val="auto"/>
                <w:kern w:val="0"/>
                <w:sz w:val="24"/>
                <w:szCs w:val="24"/>
              </w:rPr>
              <w:t>Вежлив</w:t>
            </w:r>
            <w:proofErr w:type="gramEnd"/>
            <w:r w:rsidRPr="00821BFE">
              <w:rPr>
                <w:rFonts w:ascii="Times New Roman" w:eastAsia="Calibri" w:hAnsi="Times New Roman" w:cs="Times New Roman"/>
                <w:color w:val="auto"/>
                <w:kern w:val="0"/>
                <w:sz w:val="24"/>
                <w:szCs w:val="24"/>
              </w:rPr>
              <w:t xml:space="preserve"> в общении</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roofErr w:type="gramStart"/>
            <w:r w:rsidRPr="00821BFE">
              <w:rPr>
                <w:rFonts w:ascii="Times New Roman" w:eastAsia="Calibri" w:hAnsi="Times New Roman" w:cs="Times New Roman"/>
                <w:color w:val="auto"/>
                <w:kern w:val="0"/>
                <w:sz w:val="24"/>
                <w:szCs w:val="24"/>
              </w:rPr>
              <w:t>Послушен</w:t>
            </w:r>
            <w:proofErr w:type="gramEnd"/>
            <w:r w:rsidRPr="00821BFE">
              <w:rPr>
                <w:rFonts w:ascii="Times New Roman" w:eastAsia="Calibri" w:hAnsi="Times New Roman" w:cs="Times New Roman"/>
                <w:color w:val="auto"/>
                <w:kern w:val="0"/>
                <w:sz w:val="24"/>
                <w:szCs w:val="24"/>
              </w:rPr>
              <w:t xml:space="preserve"> в выполнении заданий и поручений</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 xml:space="preserve">Оказывает посильную помощь </w:t>
            </w:r>
            <w:proofErr w:type="gramStart"/>
            <w:r w:rsidRPr="00821BFE">
              <w:rPr>
                <w:rFonts w:ascii="Times New Roman" w:eastAsia="Calibri" w:hAnsi="Times New Roman" w:cs="Times New Roman"/>
                <w:color w:val="auto"/>
                <w:kern w:val="0"/>
                <w:sz w:val="24"/>
                <w:szCs w:val="24"/>
              </w:rPr>
              <w:t>нуждающимся</w:t>
            </w:r>
            <w:proofErr w:type="gramEnd"/>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Вежливо обращается при встрече и прощании</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Добрый, отзывчивый</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 xml:space="preserve">Отношение к </w:t>
            </w:r>
            <w:proofErr w:type="spellStart"/>
            <w:r w:rsidRPr="00821BFE">
              <w:rPr>
                <w:rFonts w:ascii="Times New Roman" w:eastAsia="Calibri" w:hAnsi="Times New Roman" w:cs="Times New Roman"/>
                <w:b/>
                <w:color w:val="auto"/>
                <w:kern w:val="0"/>
                <w:sz w:val="24"/>
                <w:szCs w:val="24"/>
              </w:rPr>
              <w:t>сверсникам</w:t>
            </w:r>
            <w:proofErr w:type="spellEnd"/>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Активно участвует в совместной деятельности и играх</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 xml:space="preserve">Стремится </w:t>
            </w:r>
            <w:proofErr w:type="gramStart"/>
            <w:r w:rsidRPr="00821BFE">
              <w:rPr>
                <w:rFonts w:ascii="Times New Roman" w:eastAsia="Calibri" w:hAnsi="Times New Roman" w:cs="Times New Roman"/>
                <w:color w:val="auto"/>
                <w:kern w:val="0"/>
                <w:sz w:val="24"/>
                <w:szCs w:val="24"/>
              </w:rPr>
              <w:t>поделится</w:t>
            </w:r>
            <w:proofErr w:type="gramEnd"/>
            <w:r w:rsidRPr="00821BFE">
              <w:rPr>
                <w:rFonts w:ascii="Times New Roman" w:eastAsia="Calibri" w:hAnsi="Times New Roman" w:cs="Times New Roman"/>
                <w:color w:val="auto"/>
                <w:kern w:val="0"/>
                <w:sz w:val="24"/>
                <w:szCs w:val="24"/>
              </w:rPr>
              <w:t xml:space="preserve"> своими радостями и огорчениями с одноклассниками</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Готов бескорыстно помогать другим</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Вежливо обращается при встрече и прощании</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 xml:space="preserve">Уважает чужое мнение </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 xml:space="preserve">Общительный </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roofErr w:type="gramStart"/>
            <w:r w:rsidRPr="00821BFE">
              <w:rPr>
                <w:rFonts w:ascii="Times New Roman" w:eastAsia="Calibri" w:hAnsi="Times New Roman" w:cs="Times New Roman"/>
                <w:color w:val="auto"/>
                <w:kern w:val="0"/>
                <w:sz w:val="24"/>
                <w:szCs w:val="24"/>
              </w:rPr>
              <w:t>Сдержанный</w:t>
            </w:r>
            <w:proofErr w:type="gramEnd"/>
            <w:r w:rsidRPr="00821BFE">
              <w:rPr>
                <w:rFonts w:ascii="Times New Roman" w:eastAsia="Calibri" w:hAnsi="Times New Roman" w:cs="Times New Roman"/>
                <w:color w:val="auto"/>
                <w:kern w:val="0"/>
                <w:sz w:val="24"/>
                <w:szCs w:val="24"/>
              </w:rPr>
              <w:t xml:space="preserve"> в спорах</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Не боится указывать недостатки</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 xml:space="preserve">Держит слова и выполняет </w:t>
            </w:r>
            <w:proofErr w:type="gramStart"/>
            <w:r w:rsidRPr="00821BFE">
              <w:rPr>
                <w:rFonts w:ascii="Times New Roman" w:eastAsia="Calibri" w:hAnsi="Times New Roman" w:cs="Times New Roman"/>
                <w:color w:val="auto"/>
                <w:kern w:val="0"/>
                <w:sz w:val="24"/>
                <w:szCs w:val="24"/>
              </w:rPr>
              <w:t>обещанное</w:t>
            </w:r>
            <w:proofErr w:type="gramEnd"/>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roofErr w:type="gramStart"/>
            <w:r w:rsidRPr="00821BFE">
              <w:rPr>
                <w:rFonts w:ascii="Times New Roman" w:eastAsia="Calibri" w:hAnsi="Times New Roman" w:cs="Times New Roman"/>
                <w:color w:val="auto"/>
                <w:kern w:val="0"/>
                <w:sz w:val="24"/>
                <w:szCs w:val="24"/>
              </w:rPr>
              <w:t>Добр</w:t>
            </w:r>
            <w:proofErr w:type="gramEnd"/>
            <w:r w:rsidRPr="00821BFE">
              <w:rPr>
                <w:rFonts w:ascii="Times New Roman" w:eastAsia="Calibri" w:hAnsi="Times New Roman" w:cs="Times New Roman"/>
                <w:color w:val="auto"/>
                <w:kern w:val="0"/>
                <w:sz w:val="24"/>
                <w:szCs w:val="24"/>
              </w:rPr>
              <w:t xml:space="preserve"> к людям</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Отношение к людям и самому себе.</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roofErr w:type="gramStart"/>
            <w:r w:rsidRPr="00821BFE">
              <w:rPr>
                <w:rFonts w:ascii="Times New Roman" w:eastAsia="Calibri" w:hAnsi="Times New Roman" w:cs="Times New Roman"/>
                <w:color w:val="auto"/>
                <w:kern w:val="0"/>
                <w:sz w:val="24"/>
                <w:szCs w:val="24"/>
              </w:rPr>
              <w:t>Аккуратен</w:t>
            </w:r>
            <w:proofErr w:type="gramEnd"/>
            <w:r w:rsidRPr="00821BFE">
              <w:rPr>
                <w:rFonts w:ascii="Times New Roman" w:eastAsia="Calibri" w:hAnsi="Times New Roman" w:cs="Times New Roman"/>
                <w:color w:val="auto"/>
                <w:kern w:val="0"/>
                <w:sz w:val="24"/>
                <w:szCs w:val="24"/>
              </w:rPr>
              <w:t xml:space="preserve"> и бережлив в одежде и обуви</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Соблюдает правила личной гигиены</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Выполняет режим дня</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roofErr w:type="gramStart"/>
            <w:r w:rsidRPr="00821BFE">
              <w:rPr>
                <w:rFonts w:ascii="Times New Roman" w:eastAsia="Calibri" w:hAnsi="Times New Roman" w:cs="Times New Roman"/>
                <w:color w:val="auto"/>
                <w:kern w:val="0"/>
                <w:sz w:val="24"/>
                <w:szCs w:val="24"/>
              </w:rPr>
              <w:t>Самокритичен</w:t>
            </w:r>
            <w:proofErr w:type="gramEnd"/>
            <w:r w:rsidRPr="00821BFE">
              <w:rPr>
                <w:rFonts w:ascii="Times New Roman" w:eastAsia="Calibri" w:hAnsi="Times New Roman" w:cs="Times New Roman"/>
                <w:color w:val="auto"/>
                <w:kern w:val="0"/>
                <w:sz w:val="24"/>
                <w:szCs w:val="24"/>
              </w:rPr>
              <w:t xml:space="preserve"> в оценке своих действий и поступках</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 xml:space="preserve">Правдив </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 xml:space="preserve">Самостоятелен </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proofErr w:type="gramStart"/>
            <w:r w:rsidRPr="00821BFE">
              <w:rPr>
                <w:rFonts w:ascii="Times New Roman" w:eastAsia="Calibri" w:hAnsi="Times New Roman" w:cs="Times New Roman"/>
                <w:color w:val="auto"/>
                <w:kern w:val="0"/>
                <w:sz w:val="24"/>
                <w:szCs w:val="24"/>
              </w:rPr>
              <w:t>Верен</w:t>
            </w:r>
            <w:proofErr w:type="gramEnd"/>
            <w:r w:rsidRPr="00821BFE">
              <w:rPr>
                <w:rFonts w:ascii="Times New Roman" w:eastAsia="Calibri" w:hAnsi="Times New Roman" w:cs="Times New Roman"/>
                <w:color w:val="auto"/>
                <w:kern w:val="0"/>
                <w:sz w:val="24"/>
                <w:szCs w:val="24"/>
              </w:rPr>
              <w:t xml:space="preserve"> своему слову</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 xml:space="preserve">Постоянно </w:t>
            </w:r>
            <w:proofErr w:type="gramStart"/>
            <w:r w:rsidRPr="00821BFE">
              <w:rPr>
                <w:rFonts w:ascii="Times New Roman" w:eastAsia="Calibri" w:hAnsi="Times New Roman" w:cs="Times New Roman"/>
                <w:color w:val="auto"/>
                <w:kern w:val="0"/>
                <w:sz w:val="24"/>
                <w:szCs w:val="24"/>
              </w:rPr>
              <w:t>занят</w:t>
            </w:r>
            <w:proofErr w:type="gramEnd"/>
            <w:r w:rsidRPr="00821BFE">
              <w:rPr>
                <w:rFonts w:ascii="Times New Roman" w:eastAsia="Calibri" w:hAnsi="Times New Roman" w:cs="Times New Roman"/>
                <w:color w:val="auto"/>
                <w:kern w:val="0"/>
                <w:sz w:val="24"/>
                <w:szCs w:val="24"/>
              </w:rPr>
              <w:t xml:space="preserve"> делом</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 xml:space="preserve">Чужие вещи не берет </w:t>
            </w:r>
          </w:p>
        </w:tc>
        <w:tc>
          <w:tcPr>
            <w:tcW w:w="216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8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410"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559" w:type="dxa"/>
          </w:tcPr>
          <w:p w:rsidR="005137F3" w:rsidRPr="00821BFE" w:rsidRDefault="005137F3" w:rsidP="00D455C5">
            <w:pPr>
              <w:suppressAutoHyphens w:val="0"/>
              <w:spacing w:after="0" w:line="240" w:lineRule="auto"/>
              <w:jc w:val="right"/>
              <w:rPr>
                <w:rFonts w:ascii="Times New Roman" w:eastAsia="Calibri" w:hAnsi="Times New Roman" w:cs="Times New Roman"/>
                <w:color w:val="auto"/>
                <w:kern w:val="0"/>
                <w:sz w:val="24"/>
                <w:szCs w:val="24"/>
              </w:rPr>
            </w:pPr>
          </w:p>
        </w:tc>
      </w:tr>
    </w:tbl>
    <w:p w:rsidR="005137F3" w:rsidRPr="00821BFE" w:rsidRDefault="005137F3" w:rsidP="005137F3">
      <w:pPr>
        <w:suppressAutoHyphens w:val="0"/>
        <w:spacing w:before="240" w:after="0" w:line="240" w:lineRule="auto"/>
        <w:jc w:val="center"/>
        <w:rPr>
          <w:rFonts w:ascii="Times New Roman" w:eastAsia="Calibri" w:hAnsi="Times New Roman" w:cs="Times New Roman"/>
          <w:b/>
          <w:color w:val="000000"/>
          <w:spacing w:val="-3"/>
          <w:kern w:val="0"/>
          <w:sz w:val="24"/>
          <w:szCs w:val="24"/>
        </w:rPr>
      </w:pPr>
      <w:r w:rsidRPr="00821BFE">
        <w:rPr>
          <w:rFonts w:ascii="Times New Roman" w:eastAsia="Calibri" w:hAnsi="Times New Roman" w:cs="Times New Roman"/>
          <w:b/>
          <w:color w:val="000000"/>
          <w:spacing w:val="-3"/>
          <w:kern w:val="0"/>
          <w:sz w:val="24"/>
          <w:szCs w:val="24"/>
        </w:rPr>
        <w:br w:type="page"/>
      </w:r>
      <w:r w:rsidRPr="00821BFE">
        <w:rPr>
          <w:rFonts w:ascii="Times New Roman" w:eastAsia="Calibri" w:hAnsi="Times New Roman" w:cs="Times New Roman"/>
          <w:b/>
          <w:color w:val="000000"/>
          <w:spacing w:val="-3"/>
          <w:kern w:val="0"/>
          <w:sz w:val="24"/>
          <w:szCs w:val="24"/>
        </w:rPr>
        <w:lastRenderedPageBreak/>
        <w:t>Диагностика развития культурно-гигиенических навыков</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7"/>
        <w:gridCol w:w="1914"/>
        <w:gridCol w:w="1914"/>
        <w:gridCol w:w="1914"/>
        <w:gridCol w:w="2375"/>
      </w:tblGrid>
      <w:tr w:rsidR="005137F3" w:rsidRPr="00821BFE" w:rsidTr="00D455C5">
        <w:tc>
          <w:tcPr>
            <w:tcW w:w="2657" w:type="dxa"/>
          </w:tcPr>
          <w:p w:rsidR="005137F3" w:rsidRPr="00821BFE" w:rsidRDefault="005137F3" w:rsidP="00D455C5">
            <w:pPr>
              <w:suppressAutoHyphens w:val="0"/>
              <w:spacing w:after="0" w:line="240" w:lineRule="auto"/>
              <w:jc w:val="both"/>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Гигиена тела</w:t>
            </w: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Регулярно следит за чистотой тела</w:t>
            </w: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Гигиена одежды</w:t>
            </w: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Одевается по сезону и по погоде</w:t>
            </w: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Бережно относится к своим вещам и правильно хранит их</w:t>
            </w: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Содержание своего места в порядке</w:t>
            </w: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r w:rsidR="005137F3" w:rsidRPr="00821BFE" w:rsidTr="00D455C5">
        <w:tc>
          <w:tcPr>
            <w:tcW w:w="2657" w:type="dxa"/>
          </w:tcPr>
          <w:p w:rsidR="005137F3" w:rsidRPr="00821BFE" w:rsidRDefault="005137F3" w:rsidP="00D455C5">
            <w:pPr>
              <w:suppressAutoHyphens w:val="0"/>
              <w:spacing w:after="0" w:line="240" w:lineRule="auto"/>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auto"/>
                <w:kern w:val="0"/>
                <w:sz w:val="24"/>
                <w:szCs w:val="24"/>
              </w:rPr>
              <w:t>Аккуратно хранит свои принадлежности</w:t>
            </w: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1914"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c>
          <w:tcPr>
            <w:tcW w:w="2375" w:type="dxa"/>
          </w:tcPr>
          <w:p w:rsidR="005137F3" w:rsidRPr="00821BFE" w:rsidRDefault="005137F3" w:rsidP="00D455C5">
            <w:pPr>
              <w:suppressAutoHyphens w:val="0"/>
              <w:spacing w:after="0" w:line="240" w:lineRule="auto"/>
              <w:jc w:val="center"/>
              <w:rPr>
                <w:rFonts w:ascii="Times New Roman" w:eastAsia="Calibri" w:hAnsi="Times New Roman" w:cs="Times New Roman"/>
                <w:color w:val="auto"/>
                <w:kern w:val="0"/>
                <w:sz w:val="24"/>
                <w:szCs w:val="24"/>
              </w:rPr>
            </w:pPr>
          </w:p>
        </w:tc>
      </w:tr>
    </w:tbl>
    <w:p w:rsidR="005137F3" w:rsidRPr="00821BFE" w:rsidRDefault="005137F3" w:rsidP="005137F3">
      <w:pPr>
        <w:shd w:val="clear" w:color="auto" w:fill="FFFFFF"/>
        <w:suppressAutoHyphens w:val="0"/>
        <w:spacing w:before="240" w:after="0" w:line="240" w:lineRule="auto"/>
        <w:ind w:left="24"/>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000000"/>
          <w:spacing w:val="3"/>
          <w:kern w:val="0"/>
          <w:sz w:val="24"/>
          <w:szCs w:val="24"/>
        </w:rPr>
        <w:t xml:space="preserve">ПООЩРЕНИЯ И ПОРИЦАНИЯ </w:t>
      </w:r>
    </w:p>
    <w:p w:rsidR="005137F3" w:rsidRPr="00821BFE"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0774" w:type="dxa"/>
        <w:tblInd w:w="-244" w:type="dxa"/>
        <w:tblLayout w:type="fixed"/>
        <w:tblCellMar>
          <w:left w:w="40" w:type="dxa"/>
          <w:right w:w="40" w:type="dxa"/>
        </w:tblCellMar>
        <w:tblLook w:val="0000"/>
      </w:tblPr>
      <w:tblGrid>
        <w:gridCol w:w="1263"/>
        <w:gridCol w:w="3091"/>
        <w:gridCol w:w="3226"/>
        <w:gridCol w:w="3194"/>
      </w:tblGrid>
      <w:tr w:rsidR="005137F3" w:rsidRPr="00821BFE" w:rsidTr="00D455C5">
        <w:trPr>
          <w:trHeight w:hRule="exact" w:val="853"/>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97"/>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2"/>
                <w:kern w:val="0"/>
                <w:sz w:val="24"/>
                <w:szCs w:val="24"/>
              </w:rPr>
              <w:t>Дата</w:t>
            </w:r>
          </w:p>
        </w:tc>
        <w:tc>
          <w:tcPr>
            <w:tcW w:w="309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63" w:right="149"/>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1"/>
                <w:kern w:val="0"/>
                <w:sz w:val="24"/>
                <w:szCs w:val="24"/>
              </w:rPr>
              <w:t>Кем и за что дано поощрение, наложено порицание</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835"/>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3"/>
                <w:kern w:val="0"/>
                <w:sz w:val="24"/>
                <w:szCs w:val="24"/>
              </w:rPr>
              <w:t>Принятые меры</w:t>
            </w:r>
          </w:p>
        </w:tc>
        <w:tc>
          <w:tcPr>
            <w:tcW w:w="319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538"/>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3"/>
                <w:kern w:val="0"/>
                <w:sz w:val="24"/>
                <w:szCs w:val="24"/>
              </w:rPr>
              <w:t>Примечания</w:t>
            </w:r>
          </w:p>
        </w:tc>
      </w:tr>
      <w:tr w:rsidR="005137F3" w:rsidRPr="00821BFE" w:rsidTr="00D455C5">
        <w:trPr>
          <w:trHeight w:hRule="exact" w:val="883"/>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3091"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2371"/>
              <w:jc w:val="both"/>
              <w:rPr>
                <w:rFonts w:ascii="Times New Roman" w:eastAsia="Calibri" w:hAnsi="Times New Roman" w:cs="Times New Roman"/>
                <w:color w:val="auto"/>
                <w:kern w:val="0"/>
                <w:sz w:val="24"/>
                <w:szCs w:val="24"/>
              </w:rPr>
            </w:pPr>
          </w:p>
        </w:tc>
        <w:tc>
          <w:tcPr>
            <w:tcW w:w="319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821BFE" w:rsidRDefault="005137F3" w:rsidP="005137F3">
      <w:pPr>
        <w:shd w:val="clear" w:color="auto" w:fill="FFFFFF"/>
        <w:suppressAutoHyphens w:val="0"/>
        <w:spacing w:before="240" w:after="0" w:line="240" w:lineRule="auto"/>
        <w:ind w:right="43"/>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000000"/>
          <w:spacing w:val="2"/>
          <w:kern w:val="0"/>
          <w:sz w:val="24"/>
          <w:szCs w:val="24"/>
        </w:rPr>
        <w:t>ПЕДАГОГИЧЕСКОЕ СОПРОВОЖДЕНИЕ</w:t>
      </w:r>
    </w:p>
    <w:p w:rsidR="005137F3" w:rsidRPr="00821BFE" w:rsidRDefault="005137F3" w:rsidP="005137F3">
      <w:pPr>
        <w:suppressAutoHyphens w:val="0"/>
        <w:spacing w:before="240" w:after="0" w:line="1" w:lineRule="exact"/>
        <w:jc w:val="both"/>
        <w:rPr>
          <w:rFonts w:ascii="Times New Roman" w:eastAsia="Calibri" w:hAnsi="Times New Roman" w:cs="Times New Roman"/>
          <w:color w:val="auto"/>
          <w:kern w:val="0"/>
          <w:sz w:val="24"/>
          <w:szCs w:val="24"/>
        </w:rPr>
      </w:pPr>
    </w:p>
    <w:tbl>
      <w:tblPr>
        <w:tblW w:w="11157" w:type="dxa"/>
        <w:tblInd w:w="-669" w:type="dxa"/>
        <w:tblLayout w:type="fixed"/>
        <w:tblCellMar>
          <w:left w:w="40" w:type="dxa"/>
          <w:right w:w="40" w:type="dxa"/>
        </w:tblCellMar>
        <w:tblLook w:val="0000"/>
      </w:tblPr>
      <w:tblGrid>
        <w:gridCol w:w="1248"/>
        <w:gridCol w:w="4589"/>
        <w:gridCol w:w="1584"/>
        <w:gridCol w:w="3736"/>
      </w:tblGrid>
      <w:tr w:rsidR="005137F3" w:rsidRPr="00821BFE" w:rsidTr="00D455C5">
        <w:trPr>
          <w:trHeight w:hRule="exact" w:val="538"/>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3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2"/>
                <w:kern w:val="0"/>
                <w:sz w:val="24"/>
                <w:szCs w:val="24"/>
              </w:rPr>
              <w:t>Дата</w:t>
            </w:r>
          </w:p>
        </w:tc>
        <w:tc>
          <w:tcPr>
            <w:tcW w:w="458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1608"/>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3"/>
                <w:kern w:val="0"/>
                <w:sz w:val="24"/>
                <w:szCs w:val="24"/>
              </w:rPr>
              <w:t>Мероприятие</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470"/>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4"/>
                <w:kern w:val="0"/>
                <w:sz w:val="24"/>
                <w:szCs w:val="24"/>
              </w:rPr>
              <w:t>Срок</w:t>
            </w:r>
          </w:p>
        </w:tc>
        <w:tc>
          <w:tcPr>
            <w:tcW w:w="373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ind w:left="763"/>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1"/>
                <w:kern w:val="0"/>
                <w:sz w:val="24"/>
                <w:szCs w:val="24"/>
              </w:rPr>
              <w:t>Результат</w:t>
            </w:r>
          </w:p>
        </w:tc>
      </w:tr>
      <w:tr w:rsidR="005137F3" w:rsidRPr="00821BFE" w:rsidTr="00D455C5">
        <w:trPr>
          <w:trHeight w:hRule="exact" w:val="883"/>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4589"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c>
          <w:tcPr>
            <w:tcW w:w="3736" w:type="dxa"/>
            <w:tcBorders>
              <w:top w:val="single" w:sz="6" w:space="0" w:color="auto"/>
              <w:left w:val="single" w:sz="6" w:space="0" w:color="auto"/>
              <w:bottom w:val="single" w:sz="6" w:space="0" w:color="auto"/>
              <w:right w:val="single" w:sz="6" w:space="0" w:color="auto"/>
            </w:tcBorders>
            <w:shd w:val="clear" w:color="auto" w:fill="FFFFFF"/>
          </w:tcPr>
          <w:p w:rsidR="005137F3" w:rsidRPr="00821BFE" w:rsidRDefault="005137F3" w:rsidP="00D455C5">
            <w:pPr>
              <w:shd w:val="clear" w:color="auto" w:fill="FFFFFF"/>
              <w:suppressAutoHyphens w:val="0"/>
              <w:spacing w:after="0" w:line="240" w:lineRule="auto"/>
              <w:jc w:val="both"/>
              <w:rPr>
                <w:rFonts w:ascii="Times New Roman" w:eastAsia="Calibri" w:hAnsi="Times New Roman" w:cs="Times New Roman"/>
                <w:color w:val="auto"/>
                <w:kern w:val="0"/>
                <w:sz w:val="24"/>
                <w:szCs w:val="24"/>
              </w:rPr>
            </w:pPr>
          </w:p>
        </w:tc>
      </w:tr>
    </w:tbl>
    <w:p w:rsidR="005137F3" w:rsidRPr="00821BFE" w:rsidRDefault="005137F3" w:rsidP="005137F3">
      <w:pPr>
        <w:shd w:val="clear" w:color="auto" w:fill="FFFFFF"/>
        <w:suppressAutoHyphens w:val="0"/>
        <w:spacing w:before="240" w:after="240" w:line="240" w:lineRule="auto"/>
        <w:ind w:right="5"/>
        <w:jc w:val="center"/>
        <w:rPr>
          <w:rFonts w:ascii="Times New Roman" w:eastAsia="Calibri" w:hAnsi="Times New Roman" w:cs="Times New Roman"/>
          <w:b/>
          <w:color w:val="000000"/>
          <w:spacing w:val="3"/>
          <w:kern w:val="0"/>
          <w:sz w:val="24"/>
          <w:szCs w:val="24"/>
        </w:rPr>
      </w:pPr>
      <w:r w:rsidRPr="00821BFE">
        <w:rPr>
          <w:rFonts w:ascii="Times New Roman" w:eastAsia="Calibri" w:hAnsi="Times New Roman" w:cs="Times New Roman"/>
          <w:b/>
          <w:color w:val="000000"/>
          <w:spacing w:val="3"/>
          <w:kern w:val="0"/>
          <w:sz w:val="24"/>
          <w:szCs w:val="24"/>
        </w:rPr>
        <w:t>ПСИХОЛОГИЧЕСКОЕ СОПРОВОЖДЕНИЕ</w:t>
      </w:r>
    </w:p>
    <w:p w:rsidR="005137F3" w:rsidRPr="00821BFE" w:rsidRDefault="005137F3" w:rsidP="005137F3">
      <w:pPr>
        <w:pBdr>
          <w:bottom w:val="single" w:sz="12" w:space="1" w:color="auto"/>
        </w:pBdr>
        <w:shd w:val="clear" w:color="auto" w:fill="FFFFFF"/>
        <w:suppressAutoHyphens w:val="0"/>
        <w:spacing w:before="240" w:after="0" w:line="240" w:lineRule="auto"/>
        <w:ind w:right="5"/>
        <w:jc w:val="both"/>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auto"/>
          <w:kern w:val="0"/>
          <w:sz w:val="24"/>
          <w:szCs w:val="24"/>
        </w:rPr>
        <w:t>Диагноз:</w:t>
      </w:r>
    </w:p>
    <w:p w:rsidR="005137F3" w:rsidRPr="00821BFE" w:rsidRDefault="005137F3" w:rsidP="005137F3">
      <w:pPr>
        <w:shd w:val="clear" w:color="auto" w:fill="FFFFFF"/>
        <w:tabs>
          <w:tab w:val="left" w:leader="underscore" w:pos="7507"/>
        </w:tabs>
        <w:suppressAutoHyphens w:val="0"/>
        <w:spacing w:before="240" w:after="0" w:line="240" w:lineRule="auto"/>
        <w:jc w:val="both"/>
        <w:rPr>
          <w:rFonts w:ascii="Times New Roman" w:eastAsia="Calibri" w:hAnsi="Times New Roman" w:cs="Times New Roman"/>
          <w:color w:val="000000"/>
          <w:kern w:val="0"/>
          <w:sz w:val="24"/>
          <w:szCs w:val="24"/>
        </w:rPr>
      </w:pPr>
      <w:r w:rsidRPr="00821BFE">
        <w:rPr>
          <w:rFonts w:ascii="Times New Roman" w:eastAsia="Calibri" w:hAnsi="Times New Roman" w:cs="Times New Roman"/>
          <w:color w:val="000000"/>
          <w:kern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37F3" w:rsidRPr="00821BFE" w:rsidRDefault="005137F3" w:rsidP="005137F3">
      <w:pPr>
        <w:shd w:val="clear" w:color="auto" w:fill="FFFFFF"/>
        <w:tabs>
          <w:tab w:val="left" w:leader="underscore" w:pos="7507"/>
        </w:tabs>
        <w:suppressAutoHyphens w:val="0"/>
        <w:spacing w:before="240" w:after="0" w:line="240" w:lineRule="auto"/>
        <w:jc w:val="both"/>
        <w:rPr>
          <w:rFonts w:ascii="Times New Roman" w:eastAsia="Calibri" w:hAnsi="Times New Roman" w:cs="Times New Roman"/>
          <w:noProof/>
          <w:color w:val="auto"/>
          <w:kern w:val="0"/>
          <w:sz w:val="24"/>
          <w:szCs w:val="24"/>
        </w:rPr>
      </w:pPr>
    </w:p>
    <w:p w:rsidR="005137F3" w:rsidRPr="00821BFE" w:rsidRDefault="005137F3" w:rsidP="005137F3">
      <w:pPr>
        <w:shd w:val="clear" w:color="auto" w:fill="FFFFFF"/>
        <w:tabs>
          <w:tab w:val="left" w:leader="underscore" w:pos="7507"/>
        </w:tabs>
        <w:suppressAutoHyphens w:val="0"/>
        <w:spacing w:before="240" w:after="0" w:line="240" w:lineRule="auto"/>
        <w:jc w:val="both"/>
        <w:rPr>
          <w:rFonts w:ascii="Times New Roman" w:eastAsia="Calibri" w:hAnsi="Times New Roman" w:cs="Times New Roman"/>
          <w:color w:val="auto"/>
          <w:kern w:val="0"/>
          <w:sz w:val="24"/>
          <w:szCs w:val="24"/>
        </w:rPr>
        <w:sectPr w:rsidR="005137F3" w:rsidRPr="00821BFE" w:rsidSect="00D455C5">
          <w:pgSz w:w="11909" w:h="16834"/>
          <w:pgMar w:top="709" w:right="1041" w:bottom="360" w:left="1210" w:header="720" w:footer="720" w:gutter="0"/>
          <w:cols w:space="60"/>
          <w:noEndnote/>
        </w:sectPr>
      </w:pPr>
    </w:p>
    <w:p w:rsidR="005137F3" w:rsidRPr="00821BFE" w:rsidRDefault="005137F3" w:rsidP="005137F3">
      <w:pPr>
        <w:shd w:val="clear" w:color="auto" w:fill="FFFFFF"/>
        <w:suppressAutoHyphens w:val="0"/>
        <w:spacing w:before="240" w:after="0" w:line="240" w:lineRule="auto"/>
        <w:jc w:val="both"/>
        <w:rPr>
          <w:rFonts w:ascii="Times New Roman" w:eastAsia="Calibri" w:hAnsi="Times New Roman" w:cs="Times New Roman"/>
          <w:color w:val="auto"/>
          <w:kern w:val="0"/>
          <w:sz w:val="24"/>
          <w:szCs w:val="24"/>
        </w:rPr>
        <w:sectPr w:rsidR="005137F3" w:rsidRPr="00821BFE">
          <w:type w:val="continuous"/>
          <w:pgSz w:w="11909" w:h="16834"/>
          <w:pgMar w:top="1440" w:right="5443" w:bottom="360" w:left="1781" w:header="720" w:footer="720" w:gutter="0"/>
          <w:cols w:num="2" w:space="720" w:equalWidth="0">
            <w:col w:w="1944" w:space="2021"/>
            <w:col w:w="720"/>
          </w:cols>
          <w:noEndnote/>
        </w:sectPr>
      </w:pPr>
      <w:r w:rsidRPr="00821BFE">
        <w:rPr>
          <w:rFonts w:ascii="Times New Roman" w:eastAsia="Calibri" w:hAnsi="Times New Roman" w:cs="Times New Roman"/>
          <w:color w:val="auto"/>
          <w:kern w:val="0"/>
          <w:sz w:val="24"/>
          <w:szCs w:val="24"/>
        </w:rPr>
        <w:lastRenderedPageBreak/>
        <w:t>Педагог-психолог Ф.И.О.</w:t>
      </w:r>
      <w:proofErr w:type="gramStart"/>
      <w:r w:rsidRPr="00821BFE">
        <w:rPr>
          <w:rFonts w:ascii="Times New Roman" w:eastAsia="Calibri" w:hAnsi="Times New Roman" w:cs="Times New Roman"/>
          <w:color w:val="auto"/>
          <w:kern w:val="0"/>
          <w:sz w:val="24"/>
          <w:szCs w:val="24"/>
        </w:rPr>
        <w:t xml:space="preserve"> :</w:t>
      </w:r>
      <w:proofErr w:type="gramEnd"/>
      <w:r w:rsidRPr="00821BFE">
        <w:rPr>
          <w:rFonts w:ascii="Times New Roman" w:eastAsia="Calibri" w:hAnsi="Times New Roman" w:cs="Times New Roman"/>
          <w:color w:val="auto"/>
          <w:kern w:val="0"/>
          <w:sz w:val="24"/>
          <w:szCs w:val="24"/>
        </w:rPr>
        <w:br w:type="column"/>
      </w:r>
    </w:p>
    <w:p w:rsidR="005137F3" w:rsidRPr="00821BFE" w:rsidRDefault="005137F3" w:rsidP="005137F3">
      <w:pPr>
        <w:shd w:val="clear" w:color="auto" w:fill="FFFFFF"/>
        <w:suppressAutoHyphens w:val="0"/>
        <w:spacing w:before="240" w:after="0" w:line="240" w:lineRule="auto"/>
        <w:ind w:right="53"/>
        <w:jc w:val="center"/>
        <w:rPr>
          <w:rFonts w:ascii="Times New Roman" w:eastAsia="Calibri" w:hAnsi="Times New Roman" w:cs="Times New Roman"/>
          <w:b/>
          <w:color w:val="auto"/>
          <w:kern w:val="0"/>
          <w:sz w:val="24"/>
          <w:szCs w:val="24"/>
        </w:rPr>
      </w:pPr>
      <w:r w:rsidRPr="00821BFE">
        <w:rPr>
          <w:rFonts w:ascii="Times New Roman" w:eastAsia="Calibri" w:hAnsi="Times New Roman" w:cs="Times New Roman"/>
          <w:b/>
          <w:color w:val="000000"/>
          <w:spacing w:val="3"/>
          <w:kern w:val="0"/>
          <w:sz w:val="24"/>
          <w:szCs w:val="24"/>
        </w:rPr>
        <w:lastRenderedPageBreak/>
        <w:t>ЛОГОПЕДИЧЕСКОЕ СОПРОВОЖДЕНИЕ</w:t>
      </w:r>
    </w:p>
    <w:p w:rsidR="005137F3" w:rsidRPr="00821BFE" w:rsidRDefault="005137F3" w:rsidP="005137F3">
      <w:pPr>
        <w:shd w:val="clear" w:color="auto" w:fill="FFFFFF"/>
        <w:tabs>
          <w:tab w:val="left" w:leader="underscore" w:pos="7363"/>
        </w:tabs>
        <w:suppressAutoHyphens w:val="0"/>
        <w:spacing w:before="240"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13"/>
          <w:kern w:val="0"/>
          <w:sz w:val="24"/>
          <w:szCs w:val="24"/>
        </w:rPr>
        <w:t>Актуальная проблема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37F3" w:rsidRPr="00821BFE" w:rsidRDefault="005137F3" w:rsidP="005137F3">
      <w:pPr>
        <w:shd w:val="clear" w:color="auto" w:fill="FFFFFF"/>
        <w:suppressAutoHyphens w:val="0"/>
        <w:spacing w:before="240" w:after="0" w:line="240" w:lineRule="auto"/>
        <w:jc w:val="both"/>
        <w:rPr>
          <w:rFonts w:ascii="Times New Roman" w:eastAsia="Calibri" w:hAnsi="Times New Roman" w:cs="Times New Roman"/>
          <w:color w:val="000000"/>
          <w:spacing w:val="-7"/>
          <w:kern w:val="0"/>
          <w:sz w:val="24"/>
          <w:szCs w:val="24"/>
        </w:rPr>
      </w:pPr>
      <w:r w:rsidRPr="00821BFE">
        <w:rPr>
          <w:rFonts w:ascii="Times New Roman" w:eastAsia="Calibri" w:hAnsi="Times New Roman" w:cs="Times New Roman"/>
          <w:color w:val="000000"/>
          <w:spacing w:val="-7"/>
          <w:kern w:val="0"/>
          <w:sz w:val="24"/>
          <w:szCs w:val="24"/>
        </w:rPr>
        <w:t>Результат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37F3" w:rsidRPr="00821BFE" w:rsidRDefault="005137F3" w:rsidP="005137F3">
      <w:pPr>
        <w:shd w:val="clear" w:color="auto" w:fill="FFFFFF"/>
        <w:suppressAutoHyphens w:val="0"/>
        <w:spacing w:before="240" w:after="0" w:line="240" w:lineRule="auto"/>
        <w:jc w:val="both"/>
        <w:rPr>
          <w:rFonts w:ascii="Times New Roman" w:eastAsia="Calibri" w:hAnsi="Times New Roman" w:cs="Times New Roman"/>
          <w:color w:val="auto"/>
          <w:kern w:val="0"/>
          <w:sz w:val="24"/>
          <w:szCs w:val="24"/>
        </w:rPr>
      </w:pPr>
      <w:r w:rsidRPr="00821BFE">
        <w:rPr>
          <w:rFonts w:ascii="Times New Roman" w:eastAsia="Calibri" w:hAnsi="Times New Roman" w:cs="Times New Roman"/>
          <w:color w:val="000000"/>
          <w:spacing w:val="-5"/>
          <w:kern w:val="0"/>
          <w:sz w:val="24"/>
          <w:szCs w:val="24"/>
        </w:rPr>
        <w:t>Ф. И. О. учителя-логопеда</w:t>
      </w:r>
    </w:p>
    <w:p w:rsidR="005137F3" w:rsidRPr="00821BFE" w:rsidRDefault="005137F3" w:rsidP="005137F3">
      <w:pPr>
        <w:suppressAutoHyphens w:val="0"/>
        <w:spacing w:before="240" w:after="0"/>
        <w:jc w:val="center"/>
        <w:rPr>
          <w:rFonts w:ascii="Times New Roman" w:eastAsia="Calibri" w:hAnsi="Times New Roman" w:cs="Times New Roman"/>
          <w:b/>
          <w:i/>
          <w:color w:val="auto"/>
          <w:kern w:val="0"/>
          <w:sz w:val="24"/>
          <w:szCs w:val="24"/>
        </w:rPr>
      </w:pPr>
    </w:p>
    <w:p w:rsidR="005137F3" w:rsidRPr="000210D3" w:rsidRDefault="005137F3" w:rsidP="005137F3">
      <w:pPr>
        <w:pStyle w:val="Default"/>
        <w:tabs>
          <w:tab w:val="left" w:pos="1021"/>
        </w:tabs>
        <w:suppressAutoHyphens/>
        <w:autoSpaceDE/>
        <w:autoSpaceDN/>
        <w:adjustRightInd/>
        <w:jc w:val="both"/>
        <w:textAlignment w:val="baseline"/>
        <w:rPr>
          <w:color w:val="auto"/>
          <w:sz w:val="28"/>
          <w:szCs w:val="28"/>
        </w:rPr>
      </w:pPr>
    </w:p>
    <w:sectPr w:rsidR="005137F3" w:rsidRPr="000210D3" w:rsidSect="00EA7D8D">
      <w:footerReference w:type="default" r:id="rId10"/>
      <w:pgSz w:w="11906" w:h="16838"/>
      <w:pgMar w:top="1134" w:right="567" w:bottom="1134" w:left="1701"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830" w:rsidRDefault="00382830">
      <w:pPr>
        <w:spacing w:after="0" w:line="240" w:lineRule="auto"/>
      </w:pPr>
      <w:r>
        <w:separator/>
      </w:r>
    </w:p>
  </w:endnote>
  <w:endnote w:type="continuationSeparator" w:id="0">
    <w:p w:rsidR="00382830" w:rsidRDefault="003828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AE" w:rsidRDefault="009E5CAE">
    <w:pPr>
      <w:pStyle w:val="af7"/>
      <w:jc w:val="right"/>
    </w:pPr>
    <w:fldSimple w:instr=" PAGE   \* MERGEFORMAT ">
      <w:r w:rsidR="005B4444">
        <w:rPr>
          <w:noProof/>
        </w:rPr>
        <w:t>59</w:t>
      </w:r>
    </w:fldSimple>
  </w:p>
  <w:p w:rsidR="009E5CAE" w:rsidRDefault="009E5CAE">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AE" w:rsidRDefault="009E5CAE">
    <w:pPr>
      <w:pStyle w:val="af7"/>
      <w:jc w:val="center"/>
    </w:pPr>
    <w:fldSimple w:instr=" PAGE   \* MERGEFORMAT ">
      <w:r>
        <w:rPr>
          <w:noProof/>
        </w:rPr>
        <w:t>65</w:t>
      </w:r>
    </w:fldSimple>
  </w:p>
  <w:p w:rsidR="009E5CAE" w:rsidRDefault="009E5CA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830" w:rsidRDefault="00382830">
      <w:pPr>
        <w:spacing w:after="0" w:line="240" w:lineRule="auto"/>
      </w:pPr>
      <w:r>
        <w:separator/>
      </w:r>
    </w:p>
  </w:footnote>
  <w:footnote w:type="continuationSeparator" w:id="0">
    <w:p w:rsidR="00382830" w:rsidRDefault="00382830">
      <w:pPr>
        <w:spacing w:after="0" w:line="240" w:lineRule="auto"/>
      </w:pPr>
      <w:r>
        <w:continuationSeparator/>
      </w:r>
    </w:p>
  </w:footnote>
  <w:footnote w:id="1">
    <w:p w:rsidR="009E5CAE" w:rsidRDefault="009E5CAE" w:rsidP="002C3CA1">
      <w:pPr>
        <w:pStyle w:val="a5"/>
        <w:spacing w:before="0" w:after="0" w:line="240" w:lineRule="auto"/>
        <w:jc w:val="both"/>
      </w:pPr>
      <w:r>
        <w:rPr>
          <w:rStyle w:val="a6"/>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9E5CAE" w:rsidRPr="004A6B41" w:rsidRDefault="009E5CAE" w:rsidP="0029710A">
      <w:pPr>
        <w:pStyle w:val="afb"/>
        <w:jc w:val="both"/>
        <w:rPr>
          <w:rFonts w:ascii="Times New Roman" w:hAnsi="Times New Roman"/>
          <w:sz w:val="14"/>
          <w:szCs w:val="18"/>
        </w:rPr>
      </w:pPr>
      <w:r w:rsidRPr="00033B40">
        <w:rPr>
          <w:rStyle w:val="a4"/>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c"/>
            <w:rFonts w:ascii="Times New Roman" w:hAnsi="Times New Roman"/>
            <w:color w:val="auto"/>
            <w:sz w:val="18"/>
          </w:rPr>
          <w:t>http://almanah.ikprao.ru/articles/almanah-5/rebenok-s-osobymi-obrazovatelnymi-potrebnostjami</w:t>
        </w:r>
      </w:hyperlink>
    </w:p>
    <w:p w:rsidR="009E5CAE" w:rsidRDefault="009E5CAE" w:rsidP="0029710A">
      <w:pPr>
        <w:pStyle w:val="a9"/>
      </w:pPr>
    </w:p>
  </w:footnote>
  <w:footnote w:id="3">
    <w:p w:rsidR="009E5CAE" w:rsidRPr="00CA012C" w:rsidRDefault="009E5CAE" w:rsidP="009140C9">
      <w:pPr>
        <w:pStyle w:val="a9"/>
        <w:jc w:val="both"/>
        <w:rPr>
          <w:rFonts w:ascii="Times New Roman" w:hAnsi="Times New Roman" w:cs="Times New Roman"/>
        </w:rPr>
      </w:pPr>
      <w:r w:rsidRPr="00D3206F">
        <w:rPr>
          <w:rStyle w:val="a4"/>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w:t>
      </w:r>
      <w:proofErr w:type="spellStart"/>
      <w:r w:rsidRPr="00097497">
        <w:rPr>
          <w:rFonts w:ascii="Times New Roman" w:hAnsi="Times New Roman" w:cs="Times New Roman"/>
          <w:sz w:val="20"/>
          <w:szCs w:val="20"/>
        </w:rPr>
        <w:t>Минобрнауки</w:t>
      </w:r>
      <w:proofErr w:type="spellEnd"/>
      <w:r w:rsidRPr="00097497">
        <w:rPr>
          <w:rFonts w:ascii="Times New Roman" w:hAnsi="Times New Roman" w:cs="Times New Roman"/>
          <w:sz w:val="20"/>
          <w:szCs w:val="20"/>
        </w:rPr>
        <w:t xml:space="preserve">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4">
    <w:p w:rsidR="009E5CAE" w:rsidRDefault="009E5CAE">
      <w:pPr>
        <w:pStyle w:val="a9"/>
      </w:pPr>
      <w:r>
        <w:rPr>
          <w:rStyle w:val="a4"/>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5">
    <w:p w:rsidR="009E5CAE" w:rsidRPr="00E83012" w:rsidRDefault="009E5CAE" w:rsidP="006E0C9D">
      <w:pPr>
        <w:pStyle w:val="a9"/>
        <w:rPr>
          <w:rFonts w:ascii="Times New Roman" w:hAnsi="Times New Roman" w:cs="Times New Roman"/>
        </w:rPr>
      </w:pPr>
      <w:r w:rsidRPr="00D3206F">
        <w:rPr>
          <w:rStyle w:val="a4"/>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6">
    <w:p w:rsidR="009E5CAE" w:rsidRPr="00E83012" w:rsidRDefault="009E5CAE" w:rsidP="00CB0A10">
      <w:pPr>
        <w:pStyle w:val="a9"/>
        <w:rPr>
          <w:rFonts w:ascii="Times New Roman" w:hAnsi="Times New Roman" w:cs="Times New Roman"/>
        </w:rPr>
      </w:pPr>
      <w:r w:rsidRPr="00D3206F">
        <w:rPr>
          <w:rStyle w:val="a4"/>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7">
    <w:p w:rsidR="009E5CAE" w:rsidRPr="00BE6646" w:rsidRDefault="009E5CAE" w:rsidP="00BE6646">
      <w:pPr>
        <w:pStyle w:val="a9"/>
        <w:jc w:val="both"/>
        <w:rPr>
          <w:rFonts w:ascii="Times New Roman" w:hAnsi="Times New Roman" w:cs="Times New Roman"/>
        </w:rPr>
      </w:pPr>
      <w:r w:rsidRPr="00BE6646">
        <w:rPr>
          <w:rStyle w:val="a4"/>
          <w:rFonts w:ascii="Times New Roman" w:hAnsi="Times New Roman" w:cs="Times New Roman"/>
        </w:rPr>
        <w:footnoteRef/>
      </w:r>
      <w:r w:rsidRPr="00BE6646">
        <w:rPr>
          <w:rFonts w:ascii="Times New Roman" w:hAnsi="Times New Roman" w:cs="Times New Roman"/>
        </w:rPr>
        <w:t xml:space="preserve"> Часть 2 статьи 99 Федерального закона Российской Федерации № 273-ФЗ </w:t>
      </w:r>
      <w:r w:rsidRPr="00BE6646">
        <w:rPr>
          <w:rFonts w:ascii="Times New Roman" w:hAnsi="Times New Roman" w:cs="Times New Roman"/>
          <w:color w:val="000000"/>
        </w:rPr>
        <w:t>«Об образовании в Российской Федерации» (</w:t>
      </w:r>
      <w:r w:rsidRPr="00BE6646">
        <w:rPr>
          <w:rFonts w:ascii="Times New Roman" w:hAnsi="Times New Roman" w:cs="Times New Roman"/>
          <w:caps/>
          <w:color w:val="000000"/>
        </w:rPr>
        <w:t xml:space="preserve">в </w:t>
      </w:r>
      <w:r w:rsidRPr="00BE6646">
        <w:rPr>
          <w:rFonts w:ascii="Times New Roman" w:hAnsi="Times New Roman" w:cs="Times New Roman"/>
          <w:color w:val="000000"/>
        </w:rPr>
        <w:t>ред</w:t>
      </w:r>
      <w:r w:rsidRPr="00BE6646">
        <w:rPr>
          <w:rFonts w:ascii="Times New Roman" w:hAnsi="Times New Roman" w:cs="Times New Roman"/>
          <w:caps/>
          <w:color w:val="000000"/>
        </w:rPr>
        <w:t xml:space="preserve">. </w:t>
      </w:r>
      <w:r w:rsidRPr="00BE6646">
        <w:rPr>
          <w:rFonts w:ascii="Times New Roman" w:hAnsi="Times New Roman" w:cs="Times New Roman"/>
          <w:color w:val="000000"/>
        </w:rPr>
        <w:t>Федеральных законов от</w:t>
      </w:r>
      <w:r w:rsidRPr="00BE6646">
        <w:rPr>
          <w:rFonts w:ascii="Times New Roman" w:hAnsi="Times New Roman" w:cs="Times New Roman"/>
          <w:caps/>
          <w:color w:val="000000"/>
        </w:rPr>
        <w:t xml:space="preserve"> 07</w:t>
      </w:r>
      <w:r w:rsidRPr="00BE6646">
        <w:rPr>
          <w:rFonts w:ascii="Times New Roman" w:hAnsi="Times New Roman" w:cs="Times New Roman"/>
          <w:color w:val="000000"/>
        </w:rPr>
        <w:t>.05.2013 №99-ФЗ, от 23.07.2013 № 203-ФЗ)</w:t>
      </w:r>
      <w:r w:rsidRPr="00BE6646">
        <w:rPr>
          <w:rFonts w:ascii="Times New Roman" w:hAnsi="Times New Roman" w:cs="Times New Roman"/>
          <w:color w:val="000000"/>
          <w:sz w:val="28"/>
          <w:szCs w:val="28"/>
        </w:rPr>
        <w:t>.</w:t>
      </w:r>
    </w:p>
  </w:footnote>
  <w:footnote w:id="8">
    <w:p w:rsidR="009E5CAE" w:rsidRDefault="009E5CAE" w:rsidP="000C5522">
      <w:pPr>
        <w:pStyle w:val="1"/>
        <w:keepLines/>
        <w:numPr>
          <w:ilvl w:val="0"/>
          <w:numId w:val="26"/>
        </w:numPr>
        <w:spacing w:before="0" w:after="0" w:line="240" w:lineRule="auto"/>
        <w:ind w:left="0" w:firstLine="0"/>
        <w:jc w:val="both"/>
      </w:pPr>
      <w:r w:rsidRPr="0091192C">
        <w:rPr>
          <w:rStyle w:val="a4"/>
          <w:rFonts w:ascii="Times New Roman" w:hAnsi="Times New Roman"/>
          <w:color w:val="auto"/>
          <w:sz w:val="20"/>
          <w:szCs w:val="20"/>
        </w:rPr>
        <w:footnoteRef/>
      </w:r>
      <w:r w:rsidRPr="0091192C">
        <w:rPr>
          <w:rFonts w:ascii="Times New Roman" w:hAnsi="Times New Roman"/>
          <w:color w:val="auto"/>
          <w:sz w:val="20"/>
          <w:szCs w:val="20"/>
        </w:rPr>
        <w:t>П. </w:t>
      </w:r>
      <w:proofErr w:type="spellStart"/>
      <w:proofErr w:type="gramStart"/>
      <w:r w:rsidRPr="0091192C">
        <w:rPr>
          <w:rFonts w:ascii="Times New Roman" w:hAnsi="Times New Roman"/>
          <w:color w:val="auto"/>
          <w:sz w:val="20"/>
          <w:szCs w:val="20"/>
        </w:rPr>
        <w:t>п</w:t>
      </w:r>
      <w:proofErr w:type="spellEnd"/>
      <w:proofErr w:type="gramEnd"/>
      <w:r w:rsidRPr="0091192C">
        <w:rPr>
          <w:rFonts w:ascii="Times New Roman" w:hAnsi="Times New Roman"/>
          <w:color w:val="auto"/>
          <w:sz w:val="20"/>
          <w:szCs w:val="20"/>
        </w:rPr>
        <w:t xml:space="preserve"> 10.9, 10.10 постановления Главного государственного санитарного врача РФ от 29 декабря 2010 г. N 189 г. Москва «Об утверждении </w:t>
      </w:r>
      <w:proofErr w:type="spellStart"/>
      <w:r w:rsidRPr="0091192C">
        <w:rPr>
          <w:rFonts w:ascii="Times New Roman" w:hAnsi="Times New Roman"/>
          <w:color w:val="auto"/>
          <w:sz w:val="20"/>
          <w:szCs w:val="20"/>
        </w:rPr>
        <w:t>СанПиН</w:t>
      </w:r>
      <w:proofErr w:type="spellEnd"/>
      <w:r w:rsidRPr="0091192C">
        <w:rPr>
          <w:rFonts w:ascii="Times New Roman" w:hAnsi="Times New Roman"/>
          <w:color w:val="auto"/>
          <w:sz w:val="20"/>
          <w:szCs w:val="20"/>
        </w:rPr>
        <w:t xml:space="preserve"> 2.4.2.2821-10 "Санитарно-эпидемиологические требования к условиям и организации обучения в общеобразовательных учреждениях"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1B0F81"/>
    <w:multiLevelType w:val="hybridMultilevel"/>
    <w:tmpl w:val="5F72B6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D190374"/>
    <w:multiLevelType w:val="hybridMultilevel"/>
    <w:tmpl w:val="32040B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729CFB7"/>
    <w:multiLevelType w:val="hybridMultilevel"/>
    <w:tmpl w:val="FC0214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73A74C4"/>
    <w:multiLevelType w:val="hybridMultilevel"/>
    <w:tmpl w:val="651D8B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5">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8">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9">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1">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12">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13">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14">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25"/>
    <w:multiLevelType w:val="multilevel"/>
    <w:tmpl w:val="00000025"/>
    <w:lvl w:ilvl="0">
      <w:numFmt w:val="bullet"/>
      <w:lvlText w:val=""/>
      <w:lvlJc w:val="left"/>
      <w:pPr>
        <w:tabs>
          <w:tab w:val="num" w:pos="0"/>
        </w:tabs>
        <w:ind w:left="0" w:firstLine="0"/>
      </w:pPr>
      <w:rPr>
        <w:rFonts w:ascii="Symbol" w:hAnsi="Symbol" w:cs="Symbol" w:hint="default"/>
        <w:caps w:val="0"/>
        <w:smallCaps w:val="0"/>
        <w:sz w:val="28"/>
        <w:szCs w:val="28"/>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caps w:val="0"/>
        <w:smallCaps w:val="0"/>
        <w:sz w:val="28"/>
        <w:szCs w:val="28"/>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caps w:val="0"/>
        <w:smallCaps w:val="0"/>
        <w:sz w:val="28"/>
        <w:szCs w:val="28"/>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6">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7">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8">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9">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20">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1">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
    <w:nsid w:val="00945A1E"/>
    <w:multiLevelType w:val="hybridMultilevel"/>
    <w:tmpl w:val="F296FB98"/>
    <w:lvl w:ilvl="0" w:tplc="95A44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775B4C"/>
    <w:multiLevelType w:val="hybridMultilevel"/>
    <w:tmpl w:val="71E02F2A"/>
    <w:lvl w:ilvl="0" w:tplc="9B94121C">
      <w:start w:val="1"/>
      <w:numFmt w:val="bullet"/>
      <w:lvlText w:val=""/>
      <w:lvlJc w:val="left"/>
      <w:pPr>
        <w:ind w:left="150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604377"/>
    <w:multiLevelType w:val="hybridMultilevel"/>
    <w:tmpl w:val="EEBE7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4DD1223"/>
    <w:multiLevelType w:val="hybridMultilevel"/>
    <w:tmpl w:val="F2C7E50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81C268D"/>
    <w:multiLevelType w:val="hybridMultilevel"/>
    <w:tmpl w:val="42AE73D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nsid w:val="21BC61A5"/>
    <w:multiLevelType w:val="hybridMultilevel"/>
    <w:tmpl w:val="848A49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1">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35A42568"/>
    <w:multiLevelType w:val="hybridMultilevel"/>
    <w:tmpl w:val="5F6E752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8106C60"/>
    <w:multiLevelType w:val="hybridMultilevel"/>
    <w:tmpl w:val="BEA076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9471448"/>
    <w:multiLevelType w:val="singleLevel"/>
    <w:tmpl w:val="00000012"/>
    <w:lvl w:ilvl="0">
      <w:start w:val="1"/>
      <w:numFmt w:val="decimal"/>
      <w:lvlText w:val="%1)"/>
      <w:lvlJc w:val="left"/>
      <w:pPr>
        <w:tabs>
          <w:tab w:val="num" w:pos="1165"/>
        </w:tabs>
        <w:ind w:left="88" w:firstLine="992"/>
      </w:pPr>
      <w:rPr>
        <w:rFonts w:hint="default"/>
        <w:color w:val="auto"/>
        <w:kern w:val="1"/>
      </w:rPr>
    </w:lvl>
  </w:abstractNum>
  <w:abstractNum w:abstractNumId="36">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4FB100D"/>
    <w:multiLevelType w:val="hybridMultilevel"/>
    <w:tmpl w:val="E3DE7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AF5F97"/>
    <w:multiLevelType w:val="hybridMultilevel"/>
    <w:tmpl w:val="4A94A08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F5F8A1F"/>
    <w:multiLevelType w:val="hybridMultilevel"/>
    <w:tmpl w:val="633B4A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41">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43">
    <w:nsid w:val="74992A62"/>
    <w:multiLevelType w:val="hybridMultilevel"/>
    <w:tmpl w:val="04B6A4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5F4F07"/>
    <w:multiLevelType w:val="hybridMultilevel"/>
    <w:tmpl w:val="FDFA1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165404"/>
    <w:multiLevelType w:val="hybridMultilevel"/>
    <w:tmpl w:val="19C847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FB178FE"/>
    <w:multiLevelType w:val="hybridMultilevel"/>
    <w:tmpl w:val="FD60F93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28"/>
  </w:num>
  <w:num w:numId="2">
    <w:abstractNumId w:val="21"/>
  </w:num>
  <w:num w:numId="3">
    <w:abstractNumId w:val="20"/>
  </w:num>
  <w:num w:numId="4">
    <w:abstractNumId w:val="44"/>
  </w:num>
  <w:num w:numId="5">
    <w:abstractNumId w:val="31"/>
  </w:num>
  <w:num w:numId="6">
    <w:abstractNumId w:val="41"/>
  </w:num>
  <w:num w:numId="7">
    <w:abstractNumId w:val="29"/>
  </w:num>
  <w:num w:numId="8">
    <w:abstractNumId w:val="7"/>
  </w:num>
  <w:num w:numId="9">
    <w:abstractNumId w:val="8"/>
  </w:num>
  <w:num w:numId="10">
    <w:abstractNumId w:val="12"/>
  </w:num>
  <w:num w:numId="11">
    <w:abstractNumId w:val="13"/>
  </w:num>
  <w:num w:numId="12">
    <w:abstractNumId w:val="16"/>
  </w:num>
  <w:num w:numId="13">
    <w:abstractNumId w:val="18"/>
  </w:num>
  <w:num w:numId="14">
    <w:abstractNumId w:val="19"/>
  </w:num>
  <w:num w:numId="15">
    <w:abstractNumId w:val="42"/>
  </w:num>
  <w:num w:numId="16">
    <w:abstractNumId w:val="40"/>
  </w:num>
  <w:num w:numId="17">
    <w:abstractNumId w:val="45"/>
  </w:num>
  <w:num w:numId="18">
    <w:abstractNumId w:val="33"/>
  </w:num>
  <w:num w:numId="19">
    <w:abstractNumId w:val="15"/>
  </w:num>
  <w:num w:numId="20">
    <w:abstractNumId w:val="35"/>
  </w:num>
  <w:num w:numId="21">
    <w:abstractNumId w:val="9"/>
  </w:num>
  <w:num w:numId="22">
    <w:abstractNumId w:val="10"/>
  </w:num>
  <w:num w:numId="23">
    <w:abstractNumId w:val="48"/>
  </w:num>
  <w:num w:numId="24">
    <w:abstractNumId w:val="6"/>
  </w:num>
  <w:num w:numId="25">
    <w:abstractNumId w:val="14"/>
  </w:num>
  <w:num w:numId="26">
    <w:abstractNumId w:val="5"/>
  </w:num>
  <w:num w:numId="27">
    <w:abstractNumId w:val="17"/>
  </w:num>
  <w:num w:numId="28">
    <w:abstractNumId w:val="36"/>
  </w:num>
  <w:num w:numId="29">
    <w:abstractNumId w:val="30"/>
  </w:num>
  <w:num w:numId="30">
    <w:abstractNumId w:val="4"/>
  </w:num>
  <w:num w:numId="31">
    <w:abstractNumId w:val="46"/>
  </w:num>
  <w:num w:numId="32">
    <w:abstractNumId w:val="37"/>
  </w:num>
  <w:num w:numId="33">
    <w:abstractNumId w:val="26"/>
  </w:num>
  <w:num w:numId="34">
    <w:abstractNumId w:val="24"/>
  </w:num>
  <w:num w:numId="35">
    <w:abstractNumId w:val="32"/>
  </w:num>
  <w:num w:numId="36">
    <w:abstractNumId w:val="34"/>
  </w:num>
  <w:num w:numId="37">
    <w:abstractNumId w:val="27"/>
  </w:num>
  <w:num w:numId="38">
    <w:abstractNumId w:val="3"/>
  </w:num>
  <w:num w:numId="39">
    <w:abstractNumId w:val="2"/>
  </w:num>
  <w:num w:numId="40">
    <w:abstractNumId w:val="1"/>
  </w:num>
  <w:num w:numId="41">
    <w:abstractNumId w:val="47"/>
  </w:num>
  <w:num w:numId="42">
    <w:abstractNumId w:val="0"/>
  </w:num>
  <w:num w:numId="43">
    <w:abstractNumId w:val="39"/>
  </w:num>
  <w:num w:numId="44">
    <w:abstractNumId w:val="25"/>
  </w:num>
  <w:num w:numId="45">
    <w:abstractNumId w:val="43"/>
  </w:num>
  <w:num w:numId="46">
    <w:abstractNumId w:val="49"/>
  </w:num>
  <w:num w:numId="47">
    <w:abstractNumId w:val="38"/>
  </w:num>
  <w:num w:numId="48">
    <w:abstractNumId w:val="22"/>
  </w:num>
  <w:num w:numId="49">
    <w:abstractNumId w:val="2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drawingGridHorizontalSpacing w:val="110"/>
  <w:displayHorizontalDrawingGridEvery w:val="2"/>
  <w:noPunctuationKerning/>
  <w:characterSpacingControl w:val="doNotCompress"/>
  <w:hdrShapeDefaults>
    <o:shapedefaults v:ext="edit" spidmax="44034">
      <o:colormenu v:ext="edit" fillcolor="none [3212]"/>
    </o:shapedefaults>
  </w:hdrShapeDefaults>
  <w:footnotePr>
    <w:footnote w:id="-1"/>
    <w:footnote w:id="0"/>
  </w:footnotePr>
  <w:endnotePr>
    <w:endnote w:id="-1"/>
    <w:endnote w:id="0"/>
  </w:endnotePr>
  <w:compat/>
  <w:rsids>
    <w:rsidRoot w:val="005441CE"/>
    <w:rsid w:val="000001A5"/>
    <w:rsid w:val="000001E1"/>
    <w:rsid w:val="0000053C"/>
    <w:rsid w:val="00000B1A"/>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388E"/>
    <w:rsid w:val="00015199"/>
    <w:rsid w:val="00015636"/>
    <w:rsid w:val="00017356"/>
    <w:rsid w:val="0001740F"/>
    <w:rsid w:val="00017D79"/>
    <w:rsid w:val="000208A4"/>
    <w:rsid w:val="000210D3"/>
    <w:rsid w:val="00022E7A"/>
    <w:rsid w:val="00023CDE"/>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30EB"/>
    <w:rsid w:val="00043B90"/>
    <w:rsid w:val="00044399"/>
    <w:rsid w:val="000448F5"/>
    <w:rsid w:val="000465A9"/>
    <w:rsid w:val="000469C4"/>
    <w:rsid w:val="00047416"/>
    <w:rsid w:val="00050C5C"/>
    <w:rsid w:val="00050E46"/>
    <w:rsid w:val="00050F96"/>
    <w:rsid w:val="00050FA8"/>
    <w:rsid w:val="00051789"/>
    <w:rsid w:val="00052240"/>
    <w:rsid w:val="00052E92"/>
    <w:rsid w:val="00053809"/>
    <w:rsid w:val="0005381C"/>
    <w:rsid w:val="000539E0"/>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BFD"/>
    <w:rsid w:val="00065F28"/>
    <w:rsid w:val="00066803"/>
    <w:rsid w:val="000672C2"/>
    <w:rsid w:val="000676FB"/>
    <w:rsid w:val="00067714"/>
    <w:rsid w:val="00067C12"/>
    <w:rsid w:val="000708A7"/>
    <w:rsid w:val="000708B2"/>
    <w:rsid w:val="00071324"/>
    <w:rsid w:val="000715F2"/>
    <w:rsid w:val="00074CFA"/>
    <w:rsid w:val="00074F28"/>
    <w:rsid w:val="00075581"/>
    <w:rsid w:val="000760B6"/>
    <w:rsid w:val="00076163"/>
    <w:rsid w:val="0007618C"/>
    <w:rsid w:val="000763DC"/>
    <w:rsid w:val="00077BE8"/>
    <w:rsid w:val="00077CBE"/>
    <w:rsid w:val="000807D2"/>
    <w:rsid w:val="00081B14"/>
    <w:rsid w:val="0008242B"/>
    <w:rsid w:val="0008298B"/>
    <w:rsid w:val="00082A24"/>
    <w:rsid w:val="00082FC4"/>
    <w:rsid w:val="000839BA"/>
    <w:rsid w:val="00085444"/>
    <w:rsid w:val="00085FA3"/>
    <w:rsid w:val="000870B7"/>
    <w:rsid w:val="0009079A"/>
    <w:rsid w:val="00091153"/>
    <w:rsid w:val="000916F5"/>
    <w:rsid w:val="00092656"/>
    <w:rsid w:val="000932A4"/>
    <w:rsid w:val="000942DA"/>
    <w:rsid w:val="00094883"/>
    <w:rsid w:val="000949F7"/>
    <w:rsid w:val="0009554F"/>
    <w:rsid w:val="000955AC"/>
    <w:rsid w:val="00095902"/>
    <w:rsid w:val="00095AC2"/>
    <w:rsid w:val="00095E63"/>
    <w:rsid w:val="00096217"/>
    <w:rsid w:val="0009646B"/>
    <w:rsid w:val="00096CBF"/>
    <w:rsid w:val="00097497"/>
    <w:rsid w:val="000A016E"/>
    <w:rsid w:val="000A0290"/>
    <w:rsid w:val="000A0A0A"/>
    <w:rsid w:val="000A1046"/>
    <w:rsid w:val="000A13A7"/>
    <w:rsid w:val="000A1FA6"/>
    <w:rsid w:val="000A2EB8"/>
    <w:rsid w:val="000A37EC"/>
    <w:rsid w:val="000A40F9"/>
    <w:rsid w:val="000A4112"/>
    <w:rsid w:val="000A467E"/>
    <w:rsid w:val="000A47F0"/>
    <w:rsid w:val="000A4F3B"/>
    <w:rsid w:val="000A4F7A"/>
    <w:rsid w:val="000A5FAA"/>
    <w:rsid w:val="000A6F93"/>
    <w:rsid w:val="000A71DE"/>
    <w:rsid w:val="000A7943"/>
    <w:rsid w:val="000B0187"/>
    <w:rsid w:val="000B0192"/>
    <w:rsid w:val="000B13CA"/>
    <w:rsid w:val="000B1A0F"/>
    <w:rsid w:val="000B2DEF"/>
    <w:rsid w:val="000B2E06"/>
    <w:rsid w:val="000B400E"/>
    <w:rsid w:val="000B45E6"/>
    <w:rsid w:val="000B5863"/>
    <w:rsid w:val="000C23E7"/>
    <w:rsid w:val="000C27BF"/>
    <w:rsid w:val="000C3C63"/>
    <w:rsid w:val="000C4DD9"/>
    <w:rsid w:val="000C5522"/>
    <w:rsid w:val="000C76A4"/>
    <w:rsid w:val="000D0FA2"/>
    <w:rsid w:val="000D15CF"/>
    <w:rsid w:val="000D1EBD"/>
    <w:rsid w:val="000D2168"/>
    <w:rsid w:val="000D2DF3"/>
    <w:rsid w:val="000D3ACB"/>
    <w:rsid w:val="000D471A"/>
    <w:rsid w:val="000D4D50"/>
    <w:rsid w:val="000E0065"/>
    <w:rsid w:val="000E0AC4"/>
    <w:rsid w:val="000E244D"/>
    <w:rsid w:val="000E2691"/>
    <w:rsid w:val="000E2E6C"/>
    <w:rsid w:val="000E3277"/>
    <w:rsid w:val="000E328F"/>
    <w:rsid w:val="000E5BE5"/>
    <w:rsid w:val="000E6B9A"/>
    <w:rsid w:val="000E7763"/>
    <w:rsid w:val="000F02B1"/>
    <w:rsid w:val="000F0DCF"/>
    <w:rsid w:val="000F18EE"/>
    <w:rsid w:val="000F331E"/>
    <w:rsid w:val="000F33D0"/>
    <w:rsid w:val="000F379C"/>
    <w:rsid w:val="000F386E"/>
    <w:rsid w:val="000F417F"/>
    <w:rsid w:val="000F4EEB"/>
    <w:rsid w:val="000F5B32"/>
    <w:rsid w:val="000F5B94"/>
    <w:rsid w:val="000F5EB9"/>
    <w:rsid w:val="000F6015"/>
    <w:rsid w:val="000F611D"/>
    <w:rsid w:val="000F6B68"/>
    <w:rsid w:val="000F6BEC"/>
    <w:rsid w:val="000F750A"/>
    <w:rsid w:val="001000B4"/>
    <w:rsid w:val="001009AA"/>
    <w:rsid w:val="00101289"/>
    <w:rsid w:val="001019C4"/>
    <w:rsid w:val="00101BAA"/>
    <w:rsid w:val="00104501"/>
    <w:rsid w:val="00104D6F"/>
    <w:rsid w:val="00105422"/>
    <w:rsid w:val="00105C36"/>
    <w:rsid w:val="00106CAD"/>
    <w:rsid w:val="00106D1D"/>
    <w:rsid w:val="00106EF0"/>
    <w:rsid w:val="00107076"/>
    <w:rsid w:val="00107686"/>
    <w:rsid w:val="00110789"/>
    <w:rsid w:val="00111EF3"/>
    <w:rsid w:val="00112801"/>
    <w:rsid w:val="00113393"/>
    <w:rsid w:val="00113982"/>
    <w:rsid w:val="001139B1"/>
    <w:rsid w:val="0011445A"/>
    <w:rsid w:val="001147B1"/>
    <w:rsid w:val="001152D6"/>
    <w:rsid w:val="001157C2"/>
    <w:rsid w:val="001166C2"/>
    <w:rsid w:val="00116F2C"/>
    <w:rsid w:val="00117509"/>
    <w:rsid w:val="00117AA3"/>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129"/>
    <w:rsid w:val="00150333"/>
    <w:rsid w:val="00150916"/>
    <w:rsid w:val="00151B3E"/>
    <w:rsid w:val="001537FF"/>
    <w:rsid w:val="00155423"/>
    <w:rsid w:val="00156537"/>
    <w:rsid w:val="001565A1"/>
    <w:rsid w:val="00156D4B"/>
    <w:rsid w:val="0015714B"/>
    <w:rsid w:val="001605EF"/>
    <w:rsid w:val="00161632"/>
    <w:rsid w:val="00162179"/>
    <w:rsid w:val="00163133"/>
    <w:rsid w:val="00163773"/>
    <w:rsid w:val="00163A02"/>
    <w:rsid w:val="00164073"/>
    <w:rsid w:val="00164F61"/>
    <w:rsid w:val="001653EF"/>
    <w:rsid w:val="0016660D"/>
    <w:rsid w:val="00167DA2"/>
    <w:rsid w:val="00167F92"/>
    <w:rsid w:val="00170633"/>
    <w:rsid w:val="00171885"/>
    <w:rsid w:val="00171C88"/>
    <w:rsid w:val="00171D58"/>
    <w:rsid w:val="00172945"/>
    <w:rsid w:val="00172D7D"/>
    <w:rsid w:val="00173034"/>
    <w:rsid w:val="00173649"/>
    <w:rsid w:val="00174760"/>
    <w:rsid w:val="00174C53"/>
    <w:rsid w:val="00174DDC"/>
    <w:rsid w:val="001752CF"/>
    <w:rsid w:val="00176423"/>
    <w:rsid w:val="0017646C"/>
    <w:rsid w:val="00176CAD"/>
    <w:rsid w:val="001772D8"/>
    <w:rsid w:val="001805C6"/>
    <w:rsid w:val="001813B8"/>
    <w:rsid w:val="001824B8"/>
    <w:rsid w:val="001827A6"/>
    <w:rsid w:val="0018340F"/>
    <w:rsid w:val="00183491"/>
    <w:rsid w:val="00183520"/>
    <w:rsid w:val="001838AD"/>
    <w:rsid w:val="00184C78"/>
    <w:rsid w:val="00184DEA"/>
    <w:rsid w:val="0018523F"/>
    <w:rsid w:val="00185F3E"/>
    <w:rsid w:val="0018642D"/>
    <w:rsid w:val="00187EE7"/>
    <w:rsid w:val="00190C04"/>
    <w:rsid w:val="00190F93"/>
    <w:rsid w:val="001923FC"/>
    <w:rsid w:val="00192575"/>
    <w:rsid w:val="001926CA"/>
    <w:rsid w:val="00195F48"/>
    <w:rsid w:val="00197C25"/>
    <w:rsid w:val="00197CC7"/>
    <w:rsid w:val="001A00D9"/>
    <w:rsid w:val="001A0543"/>
    <w:rsid w:val="001A085F"/>
    <w:rsid w:val="001A41B7"/>
    <w:rsid w:val="001A7457"/>
    <w:rsid w:val="001A7A25"/>
    <w:rsid w:val="001B01F3"/>
    <w:rsid w:val="001B0294"/>
    <w:rsid w:val="001B0697"/>
    <w:rsid w:val="001B125D"/>
    <w:rsid w:val="001B1526"/>
    <w:rsid w:val="001B398B"/>
    <w:rsid w:val="001B53C7"/>
    <w:rsid w:val="001B655F"/>
    <w:rsid w:val="001B667F"/>
    <w:rsid w:val="001B71F1"/>
    <w:rsid w:val="001B7425"/>
    <w:rsid w:val="001B784D"/>
    <w:rsid w:val="001B7D54"/>
    <w:rsid w:val="001C002E"/>
    <w:rsid w:val="001C05AD"/>
    <w:rsid w:val="001C1BFF"/>
    <w:rsid w:val="001C1C28"/>
    <w:rsid w:val="001C2EC5"/>
    <w:rsid w:val="001C6252"/>
    <w:rsid w:val="001C6380"/>
    <w:rsid w:val="001C66EA"/>
    <w:rsid w:val="001C6A4A"/>
    <w:rsid w:val="001C7128"/>
    <w:rsid w:val="001C72B8"/>
    <w:rsid w:val="001C7959"/>
    <w:rsid w:val="001C7B23"/>
    <w:rsid w:val="001C7EDC"/>
    <w:rsid w:val="001D116D"/>
    <w:rsid w:val="001D1508"/>
    <w:rsid w:val="001D15C2"/>
    <w:rsid w:val="001D1C69"/>
    <w:rsid w:val="001D22F3"/>
    <w:rsid w:val="001D2675"/>
    <w:rsid w:val="001D36D5"/>
    <w:rsid w:val="001D3792"/>
    <w:rsid w:val="001D48CD"/>
    <w:rsid w:val="001D4C23"/>
    <w:rsid w:val="001D54F1"/>
    <w:rsid w:val="001D6176"/>
    <w:rsid w:val="001E1817"/>
    <w:rsid w:val="001E244A"/>
    <w:rsid w:val="001E2CF3"/>
    <w:rsid w:val="001E4D32"/>
    <w:rsid w:val="001E520E"/>
    <w:rsid w:val="001E56B7"/>
    <w:rsid w:val="001E695E"/>
    <w:rsid w:val="001E72D8"/>
    <w:rsid w:val="001E750E"/>
    <w:rsid w:val="001E7719"/>
    <w:rsid w:val="001E78B2"/>
    <w:rsid w:val="001F11AF"/>
    <w:rsid w:val="001F1B1B"/>
    <w:rsid w:val="001F373F"/>
    <w:rsid w:val="001F3FE7"/>
    <w:rsid w:val="001F4FAE"/>
    <w:rsid w:val="001F539A"/>
    <w:rsid w:val="001F6895"/>
    <w:rsid w:val="001F6FF6"/>
    <w:rsid w:val="002007AE"/>
    <w:rsid w:val="00200879"/>
    <w:rsid w:val="002016C0"/>
    <w:rsid w:val="00202594"/>
    <w:rsid w:val="00204562"/>
    <w:rsid w:val="00205F07"/>
    <w:rsid w:val="00205FC9"/>
    <w:rsid w:val="002062D3"/>
    <w:rsid w:val="00206458"/>
    <w:rsid w:val="00207142"/>
    <w:rsid w:val="00212740"/>
    <w:rsid w:val="00212750"/>
    <w:rsid w:val="00212F5E"/>
    <w:rsid w:val="00213CBD"/>
    <w:rsid w:val="00213EA7"/>
    <w:rsid w:val="00214849"/>
    <w:rsid w:val="0021652C"/>
    <w:rsid w:val="00216F10"/>
    <w:rsid w:val="00220232"/>
    <w:rsid w:val="00220913"/>
    <w:rsid w:val="00220C68"/>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5101"/>
    <w:rsid w:val="002353D2"/>
    <w:rsid w:val="002362C5"/>
    <w:rsid w:val="00236AD7"/>
    <w:rsid w:val="00237534"/>
    <w:rsid w:val="0024005B"/>
    <w:rsid w:val="002409FD"/>
    <w:rsid w:val="00240BF1"/>
    <w:rsid w:val="0024183D"/>
    <w:rsid w:val="00241D55"/>
    <w:rsid w:val="00242C0D"/>
    <w:rsid w:val="00242F5C"/>
    <w:rsid w:val="00243E39"/>
    <w:rsid w:val="00245C27"/>
    <w:rsid w:val="00245FEE"/>
    <w:rsid w:val="00246433"/>
    <w:rsid w:val="00246A32"/>
    <w:rsid w:val="002479A0"/>
    <w:rsid w:val="002502C6"/>
    <w:rsid w:val="0025264F"/>
    <w:rsid w:val="0025305C"/>
    <w:rsid w:val="002530F5"/>
    <w:rsid w:val="0025441A"/>
    <w:rsid w:val="00254A86"/>
    <w:rsid w:val="00254BE2"/>
    <w:rsid w:val="002553B9"/>
    <w:rsid w:val="00256F26"/>
    <w:rsid w:val="00257DA4"/>
    <w:rsid w:val="00260416"/>
    <w:rsid w:val="00261BEB"/>
    <w:rsid w:val="00262949"/>
    <w:rsid w:val="00264493"/>
    <w:rsid w:val="00265099"/>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678A"/>
    <w:rsid w:val="00276B0C"/>
    <w:rsid w:val="00277C65"/>
    <w:rsid w:val="00280C52"/>
    <w:rsid w:val="00281781"/>
    <w:rsid w:val="00281C83"/>
    <w:rsid w:val="002832E7"/>
    <w:rsid w:val="00285AD7"/>
    <w:rsid w:val="002870FA"/>
    <w:rsid w:val="002876DF"/>
    <w:rsid w:val="00290746"/>
    <w:rsid w:val="00290887"/>
    <w:rsid w:val="00292343"/>
    <w:rsid w:val="0029406A"/>
    <w:rsid w:val="00294286"/>
    <w:rsid w:val="00294630"/>
    <w:rsid w:val="00294C71"/>
    <w:rsid w:val="00294D92"/>
    <w:rsid w:val="002951F6"/>
    <w:rsid w:val="00295D09"/>
    <w:rsid w:val="0029710A"/>
    <w:rsid w:val="00297ED6"/>
    <w:rsid w:val="002A0FB0"/>
    <w:rsid w:val="002A200B"/>
    <w:rsid w:val="002A2542"/>
    <w:rsid w:val="002A2E8E"/>
    <w:rsid w:val="002A374F"/>
    <w:rsid w:val="002A440B"/>
    <w:rsid w:val="002A4450"/>
    <w:rsid w:val="002A4565"/>
    <w:rsid w:val="002A4D67"/>
    <w:rsid w:val="002A515A"/>
    <w:rsid w:val="002A6442"/>
    <w:rsid w:val="002A6694"/>
    <w:rsid w:val="002A68DB"/>
    <w:rsid w:val="002A756C"/>
    <w:rsid w:val="002A7C3B"/>
    <w:rsid w:val="002B0276"/>
    <w:rsid w:val="002B1B53"/>
    <w:rsid w:val="002B24C9"/>
    <w:rsid w:val="002B3F02"/>
    <w:rsid w:val="002B466B"/>
    <w:rsid w:val="002B4F80"/>
    <w:rsid w:val="002B5254"/>
    <w:rsid w:val="002B54F3"/>
    <w:rsid w:val="002B5597"/>
    <w:rsid w:val="002B57E3"/>
    <w:rsid w:val="002B5C36"/>
    <w:rsid w:val="002B69AF"/>
    <w:rsid w:val="002B6EC3"/>
    <w:rsid w:val="002B78A5"/>
    <w:rsid w:val="002C0C78"/>
    <w:rsid w:val="002C2937"/>
    <w:rsid w:val="002C375D"/>
    <w:rsid w:val="002C3882"/>
    <w:rsid w:val="002C3A82"/>
    <w:rsid w:val="002C3CA1"/>
    <w:rsid w:val="002C4FFE"/>
    <w:rsid w:val="002C5430"/>
    <w:rsid w:val="002C56AC"/>
    <w:rsid w:val="002C6D67"/>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3FE3"/>
    <w:rsid w:val="002E44AF"/>
    <w:rsid w:val="002E4C98"/>
    <w:rsid w:val="002E55C8"/>
    <w:rsid w:val="002E6C9C"/>
    <w:rsid w:val="002E75C6"/>
    <w:rsid w:val="002E79BD"/>
    <w:rsid w:val="002F246D"/>
    <w:rsid w:val="002F26E5"/>
    <w:rsid w:val="002F28B3"/>
    <w:rsid w:val="002F2951"/>
    <w:rsid w:val="002F3645"/>
    <w:rsid w:val="002F3C85"/>
    <w:rsid w:val="002F47CA"/>
    <w:rsid w:val="002F4900"/>
    <w:rsid w:val="002F4A7A"/>
    <w:rsid w:val="002F5529"/>
    <w:rsid w:val="002F71D5"/>
    <w:rsid w:val="002F71F1"/>
    <w:rsid w:val="003014CE"/>
    <w:rsid w:val="0030159F"/>
    <w:rsid w:val="00301751"/>
    <w:rsid w:val="00302894"/>
    <w:rsid w:val="00302A2D"/>
    <w:rsid w:val="00303614"/>
    <w:rsid w:val="003037B4"/>
    <w:rsid w:val="00303D61"/>
    <w:rsid w:val="00304DB1"/>
    <w:rsid w:val="00306071"/>
    <w:rsid w:val="00306344"/>
    <w:rsid w:val="00306580"/>
    <w:rsid w:val="00306AA8"/>
    <w:rsid w:val="00311F0E"/>
    <w:rsid w:val="00311F71"/>
    <w:rsid w:val="0031420D"/>
    <w:rsid w:val="003143EC"/>
    <w:rsid w:val="0031482A"/>
    <w:rsid w:val="00315181"/>
    <w:rsid w:val="003155CE"/>
    <w:rsid w:val="00316A63"/>
    <w:rsid w:val="00316C2F"/>
    <w:rsid w:val="00316D4F"/>
    <w:rsid w:val="003212D7"/>
    <w:rsid w:val="00321629"/>
    <w:rsid w:val="003217D0"/>
    <w:rsid w:val="00321BF9"/>
    <w:rsid w:val="00322F08"/>
    <w:rsid w:val="00323D95"/>
    <w:rsid w:val="00324DFF"/>
    <w:rsid w:val="00324EBE"/>
    <w:rsid w:val="0032574C"/>
    <w:rsid w:val="003279D2"/>
    <w:rsid w:val="00327B0C"/>
    <w:rsid w:val="00327C08"/>
    <w:rsid w:val="003300C6"/>
    <w:rsid w:val="00331EBF"/>
    <w:rsid w:val="00332BAC"/>
    <w:rsid w:val="003332D6"/>
    <w:rsid w:val="003336D1"/>
    <w:rsid w:val="00334688"/>
    <w:rsid w:val="0033524D"/>
    <w:rsid w:val="00336FCD"/>
    <w:rsid w:val="00337279"/>
    <w:rsid w:val="0033738F"/>
    <w:rsid w:val="003404F2"/>
    <w:rsid w:val="003409C7"/>
    <w:rsid w:val="0034146F"/>
    <w:rsid w:val="0034200B"/>
    <w:rsid w:val="00342179"/>
    <w:rsid w:val="003429B3"/>
    <w:rsid w:val="0034336E"/>
    <w:rsid w:val="00345133"/>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F1B"/>
    <w:rsid w:val="003651C0"/>
    <w:rsid w:val="00366C77"/>
    <w:rsid w:val="003674A6"/>
    <w:rsid w:val="00370B31"/>
    <w:rsid w:val="0037158A"/>
    <w:rsid w:val="0037190F"/>
    <w:rsid w:val="003719EE"/>
    <w:rsid w:val="00371DE3"/>
    <w:rsid w:val="0037225C"/>
    <w:rsid w:val="0037283E"/>
    <w:rsid w:val="003737F1"/>
    <w:rsid w:val="00373B0B"/>
    <w:rsid w:val="00374082"/>
    <w:rsid w:val="00374151"/>
    <w:rsid w:val="003743DF"/>
    <w:rsid w:val="00374449"/>
    <w:rsid w:val="003752CA"/>
    <w:rsid w:val="003817EA"/>
    <w:rsid w:val="0038187F"/>
    <w:rsid w:val="00382830"/>
    <w:rsid w:val="0038291F"/>
    <w:rsid w:val="0038297B"/>
    <w:rsid w:val="00382AC9"/>
    <w:rsid w:val="00383302"/>
    <w:rsid w:val="00383E28"/>
    <w:rsid w:val="0038422F"/>
    <w:rsid w:val="00385E5A"/>
    <w:rsid w:val="003869EA"/>
    <w:rsid w:val="00387241"/>
    <w:rsid w:val="003874A0"/>
    <w:rsid w:val="00387BEB"/>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07C5"/>
    <w:rsid w:val="003D2675"/>
    <w:rsid w:val="003D272F"/>
    <w:rsid w:val="003D33F4"/>
    <w:rsid w:val="003D3BE5"/>
    <w:rsid w:val="003D3BFF"/>
    <w:rsid w:val="003D3E4D"/>
    <w:rsid w:val="003D4A15"/>
    <w:rsid w:val="003D53D7"/>
    <w:rsid w:val="003D58B8"/>
    <w:rsid w:val="003D7FA7"/>
    <w:rsid w:val="003E0FDE"/>
    <w:rsid w:val="003E0FF4"/>
    <w:rsid w:val="003E2F85"/>
    <w:rsid w:val="003E31B7"/>
    <w:rsid w:val="003E366A"/>
    <w:rsid w:val="003E366F"/>
    <w:rsid w:val="003E3A59"/>
    <w:rsid w:val="003E4D08"/>
    <w:rsid w:val="003E4F2E"/>
    <w:rsid w:val="003E5B75"/>
    <w:rsid w:val="003E5B94"/>
    <w:rsid w:val="003E5BA8"/>
    <w:rsid w:val="003E662E"/>
    <w:rsid w:val="003E711A"/>
    <w:rsid w:val="003E7A2B"/>
    <w:rsid w:val="003F0B63"/>
    <w:rsid w:val="003F18B5"/>
    <w:rsid w:val="003F1A1D"/>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22D7"/>
    <w:rsid w:val="004126A6"/>
    <w:rsid w:val="00412B90"/>
    <w:rsid w:val="00412DFE"/>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1A49"/>
    <w:rsid w:val="00432989"/>
    <w:rsid w:val="00432A77"/>
    <w:rsid w:val="00433554"/>
    <w:rsid w:val="00433741"/>
    <w:rsid w:val="00434388"/>
    <w:rsid w:val="00434F02"/>
    <w:rsid w:val="00435DB4"/>
    <w:rsid w:val="00440F66"/>
    <w:rsid w:val="004416D2"/>
    <w:rsid w:val="004419B1"/>
    <w:rsid w:val="00442074"/>
    <w:rsid w:val="00442A4D"/>
    <w:rsid w:val="004431DF"/>
    <w:rsid w:val="004435FC"/>
    <w:rsid w:val="00443BC7"/>
    <w:rsid w:val="00443FA6"/>
    <w:rsid w:val="00444348"/>
    <w:rsid w:val="0044509F"/>
    <w:rsid w:val="004471F1"/>
    <w:rsid w:val="004509B0"/>
    <w:rsid w:val="00451FFD"/>
    <w:rsid w:val="0045306D"/>
    <w:rsid w:val="00453546"/>
    <w:rsid w:val="00453C6A"/>
    <w:rsid w:val="004547B5"/>
    <w:rsid w:val="004555FA"/>
    <w:rsid w:val="00460FF9"/>
    <w:rsid w:val="00462343"/>
    <w:rsid w:val="0046283A"/>
    <w:rsid w:val="00462B81"/>
    <w:rsid w:val="004631A9"/>
    <w:rsid w:val="0046494A"/>
    <w:rsid w:val="00464BEE"/>
    <w:rsid w:val="00464C3D"/>
    <w:rsid w:val="00466529"/>
    <w:rsid w:val="00466878"/>
    <w:rsid w:val="00471441"/>
    <w:rsid w:val="00471E15"/>
    <w:rsid w:val="00471FA4"/>
    <w:rsid w:val="00472D5C"/>
    <w:rsid w:val="00473E6A"/>
    <w:rsid w:val="00474CD1"/>
    <w:rsid w:val="00476E67"/>
    <w:rsid w:val="004774C1"/>
    <w:rsid w:val="004808CE"/>
    <w:rsid w:val="004809F5"/>
    <w:rsid w:val="00481BE3"/>
    <w:rsid w:val="004844C2"/>
    <w:rsid w:val="0048506E"/>
    <w:rsid w:val="00486B96"/>
    <w:rsid w:val="00486D71"/>
    <w:rsid w:val="00491528"/>
    <w:rsid w:val="00492093"/>
    <w:rsid w:val="0049336F"/>
    <w:rsid w:val="004935C0"/>
    <w:rsid w:val="00493A5F"/>
    <w:rsid w:val="00495555"/>
    <w:rsid w:val="004960C6"/>
    <w:rsid w:val="00496B97"/>
    <w:rsid w:val="004A04DF"/>
    <w:rsid w:val="004A0509"/>
    <w:rsid w:val="004A0CE1"/>
    <w:rsid w:val="004A0D46"/>
    <w:rsid w:val="004A0E61"/>
    <w:rsid w:val="004A1286"/>
    <w:rsid w:val="004A1970"/>
    <w:rsid w:val="004A25AF"/>
    <w:rsid w:val="004A3440"/>
    <w:rsid w:val="004A3898"/>
    <w:rsid w:val="004A3D45"/>
    <w:rsid w:val="004A5B45"/>
    <w:rsid w:val="004A5DED"/>
    <w:rsid w:val="004A6B41"/>
    <w:rsid w:val="004A75B2"/>
    <w:rsid w:val="004A7C12"/>
    <w:rsid w:val="004A7CF4"/>
    <w:rsid w:val="004A7F57"/>
    <w:rsid w:val="004B0FD5"/>
    <w:rsid w:val="004B1764"/>
    <w:rsid w:val="004B17F4"/>
    <w:rsid w:val="004B5485"/>
    <w:rsid w:val="004B5FE0"/>
    <w:rsid w:val="004B6473"/>
    <w:rsid w:val="004B6B18"/>
    <w:rsid w:val="004B7ADC"/>
    <w:rsid w:val="004B7BBE"/>
    <w:rsid w:val="004C0845"/>
    <w:rsid w:val="004C192E"/>
    <w:rsid w:val="004C1B9E"/>
    <w:rsid w:val="004C243A"/>
    <w:rsid w:val="004C2641"/>
    <w:rsid w:val="004C493D"/>
    <w:rsid w:val="004C4B61"/>
    <w:rsid w:val="004C4CEF"/>
    <w:rsid w:val="004C5002"/>
    <w:rsid w:val="004C61E8"/>
    <w:rsid w:val="004C6AEB"/>
    <w:rsid w:val="004C6CF3"/>
    <w:rsid w:val="004C75A1"/>
    <w:rsid w:val="004D1272"/>
    <w:rsid w:val="004D4AC6"/>
    <w:rsid w:val="004D522E"/>
    <w:rsid w:val="004D6455"/>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F0062"/>
    <w:rsid w:val="004F0D59"/>
    <w:rsid w:val="004F132F"/>
    <w:rsid w:val="004F16F4"/>
    <w:rsid w:val="004F1EFB"/>
    <w:rsid w:val="004F1FE6"/>
    <w:rsid w:val="004F2A45"/>
    <w:rsid w:val="004F2A7E"/>
    <w:rsid w:val="004F3642"/>
    <w:rsid w:val="004F51AD"/>
    <w:rsid w:val="004F6178"/>
    <w:rsid w:val="004F68D1"/>
    <w:rsid w:val="004F6953"/>
    <w:rsid w:val="004F6AB1"/>
    <w:rsid w:val="004F75FF"/>
    <w:rsid w:val="004F7B55"/>
    <w:rsid w:val="00500794"/>
    <w:rsid w:val="00500F9A"/>
    <w:rsid w:val="0050104B"/>
    <w:rsid w:val="005011F2"/>
    <w:rsid w:val="00502017"/>
    <w:rsid w:val="0050210A"/>
    <w:rsid w:val="00502840"/>
    <w:rsid w:val="00502CE5"/>
    <w:rsid w:val="00503630"/>
    <w:rsid w:val="005039A6"/>
    <w:rsid w:val="00503AF0"/>
    <w:rsid w:val="005052C0"/>
    <w:rsid w:val="00505A26"/>
    <w:rsid w:val="00505D11"/>
    <w:rsid w:val="0050626B"/>
    <w:rsid w:val="00506964"/>
    <w:rsid w:val="00506AA5"/>
    <w:rsid w:val="005079C3"/>
    <w:rsid w:val="00507F41"/>
    <w:rsid w:val="00510261"/>
    <w:rsid w:val="00510774"/>
    <w:rsid w:val="00510ADE"/>
    <w:rsid w:val="00510C47"/>
    <w:rsid w:val="0051158E"/>
    <w:rsid w:val="00513222"/>
    <w:rsid w:val="005136DD"/>
    <w:rsid w:val="005137F3"/>
    <w:rsid w:val="0051386F"/>
    <w:rsid w:val="00513CA2"/>
    <w:rsid w:val="00514CF9"/>
    <w:rsid w:val="005157DB"/>
    <w:rsid w:val="00515FF1"/>
    <w:rsid w:val="005170F4"/>
    <w:rsid w:val="00517E88"/>
    <w:rsid w:val="005203F5"/>
    <w:rsid w:val="005217F2"/>
    <w:rsid w:val="00522BBB"/>
    <w:rsid w:val="00522C48"/>
    <w:rsid w:val="00522C99"/>
    <w:rsid w:val="005230E7"/>
    <w:rsid w:val="00523811"/>
    <w:rsid w:val="00523A72"/>
    <w:rsid w:val="005252CB"/>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751D"/>
    <w:rsid w:val="00537FBD"/>
    <w:rsid w:val="00540D00"/>
    <w:rsid w:val="00541681"/>
    <w:rsid w:val="00541CEB"/>
    <w:rsid w:val="00541ECF"/>
    <w:rsid w:val="005424E1"/>
    <w:rsid w:val="00542D39"/>
    <w:rsid w:val="005436DC"/>
    <w:rsid w:val="00544173"/>
    <w:rsid w:val="005441CE"/>
    <w:rsid w:val="00544320"/>
    <w:rsid w:val="00545616"/>
    <w:rsid w:val="00545871"/>
    <w:rsid w:val="005462D5"/>
    <w:rsid w:val="00546E9D"/>
    <w:rsid w:val="0054719B"/>
    <w:rsid w:val="00547632"/>
    <w:rsid w:val="00550F08"/>
    <w:rsid w:val="00551783"/>
    <w:rsid w:val="00552F62"/>
    <w:rsid w:val="005539E2"/>
    <w:rsid w:val="005552C2"/>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5FB"/>
    <w:rsid w:val="00564052"/>
    <w:rsid w:val="0056426E"/>
    <w:rsid w:val="00564425"/>
    <w:rsid w:val="00565251"/>
    <w:rsid w:val="00565DE2"/>
    <w:rsid w:val="00566926"/>
    <w:rsid w:val="005676FB"/>
    <w:rsid w:val="005705DE"/>
    <w:rsid w:val="0057068B"/>
    <w:rsid w:val="00571463"/>
    <w:rsid w:val="00572364"/>
    <w:rsid w:val="00572416"/>
    <w:rsid w:val="00573660"/>
    <w:rsid w:val="0057383A"/>
    <w:rsid w:val="0057390A"/>
    <w:rsid w:val="00573AA9"/>
    <w:rsid w:val="00573B39"/>
    <w:rsid w:val="005744F3"/>
    <w:rsid w:val="00574E5E"/>
    <w:rsid w:val="00576D40"/>
    <w:rsid w:val="00576E06"/>
    <w:rsid w:val="00577900"/>
    <w:rsid w:val="005779E2"/>
    <w:rsid w:val="005811B7"/>
    <w:rsid w:val="00581510"/>
    <w:rsid w:val="005818ED"/>
    <w:rsid w:val="00583847"/>
    <w:rsid w:val="00583985"/>
    <w:rsid w:val="00583A55"/>
    <w:rsid w:val="00584166"/>
    <w:rsid w:val="0058462F"/>
    <w:rsid w:val="00584D38"/>
    <w:rsid w:val="00584E1C"/>
    <w:rsid w:val="00584F89"/>
    <w:rsid w:val="00585511"/>
    <w:rsid w:val="00585C96"/>
    <w:rsid w:val="00587232"/>
    <w:rsid w:val="0058768E"/>
    <w:rsid w:val="00590719"/>
    <w:rsid w:val="005907AE"/>
    <w:rsid w:val="00590F18"/>
    <w:rsid w:val="005952A7"/>
    <w:rsid w:val="00597B9E"/>
    <w:rsid w:val="005A0253"/>
    <w:rsid w:val="005A269A"/>
    <w:rsid w:val="005A28F9"/>
    <w:rsid w:val="005A3BE3"/>
    <w:rsid w:val="005A404B"/>
    <w:rsid w:val="005A48CD"/>
    <w:rsid w:val="005A4F0E"/>
    <w:rsid w:val="005A636D"/>
    <w:rsid w:val="005A68EA"/>
    <w:rsid w:val="005A6E65"/>
    <w:rsid w:val="005A7224"/>
    <w:rsid w:val="005B0255"/>
    <w:rsid w:val="005B0956"/>
    <w:rsid w:val="005B0C24"/>
    <w:rsid w:val="005B1061"/>
    <w:rsid w:val="005B13A8"/>
    <w:rsid w:val="005B1D90"/>
    <w:rsid w:val="005B2077"/>
    <w:rsid w:val="005B207C"/>
    <w:rsid w:val="005B2436"/>
    <w:rsid w:val="005B378B"/>
    <w:rsid w:val="005B378D"/>
    <w:rsid w:val="005B4444"/>
    <w:rsid w:val="005B5476"/>
    <w:rsid w:val="005B6AF3"/>
    <w:rsid w:val="005B7933"/>
    <w:rsid w:val="005C0970"/>
    <w:rsid w:val="005C16D0"/>
    <w:rsid w:val="005C1767"/>
    <w:rsid w:val="005C17F0"/>
    <w:rsid w:val="005C19B7"/>
    <w:rsid w:val="005C3D04"/>
    <w:rsid w:val="005C4753"/>
    <w:rsid w:val="005C5473"/>
    <w:rsid w:val="005C741E"/>
    <w:rsid w:val="005D0980"/>
    <w:rsid w:val="005D0B0E"/>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3E10"/>
    <w:rsid w:val="005E401D"/>
    <w:rsid w:val="005E4419"/>
    <w:rsid w:val="005E6E14"/>
    <w:rsid w:val="005E76D0"/>
    <w:rsid w:val="005F101E"/>
    <w:rsid w:val="005F1271"/>
    <w:rsid w:val="005F1417"/>
    <w:rsid w:val="005F147F"/>
    <w:rsid w:val="005F1FA4"/>
    <w:rsid w:val="005F2118"/>
    <w:rsid w:val="005F2E19"/>
    <w:rsid w:val="005F2F2D"/>
    <w:rsid w:val="005F35C4"/>
    <w:rsid w:val="005F371F"/>
    <w:rsid w:val="005F3983"/>
    <w:rsid w:val="005F55DB"/>
    <w:rsid w:val="005F63DB"/>
    <w:rsid w:val="005F7677"/>
    <w:rsid w:val="00601EE2"/>
    <w:rsid w:val="00602709"/>
    <w:rsid w:val="00604FB9"/>
    <w:rsid w:val="006058B7"/>
    <w:rsid w:val="00605948"/>
    <w:rsid w:val="00605C0A"/>
    <w:rsid w:val="00605C54"/>
    <w:rsid w:val="00610426"/>
    <w:rsid w:val="00610966"/>
    <w:rsid w:val="00611922"/>
    <w:rsid w:val="00612257"/>
    <w:rsid w:val="00613C00"/>
    <w:rsid w:val="00613EC7"/>
    <w:rsid w:val="0061508C"/>
    <w:rsid w:val="00615A74"/>
    <w:rsid w:val="00617F39"/>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2054"/>
    <w:rsid w:val="006324D7"/>
    <w:rsid w:val="00633004"/>
    <w:rsid w:val="006334FB"/>
    <w:rsid w:val="0063358C"/>
    <w:rsid w:val="006344C7"/>
    <w:rsid w:val="006348BA"/>
    <w:rsid w:val="00635398"/>
    <w:rsid w:val="0063546E"/>
    <w:rsid w:val="00635D92"/>
    <w:rsid w:val="00636E64"/>
    <w:rsid w:val="00640FED"/>
    <w:rsid w:val="006436C8"/>
    <w:rsid w:val="00643708"/>
    <w:rsid w:val="00643A94"/>
    <w:rsid w:val="0064442E"/>
    <w:rsid w:val="00644FAC"/>
    <w:rsid w:val="00646807"/>
    <w:rsid w:val="00646FF9"/>
    <w:rsid w:val="00650265"/>
    <w:rsid w:val="0065064B"/>
    <w:rsid w:val="00650A98"/>
    <w:rsid w:val="00651966"/>
    <w:rsid w:val="00652969"/>
    <w:rsid w:val="00655519"/>
    <w:rsid w:val="0065560A"/>
    <w:rsid w:val="006559AE"/>
    <w:rsid w:val="0065635C"/>
    <w:rsid w:val="0065640F"/>
    <w:rsid w:val="00660A5A"/>
    <w:rsid w:val="00660E11"/>
    <w:rsid w:val="00661910"/>
    <w:rsid w:val="0066305A"/>
    <w:rsid w:val="00663861"/>
    <w:rsid w:val="006638A5"/>
    <w:rsid w:val="006640E4"/>
    <w:rsid w:val="006642AC"/>
    <w:rsid w:val="006644B9"/>
    <w:rsid w:val="0066475D"/>
    <w:rsid w:val="00665011"/>
    <w:rsid w:val="00665767"/>
    <w:rsid w:val="006662B8"/>
    <w:rsid w:val="0066687B"/>
    <w:rsid w:val="00671AD7"/>
    <w:rsid w:val="00671DF3"/>
    <w:rsid w:val="00673742"/>
    <w:rsid w:val="0067395A"/>
    <w:rsid w:val="00673988"/>
    <w:rsid w:val="00674A37"/>
    <w:rsid w:val="00674AEF"/>
    <w:rsid w:val="00675A7C"/>
    <w:rsid w:val="00675B04"/>
    <w:rsid w:val="006809CE"/>
    <w:rsid w:val="00681551"/>
    <w:rsid w:val="00681761"/>
    <w:rsid w:val="00682146"/>
    <w:rsid w:val="00685884"/>
    <w:rsid w:val="00685C88"/>
    <w:rsid w:val="00686062"/>
    <w:rsid w:val="0068631D"/>
    <w:rsid w:val="00690A77"/>
    <w:rsid w:val="00690B1C"/>
    <w:rsid w:val="00690F48"/>
    <w:rsid w:val="00691F35"/>
    <w:rsid w:val="0069240F"/>
    <w:rsid w:val="00693B63"/>
    <w:rsid w:val="00693B64"/>
    <w:rsid w:val="00693DBD"/>
    <w:rsid w:val="00694298"/>
    <w:rsid w:val="00694C38"/>
    <w:rsid w:val="00696206"/>
    <w:rsid w:val="006962D3"/>
    <w:rsid w:val="0069798C"/>
    <w:rsid w:val="00697B37"/>
    <w:rsid w:val="006A0F57"/>
    <w:rsid w:val="006A3D42"/>
    <w:rsid w:val="006A3E2B"/>
    <w:rsid w:val="006A4757"/>
    <w:rsid w:val="006A5592"/>
    <w:rsid w:val="006A6BAB"/>
    <w:rsid w:val="006A751D"/>
    <w:rsid w:val="006A770D"/>
    <w:rsid w:val="006B164C"/>
    <w:rsid w:val="006B1E04"/>
    <w:rsid w:val="006B1F07"/>
    <w:rsid w:val="006B310A"/>
    <w:rsid w:val="006B3172"/>
    <w:rsid w:val="006B3407"/>
    <w:rsid w:val="006B3A4F"/>
    <w:rsid w:val="006B468D"/>
    <w:rsid w:val="006B54BD"/>
    <w:rsid w:val="006B563B"/>
    <w:rsid w:val="006B68F1"/>
    <w:rsid w:val="006B793B"/>
    <w:rsid w:val="006B7C46"/>
    <w:rsid w:val="006C0114"/>
    <w:rsid w:val="006C08CF"/>
    <w:rsid w:val="006C0A2F"/>
    <w:rsid w:val="006C1754"/>
    <w:rsid w:val="006C1C70"/>
    <w:rsid w:val="006C25AC"/>
    <w:rsid w:val="006C375F"/>
    <w:rsid w:val="006C4E61"/>
    <w:rsid w:val="006C5225"/>
    <w:rsid w:val="006C575B"/>
    <w:rsid w:val="006C5A5F"/>
    <w:rsid w:val="006C5F7E"/>
    <w:rsid w:val="006C6122"/>
    <w:rsid w:val="006C64DA"/>
    <w:rsid w:val="006C66B9"/>
    <w:rsid w:val="006C6A33"/>
    <w:rsid w:val="006D0321"/>
    <w:rsid w:val="006D0494"/>
    <w:rsid w:val="006D238E"/>
    <w:rsid w:val="006D300A"/>
    <w:rsid w:val="006D3C8B"/>
    <w:rsid w:val="006D4362"/>
    <w:rsid w:val="006D5583"/>
    <w:rsid w:val="006D592A"/>
    <w:rsid w:val="006D62B6"/>
    <w:rsid w:val="006D691B"/>
    <w:rsid w:val="006E06FD"/>
    <w:rsid w:val="006E0C49"/>
    <w:rsid w:val="006E0C9D"/>
    <w:rsid w:val="006E125A"/>
    <w:rsid w:val="006E1D6D"/>
    <w:rsid w:val="006E4477"/>
    <w:rsid w:val="006E505F"/>
    <w:rsid w:val="006E5BD7"/>
    <w:rsid w:val="006E64FF"/>
    <w:rsid w:val="006E651B"/>
    <w:rsid w:val="006E654A"/>
    <w:rsid w:val="006E6807"/>
    <w:rsid w:val="006E7A33"/>
    <w:rsid w:val="006F0B52"/>
    <w:rsid w:val="006F0D16"/>
    <w:rsid w:val="006F0E47"/>
    <w:rsid w:val="006F1599"/>
    <w:rsid w:val="006F1A1C"/>
    <w:rsid w:val="006F1AE6"/>
    <w:rsid w:val="006F1CE1"/>
    <w:rsid w:val="006F283C"/>
    <w:rsid w:val="006F3481"/>
    <w:rsid w:val="006F44C8"/>
    <w:rsid w:val="006F4925"/>
    <w:rsid w:val="006F55C2"/>
    <w:rsid w:val="006F66DB"/>
    <w:rsid w:val="006F6B71"/>
    <w:rsid w:val="006F731F"/>
    <w:rsid w:val="00700FE0"/>
    <w:rsid w:val="007023BE"/>
    <w:rsid w:val="00702696"/>
    <w:rsid w:val="00703F0D"/>
    <w:rsid w:val="00706FF0"/>
    <w:rsid w:val="007071C2"/>
    <w:rsid w:val="00710B93"/>
    <w:rsid w:val="00710C21"/>
    <w:rsid w:val="0071117F"/>
    <w:rsid w:val="00711A58"/>
    <w:rsid w:val="00711EBB"/>
    <w:rsid w:val="00712009"/>
    <w:rsid w:val="00712698"/>
    <w:rsid w:val="00712AA3"/>
    <w:rsid w:val="00712DF9"/>
    <w:rsid w:val="00712F20"/>
    <w:rsid w:val="007136E1"/>
    <w:rsid w:val="00715126"/>
    <w:rsid w:val="0071655A"/>
    <w:rsid w:val="00716FF1"/>
    <w:rsid w:val="00717F9B"/>
    <w:rsid w:val="007218DA"/>
    <w:rsid w:val="00721F63"/>
    <w:rsid w:val="00722219"/>
    <w:rsid w:val="007239B9"/>
    <w:rsid w:val="00724323"/>
    <w:rsid w:val="00724EDE"/>
    <w:rsid w:val="00725741"/>
    <w:rsid w:val="007258F9"/>
    <w:rsid w:val="00725C9D"/>
    <w:rsid w:val="0072607A"/>
    <w:rsid w:val="007264EA"/>
    <w:rsid w:val="00726927"/>
    <w:rsid w:val="007269DA"/>
    <w:rsid w:val="00727ED5"/>
    <w:rsid w:val="0073052A"/>
    <w:rsid w:val="00731523"/>
    <w:rsid w:val="00731D92"/>
    <w:rsid w:val="00734396"/>
    <w:rsid w:val="00734876"/>
    <w:rsid w:val="007349DE"/>
    <w:rsid w:val="00735DEF"/>
    <w:rsid w:val="00736AAD"/>
    <w:rsid w:val="0073747A"/>
    <w:rsid w:val="007374B2"/>
    <w:rsid w:val="00737607"/>
    <w:rsid w:val="00737C59"/>
    <w:rsid w:val="00740563"/>
    <w:rsid w:val="00740983"/>
    <w:rsid w:val="00740E2C"/>
    <w:rsid w:val="00743463"/>
    <w:rsid w:val="0074389F"/>
    <w:rsid w:val="00743E8D"/>
    <w:rsid w:val="0074460D"/>
    <w:rsid w:val="00744CA2"/>
    <w:rsid w:val="0074568C"/>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0EA9"/>
    <w:rsid w:val="007723CF"/>
    <w:rsid w:val="007723FE"/>
    <w:rsid w:val="00772A64"/>
    <w:rsid w:val="00772E11"/>
    <w:rsid w:val="00773333"/>
    <w:rsid w:val="00775D07"/>
    <w:rsid w:val="00775E86"/>
    <w:rsid w:val="007768EF"/>
    <w:rsid w:val="00776D0D"/>
    <w:rsid w:val="00780AF3"/>
    <w:rsid w:val="00783071"/>
    <w:rsid w:val="007837F6"/>
    <w:rsid w:val="00783FB9"/>
    <w:rsid w:val="007847B4"/>
    <w:rsid w:val="00785748"/>
    <w:rsid w:val="00785841"/>
    <w:rsid w:val="00786A1D"/>
    <w:rsid w:val="0078715A"/>
    <w:rsid w:val="0078747B"/>
    <w:rsid w:val="007878BF"/>
    <w:rsid w:val="00791E7D"/>
    <w:rsid w:val="007929E8"/>
    <w:rsid w:val="00794353"/>
    <w:rsid w:val="007949EE"/>
    <w:rsid w:val="00796915"/>
    <w:rsid w:val="00797526"/>
    <w:rsid w:val="007975DD"/>
    <w:rsid w:val="007A06EF"/>
    <w:rsid w:val="007A0916"/>
    <w:rsid w:val="007A2078"/>
    <w:rsid w:val="007A2198"/>
    <w:rsid w:val="007A2932"/>
    <w:rsid w:val="007A2E9B"/>
    <w:rsid w:val="007A3547"/>
    <w:rsid w:val="007A3972"/>
    <w:rsid w:val="007A7CE9"/>
    <w:rsid w:val="007B0108"/>
    <w:rsid w:val="007B0487"/>
    <w:rsid w:val="007B0D37"/>
    <w:rsid w:val="007B1139"/>
    <w:rsid w:val="007B24C3"/>
    <w:rsid w:val="007B2B69"/>
    <w:rsid w:val="007B3FB1"/>
    <w:rsid w:val="007B4B28"/>
    <w:rsid w:val="007B5B75"/>
    <w:rsid w:val="007B6C8C"/>
    <w:rsid w:val="007B7839"/>
    <w:rsid w:val="007B7E44"/>
    <w:rsid w:val="007C03AA"/>
    <w:rsid w:val="007C05D5"/>
    <w:rsid w:val="007C4339"/>
    <w:rsid w:val="007C473E"/>
    <w:rsid w:val="007C4C91"/>
    <w:rsid w:val="007D0628"/>
    <w:rsid w:val="007D0F0D"/>
    <w:rsid w:val="007D19F2"/>
    <w:rsid w:val="007D25F7"/>
    <w:rsid w:val="007D3A3E"/>
    <w:rsid w:val="007D3B55"/>
    <w:rsid w:val="007D3E32"/>
    <w:rsid w:val="007D447B"/>
    <w:rsid w:val="007D4733"/>
    <w:rsid w:val="007D61BB"/>
    <w:rsid w:val="007D6890"/>
    <w:rsid w:val="007E0E31"/>
    <w:rsid w:val="007E113A"/>
    <w:rsid w:val="007E293D"/>
    <w:rsid w:val="007E2FC2"/>
    <w:rsid w:val="007E5D2A"/>
    <w:rsid w:val="007E6677"/>
    <w:rsid w:val="007F06BD"/>
    <w:rsid w:val="007F1D70"/>
    <w:rsid w:val="007F2677"/>
    <w:rsid w:val="007F3283"/>
    <w:rsid w:val="007F370B"/>
    <w:rsid w:val="007F3904"/>
    <w:rsid w:val="007F3A57"/>
    <w:rsid w:val="007F3C0B"/>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6408"/>
    <w:rsid w:val="00807793"/>
    <w:rsid w:val="0080786C"/>
    <w:rsid w:val="00807B1E"/>
    <w:rsid w:val="0081108A"/>
    <w:rsid w:val="008126A1"/>
    <w:rsid w:val="00813673"/>
    <w:rsid w:val="008136BB"/>
    <w:rsid w:val="00813D1D"/>
    <w:rsid w:val="00815281"/>
    <w:rsid w:val="00815523"/>
    <w:rsid w:val="0081779D"/>
    <w:rsid w:val="00820018"/>
    <w:rsid w:val="0082095C"/>
    <w:rsid w:val="00821FE9"/>
    <w:rsid w:val="00822355"/>
    <w:rsid w:val="0082250F"/>
    <w:rsid w:val="00825724"/>
    <w:rsid w:val="00826247"/>
    <w:rsid w:val="00826421"/>
    <w:rsid w:val="00827885"/>
    <w:rsid w:val="00830EB8"/>
    <w:rsid w:val="00831E18"/>
    <w:rsid w:val="00833CFA"/>
    <w:rsid w:val="0083403A"/>
    <w:rsid w:val="008344DA"/>
    <w:rsid w:val="00834C8D"/>
    <w:rsid w:val="00835857"/>
    <w:rsid w:val="00835C14"/>
    <w:rsid w:val="00836A0C"/>
    <w:rsid w:val="00836F26"/>
    <w:rsid w:val="00837336"/>
    <w:rsid w:val="00840151"/>
    <w:rsid w:val="0084051E"/>
    <w:rsid w:val="00840983"/>
    <w:rsid w:val="00840B1F"/>
    <w:rsid w:val="00841490"/>
    <w:rsid w:val="00841780"/>
    <w:rsid w:val="00842A70"/>
    <w:rsid w:val="00842CF0"/>
    <w:rsid w:val="00843F7D"/>
    <w:rsid w:val="00844B24"/>
    <w:rsid w:val="00845CC9"/>
    <w:rsid w:val="00846063"/>
    <w:rsid w:val="008476EA"/>
    <w:rsid w:val="00847E21"/>
    <w:rsid w:val="00850094"/>
    <w:rsid w:val="00850D2E"/>
    <w:rsid w:val="008523B2"/>
    <w:rsid w:val="008523CE"/>
    <w:rsid w:val="00852A61"/>
    <w:rsid w:val="008533D1"/>
    <w:rsid w:val="0085373F"/>
    <w:rsid w:val="00853FD5"/>
    <w:rsid w:val="00855EE1"/>
    <w:rsid w:val="00856995"/>
    <w:rsid w:val="00856E59"/>
    <w:rsid w:val="00857037"/>
    <w:rsid w:val="00857181"/>
    <w:rsid w:val="0086147F"/>
    <w:rsid w:val="00861879"/>
    <w:rsid w:val="00863201"/>
    <w:rsid w:val="00863597"/>
    <w:rsid w:val="008647BB"/>
    <w:rsid w:val="0086504E"/>
    <w:rsid w:val="00865D06"/>
    <w:rsid w:val="008670A5"/>
    <w:rsid w:val="008675BD"/>
    <w:rsid w:val="00867B72"/>
    <w:rsid w:val="00870408"/>
    <w:rsid w:val="00870C7D"/>
    <w:rsid w:val="00870C99"/>
    <w:rsid w:val="00870D88"/>
    <w:rsid w:val="00871802"/>
    <w:rsid w:val="00871858"/>
    <w:rsid w:val="00871C6E"/>
    <w:rsid w:val="00872467"/>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54AD"/>
    <w:rsid w:val="008856FE"/>
    <w:rsid w:val="00885DA0"/>
    <w:rsid w:val="00886A0C"/>
    <w:rsid w:val="00887F75"/>
    <w:rsid w:val="00890252"/>
    <w:rsid w:val="00890934"/>
    <w:rsid w:val="00891771"/>
    <w:rsid w:val="00891B26"/>
    <w:rsid w:val="0089386C"/>
    <w:rsid w:val="00894829"/>
    <w:rsid w:val="00894AAA"/>
    <w:rsid w:val="008953B7"/>
    <w:rsid w:val="00896084"/>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49C"/>
    <w:rsid w:val="008B0DDE"/>
    <w:rsid w:val="008B149D"/>
    <w:rsid w:val="008B16A5"/>
    <w:rsid w:val="008B1C04"/>
    <w:rsid w:val="008B2C0C"/>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A00"/>
    <w:rsid w:val="008C60A3"/>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E8E"/>
    <w:rsid w:val="008D4640"/>
    <w:rsid w:val="008D5DA9"/>
    <w:rsid w:val="008E0284"/>
    <w:rsid w:val="008E089F"/>
    <w:rsid w:val="008E1A75"/>
    <w:rsid w:val="008E1ACC"/>
    <w:rsid w:val="008E2722"/>
    <w:rsid w:val="008E295F"/>
    <w:rsid w:val="008E3218"/>
    <w:rsid w:val="008E45A7"/>
    <w:rsid w:val="008E56F0"/>
    <w:rsid w:val="008E574E"/>
    <w:rsid w:val="008E6860"/>
    <w:rsid w:val="008E6CE5"/>
    <w:rsid w:val="008E74EB"/>
    <w:rsid w:val="008E79E4"/>
    <w:rsid w:val="008E7FFD"/>
    <w:rsid w:val="008F1751"/>
    <w:rsid w:val="008F1BFA"/>
    <w:rsid w:val="008F1C5E"/>
    <w:rsid w:val="008F408A"/>
    <w:rsid w:val="008F4BF2"/>
    <w:rsid w:val="008F54E6"/>
    <w:rsid w:val="008F5A8C"/>
    <w:rsid w:val="008F6266"/>
    <w:rsid w:val="008F62B5"/>
    <w:rsid w:val="008F6974"/>
    <w:rsid w:val="008F6F4D"/>
    <w:rsid w:val="008F734B"/>
    <w:rsid w:val="008F763E"/>
    <w:rsid w:val="008F7984"/>
    <w:rsid w:val="009000A8"/>
    <w:rsid w:val="00900D35"/>
    <w:rsid w:val="009033E6"/>
    <w:rsid w:val="009036AC"/>
    <w:rsid w:val="0090391C"/>
    <w:rsid w:val="00904403"/>
    <w:rsid w:val="009046FD"/>
    <w:rsid w:val="0090473A"/>
    <w:rsid w:val="00905855"/>
    <w:rsid w:val="00906215"/>
    <w:rsid w:val="009067FF"/>
    <w:rsid w:val="00906B59"/>
    <w:rsid w:val="00907752"/>
    <w:rsid w:val="00907D5C"/>
    <w:rsid w:val="00910731"/>
    <w:rsid w:val="00910A9B"/>
    <w:rsid w:val="00910ECE"/>
    <w:rsid w:val="009111C7"/>
    <w:rsid w:val="009116AB"/>
    <w:rsid w:val="009140C9"/>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876"/>
    <w:rsid w:val="0092710A"/>
    <w:rsid w:val="00927421"/>
    <w:rsid w:val="00927BF5"/>
    <w:rsid w:val="00930E6E"/>
    <w:rsid w:val="009326DA"/>
    <w:rsid w:val="00933122"/>
    <w:rsid w:val="00933F4C"/>
    <w:rsid w:val="009341EA"/>
    <w:rsid w:val="00935C5E"/>
    <w:rsid w:val="00936E2B"/>
    <w:rsid w:val="009372C6"/>
    <w:rsid w:val="00937D9F"/>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1472"/>
    <w:rsid w:val="00951E96"/>
    <w:rsid w:val="00951F4F"/>
    <w:rsid w:val="00953019"/>
    <w:rsid w:val="00954768"/>
    <w:rsid w:val="00954CA5"/>
    <w:rsid w:val="00954D24"/>
    <w:rsid w:val="009550AF"/>
    <w:rsid w:val="009552AB"/>
    <w:rsid w:val="0095585D"/>
    <w:rsid w:val="00955ADD"/>
    <w:rsid w:val="00955DE1"/>
    <w:rsid w:val="00956CC4"/>
    <w:rsid w:val="00957A98"/>
    <w:rsid w:val="00960AD2"/>
    <w:rsid w:val="00960BB7"/>
    <w:rsid w:val="00962A67"/>
    <w:rsid w:val="0096414C"/>
    <w:rsid w:val="00964617"/>
    <w:rsid w:val="00964C99"/>
    <w:rsid w:val="0096651F"/>
    <w:rsid w:val="009666DC"/>
    <w:rsid w:val="00966BC5"/>
    <w:rsid w:val="0096705A"/>
    <w:rsid w:val="00967685"/>
    <w:rsid w:val="0097130E"/>
    <w:rsid w:val="0097195D"/>
    <w:rsid w:val="00971E09"/>
    <w:rsid w:val="0097413A"/>
    <w:rsid w:val="00974488"/>
    <w:rsid w:val="009754BC"/>
    <w:rsid w:val="00977368"/>
    <w:rsid w:val="0098063F"/>
    <w:rsid w:val="00981D22"/>
    <w:rsid w:val="00981EF3"/>
    <w:rsid w:val="00982A8C"/>
    <w:rsid w:val="00983FA1"/>
    <w:rsid w:val="00984C1F"/>
    <w:rsid w:val="0098500E"/>
    <w:rsid w:val="00985364"/>
    <w:rsid w:val="00985992"/>
    <w:rsid w:val="0098620E"/>
    <w:rsid w:val="00986A07"/>
    <w:rsid w:val="009877A3"/>
    <w:rsid w:val="009906D3"/>
    <w:rsid w:val="00992510"/>
    <w:rsid w:val="009931B0"/>
    <w:rsid w:val="009936B4"/>
    <w:rsid w:val="00993AA3"/>
    <w:rsid w:val="00993E7D"/>
    <w:rsid w:val="00997333"/>
    <w:rsid w:val="009A09FD"/>
    <w:rsid w:val="009A0B81"/>
    <w:rsid w:val="009A1940"/>
    <w:rsid w:val="009A317E"/>
    <w:rsid w:val="009A403A"/>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20B1"/>
    <w:rsid w:val="009C296F"/>
    <w:rsid w:val="009C2A8F"/>
    <w:rsid w:val="009C3300"/>
    <w:rsid w:val="009C39E4"/>
    <w:rsid w:val="009C3C1F"/>
    <w:rsid w:val="009C3DA3"/>
    <w:rsid w:val="009C4980"/>
    <w:rsid w:val="009C76FB"/>
    <w:rsid w:val="009D0DE8"/>
    <w:rsid w:val="009D13FC"/>
    <w:rsid w:val="009D22AC"/>
    <w:rsid w:val="009D28E8"/>
    <w:rsid w:val="009D384E"/>
    <w:rsid w:val="009D3A5F"/>
    <w:rsid w:val="009D4048"/>
    <w:rsid w:val="009D41F1"/>
    <w:rsid w:val="009D4D41"/>
    <w:rsid w:val="009D5230"/>
    <w:rsid w:val="009D54B7"/>
    <w:rsid w:val="009D6BFF"/>
    <w:rsid w:val="009D76DD"/>
    <w:rsid w:val="009D77A1"/>
    <w:rsid w:val="009E013C"/>
    <w:rsid w:val="009E089E"/>
    <w:rsid w:val="009E092D"/>
    <w:rsid w:val="009E0EB0"/>
    <w:rsid w:val="009E2321"/>
    <w:rsid w:val="009E23A2"/>
    <w:rsid w:val="009E24E5"/>
    <w:rsid w:val="009E34AC"/>
    <w:rsid w:val="009E5CAE"/>
    <w:rsid w:val="009E66EA"/>
    <w:rsid w:val="009E6F41"/>
    <w:rsid w:val="009F0C2C"/>
    <w:rsid w:val="009F19F0"/>
    <w:rsid w:val="009F2297"/>
    <w:rsid w:val="009F3181"/>
    <w:rsid w:val="009F3227"/>
    <w:rsid w:val="009F3E26"/>
    <w:rsid w:val="009F3F25"/>
    <w:rsid w:val="009F5516"/>
    <w:rsid w:val="009F55A4"/>
    <w:rsid w:val="00A01810"/>
    <w:rsid w:val="00A01A6E"/>
    <w:rsid w:val="00A02C19"/>
    <w:rsid w:val="00A02C88"/>
    <w:rsid w:val="00A03738"/>
    <w:rsid w:val="00A03E35"/>
    <w:rsid w:val="00A04FC1"/>
    <w:rsid w:val="00A05B32"/>
    <w:rsid w:val="00A06B7D"/>
    <w:rsid w:val="00A072E8"/>
    <w:rsid w:val="00A07CE0"/>
    <w:rsid w:val="00A07F6B"/>
    <w:rsid w:val="00A1072E"/>
    <w:rsid w:val="00A111E9"/>
    <w:rsid w:val="00A11B5F"/>
    <w:rsid w:val="00A122A4"/>
    <w:rsid w:val="00A1335B"/>
    <w:rsid w:val="00A13CEE"/>
    <w:rsid w:val="00A13DDF"/>
    <w:rsid w:val="00A153E2"/>
    <w:rsid w:val="00A15845"/>
    <w:rsid w:val="00A159B8"/>
    <w:rsid w:val="00A16BC6"/>
    <w:rsid w:val="00A16FCE"/>
    <w:rsid w:val="00A17260"/>
    <w:rsid w:val="00A17BAD"/>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3CAE"/>
    <w:rsid w:val="00A33CE9"/>
    <w:rsid w:val="00A3420C"/>
    <w:rsid w:val="00A34263"/>
    <w:rsid w:val="00A3428E"/>
    <w:rsid w:val="00A3509A"/>
    <w:rsid w:val="00A350D8"/>
    <w:rsid w:val="00A353B3"/>
    <w:rsid w:val="00A37D2C"/>
    <w:rsid w:val="00A37F5E"/>
    <w:rsid w:val="00A41DB3"/>
    <w:rsid w:val="00A4234C"/>
    <w:rsid w:val="00A4365E"/>
    <w:rsid w:val="00A44FB3"/>
    <w:rsid w:val="00A4538F"/>
    <w:rsid w:val="00A46A48"/>
    <w:rsid w:val="00A47E76"/>
    <w:rsid w:val="00A47EF0"/>
    <w:rsid w:val="00A50C4D"/>
    <w:rsid w:val="00A5100A"/>
    <w:rsid w:val="00A51353"/>
    <w:rsid w:val="00A513CF"/>
    <w:rsid w:val="00A53166"/>
    <w:rsid w:val="00A54343"/>
    <w:rsid w:val="00A54851"/>
    <w:rsid w:val="00A54A0B"/>
    <w:rsid w:val="00A55245"/>
    <w:rsid w:val="00A60047"/>
    <w:rsid w:val="00A605F6"/>
    <w:rsid w:val="00A6074C"/>
    <w:rsid w:val="00A613E1"/>
    <w:rsid w:val="00A61E02"/>
    <w:rsid w:val="00A61FD2"/>
    <w:rsid w:val="00A62B9C"/>
    <w:rsid w:val="00A64893"/>
    <w:rsid w:val="00A64ED7"/>
    <w:rsid w:val="00A65888"/>
    <w:rsid w:val="00A66763"/>
    <w:rsid w:val="00A669CB"/>
    <w:rsid w:val="00A671D4"/>
    <w:rsid w:val="00A67B5D"/>
    <w:rsid w:val="00A67F4B"/>
    <w:rsid w:val="00A71691"/>
    <w:rsid w:val="00A71EA1"/>
    <w:rsid w:val="00A722D5"/>
    <w:rsid w:val="00A733EC"/>
    <w:rsid w:val="00A74B69"/>
    <w:rsid w:val="00A74E5A"/>
    <w:rsid w:val="00A75C26"/>
    <w:rsid w:val="00A77D18"/>
    <w:rsid w:val="00A808F9"/>
    <w:rsid w:val="00A81634"/>
    <w:rsid w:val="00A825AB"/>
    <w:rsid w:val="00A82B06"/>
    <w:rsid w:val="00A82B40"/>
    <w:rsid w:val="00A82C17"/>
    <w:rsid w:val="00A83A7B"/>
    <w:rsid w:val="00A8582C"/>
    <w:rsid w:val="00A866B8"/>
    <w:rsid w:val="00A87299"/>
    <w:rsid w:val="00A875D0"/>
    <w:rsid w:val="00A90127"/>
    <w:rsid w:val="00A90E4F"/>
    <w:rsid w:val="00A912EA"/>
    <w:rsid w:val="00A91814"/>
    <w:rsid w:val="00A9338E"/>
    <w:rsid w:val="00A9390B"/>
    <w:rsid w:val="00A94573"/>
    <w:rsid w:val="00AA0452"/>
    <w:rsid w:val="00AA0C14"/>
    <w:rsid w:val="00AA129E"/>
    <w:rsid w:val="00AA24EE"/>
    <w:rsid w:val="00AA2A08"/>
    <w:rsid w:val="00AA37B3"/>
    <w:rsid w:val="00AA3B24"/>
    <w:rsid w:val="00AA4DAC"/>
    <w:rsid w:val="00AA54EA"/>
    <w:rsid w:val="00AA5CBD"/>
    <w:rsid w:val="00AA5D3E"/>
    <w:rsid w:val="00AA6826"/>
    <w:rsid w:val="00AA6DF5"/>
    <w:rsid w:val="00AB0478"/>
    <w:rsid w:val="00AB1068"/>
    <w:rsid w:val="00AB1755"/>
    <w:rsid w:val="00AB3A89"/>
    <w:rsid w:val="00AB4A5E"/>
    <w:rsid w:val="00AB5D0A"/>
    <w:rsid w:val="00AB6995"/>
    <w:rsid w:val="00AB6A10"/>
    <w:rsid w:val="00AB79E7"/>
    <w:rsid w:val="00AB7ADF"/>
    <w:rsid w:val="00AB7B47"/>
    <w:rsid w:val="00AC10CA"/>
    <w:rsid w:val="00AC1FD9"/>
    <w:rsid w:val="00AC22B6"/>
    <w:rsid w:val="00AC2A05"/>
    <w:rsid w:val="00AC3A14"/>
    <w:rsid w:val="00AC4AE8"/>
    <w:rsid w:val="00AC508D"/>
    <w:rsid w:val="00AC5B28"/>
    <w:rsid w:val="00AC6DEF"/>
    <w:rsid w:val="00AC7F83"/>
    <w:rsid w:val="00AD0711"/>
    <w:rsid w:val="00AD2819"/>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0A76"/>
    <w:rsid w:val="00AF28A8"/>
    <w:rsid w:val="00AF369F"/>
    <w:rsid w:val="00AF7635"/>
    <w:rsid w:val="00AF7E23"/>
    <w:rsid w:val="00AF7F84"/>
    <w:rsid w:val="00B017E9"/>
    <w:rsid w:val="00B01D90"/>
    <w:rsid w:val="00B02460"/>
    <w:rsid w:val="00B026AB"/>
    <w:rsid w:val="00B0335E"/>
    <w:rsid w:val="00B03839"/>
    <w:rsid w:val="00B039C2"/>
    <w:rsid w:val="00B07402"/>
    <w:rsid w:val="00B07B67"/>
    <w:rsid w:val="00B1081A"/>
    <w:rsid w:val="00B10D05"/>
    <w:rsid w:val="00B123CD"/>
    <w:rsid w:val="00B12A00"/>
    <w:rsid w:val="00B12C1E"/>
    <w:rsid w:val="00B12EA2"/>
    <w:rsid w:val="00B13F9B"/>
    <w:rsid w:val="00B144EC"/>
    <w:rsid w:val="00B14EA5"/>
    <w:rsid w:val="00B15CD6"/>
    <w:rsid w:val="00B1682B"/>
    <w:rsid w:val="00B16885"/>
    <w:rsid w:val="00B215F6"/>
    <w:rsid w:val="00B219CB"/>
    <w:rsid w:val="00B21F7A"/>
    <w:rsid w:val="00B230B2"/>
    <w:rsid w:val="00B26001"/>
    <w:rsid w:val="00B26576"/>
    <w:rsid w:val="00B26D38"/>
    <w:rsid w:val="00B270D5"/>
    <w:rsid w:val="00B27574"/>
    <w:rsid w:val="00B278DF"/>
    <w:rsid w:val="00B2792A"/>
    <w:rsid w:val="00B27F30"/>
    <w:rsid w:val="00B31699"/>
    <w:rsid w:val="00B31969"/>
    <w:rsid w:val="00B31E8A"/>
    <w:rsid w:val="00B321D1"/>
    <w:rsid w:val="00B33A66"/>
    <w:rsid w:val="00B33CEF"/>
    <w:rsid w:val="00B35186"/>
    <w:rsid w:val="00B35BC7"/>
    <w:rsid w:val="00B35F42"/>
    <w:rsid w:val="00B36DEC"/>
    <w:rsid w:val="00B36FD0"/>
    <w:rsid w:val="00B37786"/>
    <w:rsid w:val="00B40285"/>
    <w:rsid w:val="00B40301"/>
    <w:rsid w:val="00B404E2"/>
    <w:rsid w:val="00B41096"/>
    <w:rsid w:val="00B42E4C"/>
    <w:rsid w:val="00B434AB"/>
    <w:rsid w:val="00B460B1"/>
    <w:rsid w:val="00B50226"/>
    <w:rsid w:val="00B502BD"/>
    <w:rsid w:val="00B50597"/>
    <w:rsid w:val="00B509C8"/>
    <w:rsid w:val="00B5149C"/>
    <w:rsid w:val="00B51528"/>
    <w:rsid w:val="00B51889"/>
    <w:rsid w:val="00B5381B"/>
    <w:rsid w:val="00B53D28"/>
    <w:rsid w:val="00B54F38"/>
    <w:rsid w:val="00B5556E"/>
    <w:rsid w:val="00B55FF8"/>
    <w:rsid w:val="00B56A62"/>
    <w:rsid w:val="00B6119B"/>
    <w:rsid w:val="00B61943"/>
    <w:rsid w:val="00B625F9"/>
    <w:rsid w:val="00B627C5"/>
    <w:rsid w:val="00B6295E"/>
    <w:rsid w:val="00B639FC"/>
    <w:rsid w:val="00B63F9B"/>
    <w:rsid w:val="00B65283"/>
    <w:rsid w:val="00B65CBF"/>
    <w:rsid w:val="00B66500"/>
    <w:rsid w:val="00B66B4B"/>
    <w:rsid w:val="00B67034"/>
    <w:rsid w:val="00B678E3"/>
    <w:rsid w:val="00B678FC"/>
    <w:rsid w:val="00B67B9D"/>
    <w:rsid w:val="00B704C1"/>
    <w:rsid w:val="00B707F8"/>
    <w:rsid w:val="00B719F7"/>
    <w:rsid w:val="00B727D0"/>
    <w:rsid w:val="00B72956"/>
    <w:rsid w:val="00B72A74"/>
    <w:rsid w:val="00B74651"/>
    <w:rsid w:val="00B74F1F"/>
    <w:rsid w:val="00B756E0"/>
    <w:rsid w:val="00B76192"/>
    <w:rsid w:val="00B76F5E"/>
    <w:rsid w:val="00B804B1"/>
    <w:rsid w:val="00B8139C"/>
    <w:rsid w:val="00B81E21"/>
    <w:rsid w:val="00B8221D"/>
    <w:rsid w:val="00B82361"/>
    <w:rsid w:val="00B82EED"/>
    <w:rsid w:val="00B839F2"/>
    <w:rsid w:val="00B83AAC"/>
    <w:rsid w:val="00B86EC7"/>
    <w:rsid w:val="00B872D0"/>
    <w:rsid w:val="00B909C0"/>
    <w:rsid w:val="00B91F39"/>
    <w:rsid w:val="00B92201"/>
    <w:rsid w:val="00B93143"/>
    <w:rsid w:val="00B93213"/>
    <w:rsid w:val="00B93B88"/>
    <w:rsid w:val="00B93D93"/>
    <w:rsid w:val="00B947E2"/>
    <w:rsid w:val="00B94E58"/>
    <w:rsid w:val="00B95158"/>
    <w:rsid w:val="00B95A99"/>
    <w:rsid w:val="00B95B02"/>
    <w:rsid w:val="00B9665F"/>
    <w:rsid w:val="00B9704C"/>
    <w:rsid w:val="00BA04E2"/>
    <w:rsid w:val="00BA2797"/>
    <w:rsid w:val="00BA31AD"/>
    <w:rsid w:val="00BA6544"/>
    <w:rsid w:val="00BA7EDC"/>
    <w:rsid w:val="00BB17FD"/>
    <w:rsid w:val="00BB2523"/>
    <w:rsid w:val="00BB2731"/>
    <w:rsid w:val="00BB2D41"/>
    <w:rsid w:val="00BB2D49"/>
    <w:rsid w:val="00BB328E"/>
    <w:rsid w:val="00BB3405"/>
    <w:rsid w:val="00BB5A0C"/>
    <w:rsid w:val="00BB5B39"/>
    <w:rsid w:val="00BB5EEC"/>
    <w:rsid w:val="00BB6C56"/>
    <w:rsid w:val="00BB7EF8"/>
    <w:rsid w:val="00BC00C2"/>
    <w:rsid w:val="00BC0525"/>
    <w:rsid w:val="00BC0CDF"/>
    <w:rsid w:val="00BC1F59"/>
    <w:rsid w:val="00BC2C27"/>
    <w:rsid w:val="00BC4F1C"/>
    <w:rsid w:val="00BC543D"/>
    <w:rsid w:val="00BC6193"/>
    <w:rsid w:val="00BC68ED"/>
    <w:rsid w:val="00BC708C"/>
    <w:rsid w:val="00BC756D"/>
    <w:rsid w:val="00BD02A8"/>
    <w:rsid w:val="00BD037E"/>
    <w:rsid w:val="00BD124C"/>
    <w:rsid w:val="00BD2887"/>
    <w:rsid w:val="00BD29F5"/>
    <w:rsid w:val="00BD644D"/>
    <w:rsid w:val="00BD6853"/>
    <w:rsid w:val="00BD7EAC"/>
    <w:rsid w:val="00BE17F0"/>
    <w:rsid w:val="00BE232C"/>
    <w:rsid w:val="00BE235F"/>
    <w:rsid w:val="00BE2693"/>
    <w:rsid w:val="00BE2EB6"/>
    <w:rsid w:val="00BE3074"/>
    <w:rsid w:val="00BE32B2"/>
    <w:rsid w:val="00BE387F"/>
    <w:rsid w:val="00BE4EDE"/>
    <w:rsid w:val="00BE5517"/>
    <w:rsid w:val="00BE6646"/>
    <w:rsid w:val="00BE6B10"/>
    <w:rsid w:val="00BE6DC9"/>
    <w:rsid w:val="00BE6E83"/>
    <w:rsid w:val="00BE72D3"/>
    <w:rsid w:val="00BE7417"/>
    <w:rsid w:val="00BE7E5D"/>
    <w:rsid w:val="00BF0A8A"/>
    <w:rsid w:val="00BF11BF"/>
    <w:rsid w:val="00BF21A1"/>
    <w:rsid w:val="00BF2E42"/>
    <w:rsid w:val="00BF365D"/>
    <w:rsid w:val="00BF386A"/>
    <w:rsid w:val="00BF40CB"/>
    <w:rsid w:val="00BF47D6"/>
    <w:rsid w:val="00BF4EA9"/>
    <w:rsid w:val="00BF6522"/>
    <w:rsid w:val="00BF65D8"/>
    <w:rsid w:val="00BF6A01"/>
    <w:rsid w:val="00BF7A4D"/>
    <w:rsid w:val="00C00065"/>
    <w:rsid w:val="00C001F3"/>
    <w:rsid w:val="00C008D9"/>
    <w:rsid w:val="00C00F1D"/>
    <w:rsid w:val="00C00FF1"/>
    <w:rsid w:val="00C01212"/>
    <w:rsid w:val="00C02FB2"/>
    <w:rsid w:val="00C030AB"/>
    <w:rsid w:val="00C05362"/>
    <w:rsid w:val="00C071B5"/>
    <w:rsid w:val="00C078E9"/>
    <w:rsid w:val="00C10286"/>
    <w:rsid w:val="00C10FCF"/>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2956"/>
    <w:rsid w:val="00C236D9"/>
    <w:rsid w:val="00C23B85"/>
    <w:rsid w:val="00C240C0"/>
    <w:rsid w:val="00C25081"/>
    <w:rsid w:val="00C302BE"/>
    <w:rsid w:val="00C30B3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606"/>
    <w:rsid w:val="00C46ABB"/>
    <w:rsid w:val="00C4760E"/>
    <w:rsid w:val="00C476F5"/>
    <w:rsid w:val="00C50891"/>
    <w:rsid w:val="00C516F1"/>
    <w:rsid w:val="00C521FA"/>
    <w:rsid w:val="00C52FAE"/>
    <w:rsid w:val="00C53B6C"/>
    <w:rsid w:val="00C545AF"/>
    <w:rsid w:val="00C54A16"/>
    <w:rsid w:val="00C5504A"/>
    <w:rsid w:val="00C552F4"/>
    <w:rsid w:val="00C55745"/>
    <w:rsid w:val="00C559A3"/>
    <w:rsid w:val="00C56482"/>
    <w:rsid w:val="00C56F34"/>
    <w:rsid w:val="00C625AF"/>
    <w:rsid w:val="00C64FF1"/>
    <w:rsid w:val="00C66184"/>
    <w:rsid w:val="00C6688B"/>
    <w:rsid w:val="00C66DDA"/>
    <w:rsid w:val="00C66E70"/>
    <w:rsid w:val="00C7073F"/>
    <w:rsid w:val="00C744A1"/>
    <w:rsid w:val="00C7497E"/>
    <w:rsid w:val="00C74B52"/>
    <w:rsid w:val="00C74FA8"/>
    <w:rsid w:val="00C755C5"/>
    <w:rsid w:val="00C769D6"/>
    <w:rsid w:val="00C76A5A"/>
    <w:rsid w:val="00C76CB5"/>
    <w:rsid w:val="00C77589"/>
    <w:rsid w:val="00C77F50"/>
    <w:rsid w:val="00C77F92"/>
    <w:rsid w:val="00C82401"/>
    <w:rsid w:val="00C82B0D"/>
    <w:rsid w:val="00C83FA9"/>
    <w:rsid w:val="00C852FB"/>
    <w:rsid w:val="00C85F84"/>
    <w:rsid w:val="00C86DC6"/>
    <w:rsid w:val="00C872F5"/>
    <w:rsid w:val="00C8743D"/>
    <w:rsid w:val="00C9005A"/>
    <w:rsid w:val="00C91D8C"/>
    <w:rsid w:val="00C9281E"/>
    <w:rsid w:val="00C92D69"/>
    <w:rsid w:val="00C92FD2"/>
    <w:rsid w:val="00C93139"/>
    <w:rsid w:val="00C93517"/>
    <w:rsid w:val="00C93A35"/>
    <w:rsid w:val="00C941FB"/>
    <w:rsid w:val="00C943B2"/>
    <w:rsid w:val="00C949DC"/>
    <w:rsid w:val="00C96094"/>
    <w:rsid w:val="00C96ECB"/>
    <w:rsid w:val="00C973C8"/>
    <w:rsid w:val="00CA012C"/>
    <w:rsid w:val="00CA02F1"/>
    <w:rsid w:val="00CA135B"/>
    <w:rsid w:val="00CA2B44"/>
    <w:rsid w:val="00CA3969"/>
    <w:rsid w:val="00CA46E7"/>
    <w:rsid w:val="00CA4DE3"/>
    <w:rsid w:val="00CA6F36"/>
    <w:rsid w:val="00CA72B6"/>
    <w:rsid w:val="00CA7783"/>
    <w:rsid w:val="00CB0900"/>
    <w:rsid w:val="00CB0A10"/>
    <w:rsid w:val="00CB2025"/>
    <w:rsid w:val="00CB20A1"/>
    <w:rsid w:val="00CB31B3"/>
    <w:rsid w:val="00CB4E16"/>
    <w:rsid w:val="00CB6344"/>
    <w:rsid w:val="00CC00B7"/>
    <w:rsid w:val="00CC05E2"/>
    <w:rsid w:val="00CC0605"/>
    <w:rsid w:val="00CC0EDD"/>
    <w:rsid w:val="00CC0F9A"/>
    <w:rsid w:val="00CC21FA"/>
    <w:rsid w:val="00CC27F8"/>
    <w:rsid w:val="00CC3DD8"/>
    <w:rsid w:val="00CC52B4"/>
    <w:rsid w:val="00CC5B37"/>
    <w:rsid w:val="00CC6FB5"/>
    <w:rsid w:val="00CD056B"/>
    <w:rsid w:val="00CD0CCC"/>
    <w:rsid w:val="00CD1351"/>
    <w:rsid w:val="00CD2099"/>
    <w:rsid w:val="00CD328A"/>
    <w:rsid w:val="00CD4858"/>
    <w:rsid w:val="00CD4C88"/>
    <w:rsid w:val="00CD55FB"/>
    <w:rsid w:val="00CD58F9"/>
    <w:rsid w:val="00CD631C"/>
    <w:rsid w:val="00CD67B3"/>
    <w:rsid w:val="00CD71CD"/>
    <w:rsid w:val="00CE272F"/>
    <w:rsid w:val="00CE3247"/>
    <w:rsid w:val="00CE3555"/>
    <w:rsid w:val="00CE5A97"/>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98"/>
    <w:rsid w:val="00D07A2B"/>
    <w:rsid w:val="00D105F2"/>
    <w:rsid w:val="00D10B82"/>
    <w:rsid w:val="00D12979"/>
    <w:rsid w:val="00D142B1"/>
    <w:rsid w:val="00D14CF0"/>
    <w:rsid w:val="00D15C74"/>
    <w:rsid w:val="00D15CA6"/>
    <w:rsid w:val="00D16A93"/>
    <w:rsid w:val="00D17170"/>
    <w:rsid w:val="00D17279"/>
    <w:rsid w:val="00D179EB"/>
    <w:rsid w:val="00D21004"/>
    <w:rsid w:val="00D2135B"/>
    <w:rsid w:val="00D222A1"/>
    <w:rsid w:val="00D23091"/>
    <w:rsid w:val="00D23262"/>
    <w:rsid w:val="00D247DF"/>
    <w:rsid w:val="00D24EF5"/>
    <w:rsid w:val="00D24FB3"/>
    <w:rsid w:val="00D256EC"/>
    <w:rsid w:val="00D25A83"/>
    <w:rsid w:val="00D26823"/>
    <w:rsid w:val="00D26AF7"/>
    <w:rsid w:val="00D27E4E"/>
    <w:rsid w:val="00D3115E"/>
    <w:rsid w:val="00D3132A"/>
    <w:rsid w:val="00D32134"/>
    <w:rsid w:val="00D3295A"/>
    <w:rsid w:val="00D333F6"/>
    <w:rsid w:val="00D3341B"/>
    <w:rsid w:val="00D33E9E"/>
    <w:rsid w:val="00D34256"/>
    <w:rsid w:val="00D3596D"/>
    <w:rsid w:val="00D35D7E"/>
    <w:rsid w:val="00D36818"/>
    <w:rsid w:val="00D379A1"/>
    <w:rsid w:val="00D40F7B"/>
    <w:rsid w:val="00D422F9"/>
    <w:rsid w:val="00D42F92"/>
    <w:rsid w:val="00D430DD"/>
    <w:rsid w:val="00D43322"/>
    <w:rsid w:val="00D43F67"/>
    <w:rsid w:val="00D445C2"/>
    <w:rsid w:val="00D450D4"/>
    <w:rsid w:val="00D45247"/>
    <w:rsid w:val="00D455C5"/>
    <w:rsid w:val="00D45EED"/>
    <w:rsid w:val="00D4675D"/>
    <w:rsid w:val="00D46F09"/>
    <w:rsid w:val="00D47CB4"/>
    <w:rsid w:val="00D5110E"/>
    <w:rsid w:val="00D529F1"/>
    <w:rsid w:val="00D53639"/>
    <w:rsid w:val="00D544B8"/>
    <w:rsid w:val="00D54712"/>
    <w:rsid w:val="00D54778"/>
    <w:rsid w:val="00D55A7E"/>
    <w:rsid w:val="00D5639F"/>
    <w:rsid w:val="00D56791"/>
    <w:rsid w:val="00D57E82"/>
    <w:rsid w:val="00D608B7"/>
    <w:rsid w:val="00D60B90"/>
    <w:rsid w:val="00D61702"/>
    <w:rsid w:val="00D62C45"/>
    <w:rsid w:val="00D62E3E"/>
    <w:rsid w:val="00D63EF7"/>
    <w:rsid w:val="00D64404"/>
    <w:rsid w:val="00D6465D"/>
    <w:rsid w:val="00D64AC7"/>
    <w:rsid w:val="00D658E4"/>
    <w:rsid w:val="00D66156"/>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496F"/>
    <w:rsid w:val="00D851DB"/>
    <w:rsid w:val="00D85CA5"/>
    <w:rsid w:val="00D8659F"/>
    <w:rsid w:val="00D86BC8"/>
    <w:rsid w:val="00D87362"/>
    <w:rsid w:val="00D8788C"/>
    <w:rsid w:val="00D87A82"/>
    <w:rsid w:val="00D87FC4"/>
    <w:rsid w:val="00D90F58"/>
    <w:rsid w:val="00D916B3"/>
    <w:rsid w:val="00D93951"/>
    <w:rsid w:val="00D941D9"/>
    <w:rsid w:val="00D95544"/>
    <w:rsid w:val="00D971CC"/>
    <w:rsid w:val="00DA0EDA"/>
    <w:rsid w:val="00DA139C"/>
    <w:rsid w:val="00DA26D6"/>
    <w:rsid w:val="00DA279C"/>
    <w:rsid w:val="00DA3446"/>
    <w:rsid w:val="00DA39B3"/>
    <w:rsid w:val="00DA3BAD"/>
    <w:rsid w:val="00DA593F"/>
    <w:rsid w:val="00DA5DCE"/>
    <w:rsid w:val="00DA6273"/>
    <w:rsid w:val="00DA6384"/>
    <w:rsid w:val="00DA66C2"/>
    <w:rsid w:val="00DA6730"/>
    <w:rsid w:val="00DA678F"/>
    <w:rsid w:val="00DA7741"/>
    <w:rsid w:val="00DA7A8E"/>
    <w:rsid w:val="00DA7EC1"/>
    <w:rsid w:val="00DA7FC6"/>
    <w:rsid w:val="00DB10D6"/>
    <w:rsid w:val="00DB16F0"/>
    <w:rsid w:val="00DB1EF5"/>
    <w:rsid w:val="00DB288C"/>
    <w:rsid w:val="00DB2C87"/>
    <w:rsid w:val="00DB2D66"/>
    <w:rsid w:val="00DB3890"/>
    <w:rsid w:val="00DB39FE"/>
    <w:rsid w:val="00DB3A55"/>
    <w:rsid w:val="00DB5815"/>
    <w:rsid w:val="00DB63EF"/>
    <w:rsid w:val="00DB7A10"/>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5403"/>
    <w:rsid w:val="00DD5AB0"/>
    <w:rsid w:val="00DD76FC"/>
    <w:rsid w:val="00DE0DCE"/>
    <w:rsid w:val="00DE1336"/>
    <w:rsid w:val="00DE1CB9"/>
    <w:rsid w:val="00DE2919"/>
    <w:rsid w:val="00DE2CE1"/>
    <w:rsid w:val="00DE42DA"/>
    <w:rsid w:val="00DE4553"/>
    <w:rsid w:val="00DE491F"/>
    <w:rsid w:val="00DE5034"/>
    <w:rsid w:val="00DE53CC"/>
    <w:rsid w:val="00DE55E6"/>
    <w:rsid w:val="00DE5D78"/>
    <w:rsid w:val="00DE74FA"/>
    <w:rsid w:val="00DE75BC"/>
    <w:rsid w:val="00DE79E3"/>
    <w:rsid w:val="00DF0899"/>
    <w:rsid w:val="00DF198A"/>
    <w:rsid w:val="00DF1998"/>
    <w:rsid w:val="00DF1D1B"/>
    <w:rsid w:val="00DF2D36"/>
    <w:rsid w:val="00DF2FE9"/>
    <w:rsid w:val="00DF47D3"/>
    <w:rsid w:val="00DF4D0A"/>
    <w:rsid w:val="00DF58BC"/>
    <w:rsid w:val="00DF6C8A"/>
    <w:rsid w:val="00E0076D"/>
    <w:rsid w:val="00E00D66"/>
    <w:rsid w:val="00E010E8"/>
    <w:rsid w:val="00E0115D"/>
    <w:rsid w:val="00E01303"/>
    <w:rsid w:val="00E016E4"/>
    <w:rsid w:val="00E02DD5"/>
    <w:rsid w:val="00E03C60"/>
    <w:rsid w:val="00E0435F"/>
    <w:rsid w:val="00E048E3"/>
    <w:rsid w:val="00E04A7D"/>
    <w:rsid w:val="00E0512E"/>
    <w:rsid w:val="00E0655A"/>
    <w:rsid w:val="00E06BE2"/>
    <w:rsid w:val="00E06C58"/>
    <w:rsid w:val="00E0708B"/>
    <w:rsid w:val="00E11873"/>
    <w:rsid w:val="00E123CD"/>
    <w:rsid w:val="00E12D0F"/>
    <w:rsid w:val="00E135DB"/>
    <w:rsid w:val="00E1401A"/>
    <w:rsid w:val="00E146B5"/>
    <w:rsid w:val="00E15CB5"/>
    <w:rsid w:val="00E20D2B"/>
    <w:rsid w:val="00E22318"/>
    <w:rsid w:val="00E2280C"/>
    <w:rsid w:val="00E2305D"/>
    <w:rsid w:val="00E233FC"/>
    <w:rsid w:val="00E23B30"/>
    <w:rsid w:val="00E23CD7"/>
    <w:rsid w:val="00E240C3"/>
    <w:rsid w:val="00E24DC2"/>
    <w:rsid w:val="00E2553F"/>
    <w:rsid w:val="00E25958"/>
    <w:rsid w:val="00E26078"/>
    <w:rsid w:val="00E26269"/>
    <w:rsid w:val="00E262BA"/>
    <w:rsid w:val="00E26350"/>
    <w:rsid w:val="00E305E9"/>
    <w:rsid w:val="00E31ED7"/>
    <w:rsid w:val="00E339ED"/>
    <w:rsid w:val="00E34D9C"/>
    <w:rsid w:val="00E35576"/>
    <w:rsid w:val="00E37F40"/>
    <w:rsid w:val="00E41E14"/>
    <w:rsid w:val="00E4266A"/>
    <w:rsid w:val="00E43E1C"/>
    <w:rsid w:val="00E4488B"/>
    <w:rsid w:val="00E44E55"/>
    <w:rsid w:val="00E45A9A"/>
    <w:rsid w:val="00E46315"/>
    <w:rsid w:val="00E46CF1"/>
    <w:rsid w:val="00E47076"/>
    <w:rsid w:val="00E47E17"/>
    <w:rsid w:val="00E50E66"/>
    <w:rsid w:val="00E52DB4"/>
    <w:rsid w:val="00E53DD5"/>
    <w:rsid w:val="00E54A6F"/>
    <w:rsid w:val="00E5577C"/>
    <w:rsid w:val="00E55877"/>
    <w:rsid w:val="00E55EFD"/>
    <w:rsid w:val="00E5606B"/>
    <w:rsid w:val="00E566F3"/>
    <w:rsid w:val="00E568F2"/>
    <w:rsid w:val="00E57D41"/>
    <w:rsid w:val="00E6205A"/>
    <w:rsid w:val="00E62ACB"/>
    <w:rsid w:val="00E63094"/>
    <w:rsid w:val="00E64367"/>
    <w:rsid w:val="00E643B7"/>
    <w:rsid w:val="00E65340"/>
    <w:rsid w:val="00E65835"/>
    <w:rsid w:val="00E6677E"/>
    <w:rsid w:val="00E66B86"/>
    <w:rsid w:val="00E66EAA"/>
    <w:rsid w:val="00E66F31"/>
    <w:rsid w:val="00E71635"/>
    <w:rsid w:val="00E72563"/>
    <w:rsid w:val="00E7279D"/>
    <w:rsid w:val="00E727D5"/>
    <w:rsid w:val="00E73C19"/>
    <w:rsid w:val="00E7495D"/>
    <w:rsid w:val="00E75258"/>
    <w:rsid w:val="00E75604"/>
    <w:rsid w:val="00E75D1B"/>
    <w:rsid w:val="00E75E9E"/>
    <w:rsid w:val="00E76687"/>
    <w:rsid w:val="00E768C1"/>
    <w:rsid w:val="00E772BF"/>
    <w:rsid w:val="00E7765A"/>
    <w:rsid w:val="00E779F4"/>
    <w:rsid w:val="00E80DB8"/>
    <w:rsid w:val="00E80E2B"/>
    <w:rsid w:val="00E8102A"/>
    <w:rsid w:val="00E811AC"/>
    <w:rsid w:val="00E82721"/>
    <w:rsid w:val="00E83012"/>
    <w:rsid w:val="00E844E0"/>
    <w:rsid w:val="00E846EA"/>
    <w:rsid w:val="00E84DBC"/>
    <w:rsid w:val="00E8595E"/>
    <w:rsid w:val="00E85984"/>
    <w:rsid w:val="00E865C8"/>
    <w:rsid w:val="00E869AE"/>
    <w:rsid w:val="00E87166"/>
    <w:rsid w:val="00E87450"/>
    <w:rsid w:val="00E9196C"/>
    <w:rsid w:val="00E91C17"/>
    <w:rsid w:val="00E91D51"/>
    <w:rsid w:val="00E9231B"/>
    <w:rsid w:val="00E9252E"/>
    <w:rsid w:val="00E9534C"/>
    <w:rsid w:val="00E957DA"/>
    <w:rsid w:val="00E96FD0"/>
    <w:rsid w:val="00EA0FE0"/>
    <w:rsid w:val="00EA1C85"/>
    <w:rsid w:val="00EA249D"/>
    <w:rsid w:val="00EA39BA"/>
    <w:rsid w:val="00EA3E6C"/>
    <w:rsid w:val="00EA41C4"/>
    <w:rsid w:val="00EA5279"/>
    <w:rsid w:val="00EA5372"/>
    <w:rsid w:val="00EA748B"/>
    <w:rsid w:val="00EA75E5"/>
    <w:rsid w:val="00EA7D8D"/>
    <w:rsid w:val="00EA7EC7"/>
    <w:rsid w:val="00EA7FAC"/>
    <w:rsid w:val="00EB24D6"/>
    <w:rsid w:val="00EB2524"/>
    <w:rsid w:val="00EB25B2"/>
    <w:rsid w:val="00EB3D0D"/>
    <w:rsid w:val="00EB4B4D"/>
    <w:rsid w:val="00EB4D72"/>
    <w:rsid w:val="00EB5920"/>
    <w:rsid w:val="00EC02A7"/>
    <w:rsid w:val="00EC0300"/>
    <w:rsid w:val="00EC0A48"/>
    <w:rsid w:val="00EC0CDA"/>
    <w:rsid w:val="00EC1027"/>
    <w:rsid w:val="00EC2DC3"/>
    <w:rsid w:val="00EC2F46"/>
    <w:rsid w:val="00EC326A"/>
    <w:rsid w:val="00EC3EC3"/>
    <w:rsid w:val="00EC3F3B"/>
    <w:rsid w:val="00EC43D1"/>
    <w:rsid w:val="00EC4A28"/>
    <w:rsid w:val="00EC4D59"/>
    <w:rsid w:val="00EC5163"/>
    <w:rsid w:val="00EC6DAB"/>
    <w:rsid w:val="00EC7A8F"/>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7F8B"/>
    <w:rsid w:val="00EE0284"/>
    <w:rsid w:val="00EE0A5B"/>
    <w:rsid w:val="00EE1E58"/>
    <w:rsid w:val="00EE320D"/>
    <w:rsid w:val="00EE3BAC"/>
    <w:rsid w:val="00EE49CD"/>
    <w:rsid w:val="00EE55F8"/>
    <w:rsid w:val="00EE605C"/>
    <w:rsid w:val="00EE7075"/>
    <w:rsid w:val="00EE7855"/>
    <w:rsid w:val="00EE7A09"/>
    <w:rsid w:val="00EF0650"/>
    <w:rsid w:val="00EF0B99"/>
    <w:rsid w:val="00EF10E7"/>
    <w:rsid w:val="00EF128B"/>
    <w:rsid w:val="00EF5472"/>
    <w:rsid w:val="00EF55DE"/>
    <w:rsid w:val="00EF63E4"/>
    <w:rsid w:val="00EF711C"/>
    <w:rsid w:val="00EF798A"/>
    <w:rsid w:val="00EF7ED2"/>
    <w:rsid w:val="00F00628"/>
    <w:rsid w:val="00F00C37"/>
    <w:rsid w:val="00F01F2B"/>
    <w:rsid w:val="00F02B78"/>
    <w:rsid w:val="00F03063"/>
    <w:rsid w:val="00F03F14"/>
    <w:rsid w:val="00F048B2"/>
    <w:rsid w:val="00F0582E"/>
    <w:rsid w:val="00F05F63"/>
    <w:rsid w:val="00F06919"/>
    <w:rsid w:val="00F06CCD"/>
    <w:rsid w:val="00F108D2"/>
    <w:rsid w:val="00F1102F"/>
    <w:rsid w:val="00F1137D"/>
    <w:rsid w:val="00F11456"/>
    <w:rsid w:val="00F11A14"/>
    <w:rsid w:val="00F11E1E"/>
    <w:rsid w:val="00F1275F"/>
    <w:rsid w:val="00F13801"/>
    <w:rsid w:val="00F13969"/>
    <w:rsid w:val="00F1425B"/>
    <w:rsid w:val="00F142D1"/>
    <w:rsid w:val="00F14A39"/>
    <w:rsid w:val="00F14BB1"/>
    <w:rsid w:val="00F15380"/>
    <w:rsid w:val="00F156CB"/>
    <w:rsid w:val="00F16012"/>
    <w:rsid w:val="00F163A0"/>
    <w:rsid w:val="00F16771"/>
    <w:rsid w:val="00F1696B"/>
    <w:rsid w:val="00F22858"/>
    <w:rsid w:val="00F22B93"/>
    <w:rsid w:val="00F231FD"/>
    <w:rsid w:val="00F232B6"/>
    <w:rsid w:val="00F243B1"/>
    <w:rsid w:val="00F24E0C"/>
    <w:rsid w:val="00F25DA8"/>
    <w:rsid w:val="00F26071"/>
    <w:rsid w:val="00F26219"/>
    <w:rsid w:val="00F26F28"/>
    <w:rsid w:val="00F270F3"/>
    <w:rsid w:val="00F277E0"/>
    <w:rsid w:val="00F30BCC"/>
    <w:rsid w:val="00F31A4B"/>
    <w:rsid w:val="00F33234"/>
    <w:rsid w:val="00F33AC8"/>
    <w:rsid w:val="00F33E19"/>
    <w:rsid w:val="00F3413A"/>
    <w:rsid w:val="00F34C9F"/>
    <w:rsid w:val="00F34DF4"/>
    <w:rsid w:val="00F35122"/>
    <w:rsid w:val="00F35A06"/>
    <w:rsid w:val="00F36117"/>
    <w:rsid w:val="00F375DE"/>
    <w:rsid w:val="00F37E92"/>
    <w:rsid w:val="00F42FA7"/>
    <w:rsid w:val="00F43263"/>
    <w:rsid w:val="00F43FBB"/>
    <w:rsid w:val="00F440EC"/>
    <w:rsid w:val="00F450FA"/>
    <w:rsid w:val="00F45BDB"/>
    <w:rsid w:val="00F45E18"/>
    <w:rsid w:val="00F45E69"/>
    <w:rsid w:val="00F46509"/>
    <w:rsid w:val="00F46EC7"/>
    <w:rsid w:val="00F47696"/>
    <w:rsid w:val="00F5026A"/>
    <w:rsid w:val="00F50ACB"/>
    <w:rsid w:val="00F51AC4"/>
    <w:rsid w:val="00F51BE6"/>
    <w:rsid w:val="00F5353E"/>
    <w:rsid w:val="00F5356F"/>
    <w:rsid w:val="00F537DD"/>
    <w:rsid w:val="00F54833"/>
    <w:rsid w:val="00F54AB4"/>
    <w:rsid w:val="00F5510B"/>
    <w:rsid w:val="00F55F8E"/>
    <w:rsid w:val="00F55FD2"/>
    <w:rsid w:val="00F56663"/>
    <w:rsid w:val="00F57733"/>
    <w:rsid w:val="00F579C7"/>
    <w:rsid w:val="00F57FC6"/>
    <w:rsid w:val="00F601E1"/>
    <w:rsid w:val="00F60FDE"/>
    <w:rsid w:val="00F612AA"/>
    <w:rsid w:val="00F63254"/>
    <w:rsid w:val="00F63409"/>
    <w:rsid w:val="00F6359D"/>
    <w:rsid w:val="00F648BC"/>
    <w:rsid w:val="00F64AE2"/>
    <w:rsid w:val="00F65186"/>
    <w:rsid w:val="00F66A0F"/>
    <w:rsid w:val="00F66BC1"/>
    <w:rsid w:val="00F678A7"/>
    <w:rsid w:val="00F70F37"/>
    <w:rsid w:val="00F71519"/>
    <w:rsid w:val="00F71C87"/>
    <w:rsid w:val="00F734DA"/>
    <w:rsid w:val="00F7386A"/>
    <w:rsid w:val="00F73CAC"/>
    <w:rsid w:val="00F749B9"/>
    <w:rsid w:val="00F74F52"/>
    <w:rsid w:val="00F75830"/>
    <w:rsid w:val="00F76112"/>
    <w:rsid w:val="00F76904"/>
    <w:rsid w:val="00F76BCD"/>
    <w:rsid w:val="00F76D84"/>
    <w:rsid w:val="00F77042"/>
    <w:rsid w:val="00F7774B"/>
    <w:rsid w:val="00F8008B"/>
    <w:rsid w:val="00F80FAE"/>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6158"/>
    <w:rsid w:val="00F9639D"/>
    <w:rsid w:val="00F96E68"/>
    <w:rsid w:val="00F975CF"/>
    <w:rsid w:val="00FA093B"/>
    <w:rsid w:val="00FA1C1E"/>
    <w:rsid w:val="00FA1D29"/>
    <w:rsid w:val="00FA1E00"/>
    <w:rsid w:val="00FA2D80"/>
    <w:rsid w:val="00FA3695"/>
    <w:rsid w:val="00FA3C7C"/>
    <w:rsid w:val="00FA43A9"/>
    <w:rsid w:val="00FA6C2F"/>
    <w:rsid w:val="00FA6C61"/>
    <w:rsid w:val="00FA7747"/>
    <w:rsid w:val="00FA7AB8"/>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B1D"/>
    <w:rsid w:val="00FC1DBD"/>
    <w:rsid w:val="00FC1E2A"/>
    <w:rsid w:val="00FC41B6"/>
    <w:rsid w:val="00FC45FC"/>
    <w:rsid w:val="00FC4E76"/>
    <w:rsid w:val="00FC591D"/>
    <w:rsid w:val="00FC6080"/>
    <w:rsid w:val="00FC6A35"/>
    <w:rsid w:val="00FD0D65"/>
    <w:rsid w:val="00FD221C"/>
    <w:rsid w:val="00FD303D"/>
    <w:rsid w:val="00FD30F5"/>
    <w:rsid w:val="00FD3781"/>
    <w:rsid w:val="00FD3C69"/>
    <w:rsid w:val="00FD4240"/>
    <w:rsid w:val="00FD4CE9"/>
    <w:rsid w:val="00FD4D46"/>
    <w:rsid w:val="00FD56F5"/>
    <w:rsid w:val="00FD58F7"/>
    <w:rsid w:val="00FD61BB"/>
    <w:rsid w:val="00FD6756"/>
    <w:rsid w:val="00FD7296"/>
    <w:rsid w:val="00FD7D16"/>
    <w:rsid w:val="00FE045C"/>
    <w:rsid w:val="00FE0C39"/>
    <w:rsid w:val="00FE0CA4"/>
    <w:rsid w:val="00FE144C"/>
    <w:rsid w:val="00FE24AD"/>
    <w:rsid w:val="00FE2754"/>
    <w:rsid w:val="00FE275E"/>
    <w:rsid w:val="00FE2F9F"/>
    <w:rsid w:val="00FE35C5"/>
    <w:rsid w:val="00FE360E"/>
    <w:rsid w:val="00FE3B19"/>
    <w:rsid w:val="00FE40A2"/>
    <w:rsid w:val="00FE47D8"/>
    <w:rsid w:val="00FE49EC"/>
    <w:rsid w:val="00FE4E76"/>
    <w:rsid w:val="00FE6B00"/>
    <w:rsid w:val="00FE6DDC"/>
    <w:rsid w:val="00FF2DF1"/>
    <w:rsid w:val="00FF3ECC"/>
    <w:rsid w:val="00FF4E60"/>
    <w:rsid w:val="00FF5514"/>
    <w:rsid w:val="00FF5F31"/>
    <w:rsid w:val="00FF68FA"/>
    <w:rsid w:val="00FF6B4B"/>
    <w:rsid w:val="00FF6F7F"/>
    <w:rsid w:val="00FF70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403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semiHidden/>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0">
    <w:name w:val="toc 3"/>
    <w:basedOn w:val="a"/>
    <w:next w:val="a"/>
    <w:autoRedefine/>
    <w:uiPriority w:val="39"/>
    <w:unhideWhenUsed/>
    <w:rsid w:val="00E11873"/>
    <w:pPr>
      <w:tabs>
        <w:tab w:val="right" w:leader="dot" w:pos="9628"/>
      </w:tabs>
      <w:ind w:left="426"/>
    </w:pPr>
  </w:style>
  <w:style w:type="character" w:styleId="ac">
    <w:name w:val="Hyperlink"/>
    <w:uiPriority w:val="99"/>
    <w:unhideWhenUsed/>
    <w:rsid w:val="00E85984"/>
    <w:rPr>
      <w:color w:val="0000FF"/>
      <w:u w:val="single"/>
    </w:rPr>
  </w:style>
  <w:style w:type="paragraph" w:styleId="23">
    <w:name w:val="toc 2"/>
    <w:basedOn w:val="a"/>
    <w:next w:val="a"/>
    <w:autoRedefine/>
    <w:uiPriority w:val="39"/>
    <w:unhideWhenUsed/>
    <w:rsid w:val="002530F5"/>
    <w:pPr>
      <w:ind w:left="220"/>
    </w:p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10">
    <w:name w:val="Абзац списка1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semiHidden/>
    <w:unhideWhenUsed/>
    <w:rsid w:val="0094734D"/>
    <w:pPr>
      <w:spacing w:after="120"/>
    </w:pPr>
    <w:rPr>
      <w:rFonts w:cs="Times New Roman"/>
    </w:rPr>
  </w:style>
  <w:style w:type="character" w:customStyle="1" w:styleId="ae">
    <w:name w:val="Основной текст Знак"/>
    <w:link w:val="ad"/>
    <w:uiPriority w:val="99"/>
    <w:semiHidden/>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1">
    <w:name w:val="Буллит"/>
    <w:basedOn w:val="af"/>
    <w:rsid w:val="0094734D"/>
    <w:pPr>
      <w:ind w:firstLine="244"/>
    </w:pPr>
  </w:style>
  <w:style w:type="paragraph" w:styleId="af2">
    <w:name w:val="List Paragraph"/>
    <w:basedOn w:val="a"/>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811"/>
    <w:pPr>
      <w:spacing w:after="120" w:line="480" w:lineRule="auto"/>
      <w:ind w:left="283"/>
    </w:pPr>
    <w:rPr>
      <w:rFonts w:cs="Times New Roman"/>
    </w:rPr>
  </w:style>
  <w:style w:type="character" w:customStyle="1" w:styleId="25">
    <w:name w:val="Основной текст с отступом 2 Знак"/>
    <w:link w:val="24"/>
    <w:uiPriority w:val="99"/>
    <w:semiHidden/>
    <w:rsid w:val="00561811"/>
    <w:rPr>
      <w:rFonts w:ascii="Calibri" w:eastAsia="Arial Unicode MS" w:hAnsi="Calibri" w:cs="Calibri"/>
      <w:color w:val="00000A"/>
      <w:kern w:val="1"/>
      <w:sz w:val="22"/>
      <w:szCs w:val="22"/>
      <w:lang w:eastAsia="en-US"/>
    </w:rPr>
  </w:style>
  <w:style w:type="character" w:customStyle="1" w:styleId="14">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1"/>
    <w:rsid w:val="00561811"/>
    <w:rPr>
      <w:b w:val="0"/>
      <w:bCs w:val="0"/>
    </w:rPr>
  </w:style>
  <w:style w:type="paragraph" w:customStyle="1" w:styleId="af3">
    <w:name w:val="Сноска"/>
    <w:basedOn w:val="af"/>
    <w:rsid w:val="00561811"/>
    <w:pPr>
      <w:spacing w:line="174" w:lineRule="atLeast"/>
    </w:pPr>
    <w:rPr>
      <w:sz w:val="17"/>
      <w:szCs w:val="17"/>
    </w:rPr>
  </w:style>
  <w:style w:type="paragraph" w:customStyle="1" w:styleId="af4">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5">
    <w:name w:val="header"/>
    <w:basedOn w:val="a"/>
    <w:link w:val="af6"/>
    <w:uiPriority w:val="99"/>
    <w:unhideWhenUsed/>
    <w:rsid w:val="00DC6E2C"/>
    <w:pPr>
      <w:tabs>
        <w:tab w:val="center" w:pos="4677"/>
        <w:tab w:val="right" w:pos="9355"/>
      </w:tabs>
    </w:pPr>
    <w:rPr>
      <w:rFonts w:cs="Times New Roman"/>
    </w:rPr>
  </w:style>
  <w:style w:type="character" w:customStyle="1" w:styleId="af6">
    <w:name w:val="Верхний колонтитул Знак"/>
    <w:link w:val="af5"/>
    <w:uiPriority w:val="99"/>
    <w:rsid w:val="00DC6E2C"/>
    <w:rPr>
      <w:rFonts w:ascii="Calibri" w:eastAsia="Arial Unicode MS" w:hAnsi="Calibri" w:cs="Calibri"/>
      <w:color w:val="00000A"/>
      <w:kern w:val="1"/>
      <w:sz w:val="22"/>
      <w:szCs w:val="22"/>
      <w:lang w:eastAsia="en-US"/>
    </w:rPr>
  </w:style>
  <w:style w:type="paragraph" w:styleId="af7">
    <w:name w:val="footer"/>
    <w:basedOn w:val="a"/>
    <w:link w:val="af8"/>
    <w:uiPriority w:val="99"/>
    <w:unhideWhenUsed/>
    <w:rsid w:val="00DC6E2C"/>
    <w:pPr>
      <w:tabs>
        <w:tab w:val="center" w:pos="4677"/>
        <w:tab w:val="right" w:pos="9355"/>
      </w:tabs>
    </w:pPr>
    <w:rPr>
      <w:rFonts w:cs="Times New Roman"/>
    </w:rPr>
  </w:style>
  <w:style w:type="character" w:customStyle="1" w:styleId="af8">
    <w:name w:val="Нижний колонтитул Знак"/>
    <w:link w:val="af7"/>
    <w:uiPriority w:val="99"/>
    <w:rsid w:val="00DC6E2C"/>
    <w:rPr>
      <w:rFonts w:ascii="Calibri" w:eastAsia="Arial Unicode MS" w:hAnsi="Calibri" w:cs="Calibri"/>
      <w:color w:val="00000A"/>
      <w:kern w:val="1"/>
      <w:sz w:val="22"/>
      <w:szCs w:val="22"/>
      <w:lang w:eastAsia="en-US"/>
    </w:rPr>
  </w:style>
  <w:style w:type="paragraph" w:styleId="af9">
    <w:name w:val="Balloon Text"/>
    <w:basedOn w:val="a"/>
    <w:link w:val="afa"/>
    <w:uiPriority w:val="99"/>
    <w:semiHidden/>
    <w:unhideWhenUsed/>
    <w:rsid w:val="000715F2"/>
    <w:pPr>
      <w:spacing w:after="0" w:line="240" w:lineRule="auto"/>
    </w:pPr>
    <w:rPr>
      <w:rFonts w:ascii="Segoe UI" w:hAnsi="Segoe UI" w:cs="Times New Roman"/>
      <w:sz w:val="18"/>
      <w:szCs w:val="18"/>
    </w:rPr>
  </w:style>
  <w:style w:type="character" w:customStyle="1" w:styleId="afa">
    <w:name w:val="Текст выноски Знак"/>
    <w:link w:val="af9"/>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b">
    <w:name w:val="No Spacing"/>
    <w:aliases w:val="основа"/>
    <w:link w:val="afc"/>
    <w:uiPriority w:val="1"/>
    <w:qFormat/>
    <w:rsid w:val="00C769D6"/>
    <w:rPr>
      <w:rFonts w:ascii="Calibri" w:eastAsia="Calibri" w:hAnsi="Calibri"/>
      <w:sz w:val="22"/>
      <w:szCs w:val="22"/>
      <w:lang w:eastAsia="en-US"/>
    </w:rPr>
  </w:style>
  <w:style w:type="paragraph" w:customStyle="1" w:styleId="afd">
    <w:name w:val="А ОСН ТЕКСТ"/>
    <w:basedOn w:val="a"/>
    <w:link w:val="afe"/>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e">
    <w:name w:val="А ОСН ТЕКСТ Знак"/>
    <w:link w:val="afd"/>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f">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6">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7">
    <w:name w:val="Текст сноски Знак1"/>
    <w:uiPriority w:val="99"/>
    <w:rsid w:val="00C001F3"/>
    <w:rPr>
      <w:caps/>
      <w:lang w:eastAsia="ar-SA"/>
    </w:rPr>
  </w:style>
  <w:style w:type="character" w:customStyle="1" w:styleId="aff0">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1">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1">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2">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3">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4">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8">
    <w:name w:val="Без интервала2"/>
    <w:rsid w:val="00134857"/>
    <w:rPr>
      <w:rFonts w:ascii="Calibri" w:hAnsi="Calibri" w:cs="Calibri"/>
      <w:sz w:val="22"/>
      <w:szCs w:val="22"/>
      <w:lang w:eastAsia="en-US"/>
    </w:rPr>
  </w:style>
  <w:style w:type="character" w:customStyle="1" w:styleId="33">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5">
    <w:name w:val="Emphasis"/>
    <w:basedOn w:val="a0"/>
    <w:uiPriority w:val="20"/>
    <w:qFormat/>
    <w:rsid w:val="00727ED5"/>
    <w:rPr>
      <w:i/>
      <w:iCs/>
    </w:rPr>
  </w:style>
  <w:style w:type="paragraph" w:customStyle="1" w:styleId="21">
    <w:name w:val="Средняя сетка 21"/>
    <w:basedOn w:val="a"/>
    <w:uiPriority w:val="1"/>
    <w:qFormat/>
    <w:rsid w:val="005907AE"/>
    <w:pPr>
      <w:numPr>
        <w:numId w:val="30"/>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0">
    <w:name w:val="Основной Знак"/>
    <w:link w:val="af"/>
    <w:rsid w:val="005907AE"/>
    <w:rPr>
      <w:rFonts w:ascii="NewtonCSanPin" w:hAnsi="NewtonCSanPin" w:cs="NewtonCSanPin"/>
      <w:color w:val="000000"/>
      <w:sz w:val="21"/>
      <w:szCs w:val="21"/>
    </w:rPr>
  </w:style>
  <w:style w:type="paragraph" w:styleId="aff6">
    <w:name w:val="Title"/>
    <w:basedOn w:val="a"/>
    <w:next w:val="a"/>
    <w:link w:val="aff7"/>
    <w:uiPriority w:val="99"/>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7">
    <w:name w:val="Название Знак"/>
    <w:basedOn w:val="a0"/>
    <w:link w:val="aff6"/>
    <w:uiPriority w:val="99"/>
    <w:rsid w:val="00A87299"/>
    <w:rPr>
      <w:rFonts w:ascii="Cambria" w:eastAsia="Calibri" w:hAnsi="Cambria"/>
      <w:b/>
      <w:bCs/>
      <w:kern w:val="28"/>
      <w:sz w:val="32"/>
      <w:szCs w:val="32"/>
    </w:rPr>
  </w:style>
  <w:style w:type="table" w:styleId="aff8">
    <w:name w:val="Table Grid"/>
    <w:basedOn w:val="a1"/>
    <w:uiPriority w:val="59"/>
    <w:rsid w:val="001B71F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c">
    <w:name w:val="Без интервала Знак"/>
    <w:aliases w:val="основа Знак"/>
    <w:basedOn w:val="a0"/>
    <w:link w:val="afb"/>
    <w:uiPriority w:val="1"/>
    <w:rsid w:val="005137F3"/>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678385064">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9D977-B25F-4014-8930-C399288E7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Pages>
  <Words>24050</Words>
  <Characters>137087</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160816</CharactersWithSpaces>
  <SharedDoc>false</SharedDoc>
  <HLinks>
    <vt:vector size="168" baseType="variant">
      <vt:variant>
        <vt:i4>1966131</vt:i4>
      </vt:variant>
      <vt:variant>
        <vt:i4>152</vt:i4>
      </vt:variant>
      <vt:variant>
        <vt:i4>0</vt:i4>
      </vt:variant>
      <vt:variant>
        <vt:i4>5</vt:i4>
      </vt:variant>
      <vt:variant>
        <vt:lpwstr/>
      </vt:variant>
      <vt:variant>
        <vt:lpwstr>_Toc415833137</vt:lpwstr>
      </vt:variant>
      <vt:variant>
        <vt:i4>1966131</vt:i4>
      </vt:variant>
      <vt:variant>
        <vt:i4>146</vt:i4>
      </vt:variant>
      <vt:variant>
        <vt:i4>0</vt:i4>
      </vt:variant>
      <vt:variant>
        <vt:i4>5</vt:i4>
      </vt:variant>
      <vt:variant>
        <vt:lpwstr/>
      </vt:variant>
      <vt:variant>
        <vt:lpwstr>_Toc415833136</vt:lpwstr>
      </vt:variant>
      <vt:variant>
        <vt:i4>1966131</vt:i4>
      </vt:variant>
      <vt:variant>
        <vt:i4>140</vt:i4>
      </vt:variant>
      <vt:variant>
        <vt:i4>0</vt:i4>
      </vt:variant>
      <vt:variant>
        <vt:i4>5</vt:i4>
      </vt:variant>
      <vt:variant>
        <vt:lpwstr/>
      </vt:variant>
      <vt:variant>
        <vt:lpwstr>_Toc415833135</vt:lpwstr>
      </vt:variant>
      <vt:variant>
        <vt:i4>1966131</vt:i4>
      </vt:variant>
      <vt:variant>
        <vt:i4>134</vt:i4>
      </vt:variant>
      <vt:variant>
        <vt:i4>0</vt:i4>
      </vt:variant>
      <vt:variant>
        <vt:i4>5</vt:i4>
      </vt:variant>
      <vt:variant>
        <vt:lpwstr/>
      </vt:variant>
      <vt:variant>
        <vt:lpwstr>_Toc415833134</vt:lpwstr>
      </vt:variant>
      <vt:variant>
        <vt:i4>1966131</vt:i4>
      </vt:variant>
      <vt:variant>
        <vt:i4>128</vt:i4>
      </vt:variant>
      <vt:variant>
        <vt:i4>0</vt:i4>
      </vt:variant>
      <vt:variant>
        <vt:i4>5</vt:i4>
      </vt:variant>
      <vt:variant>
        <vt:lpwstr/>
      </vt:variant>
      <vt:variant>
        <vt:lpwstr>_Toc415833133</vt:lpwstr>
      </vt:variant>
      <vt:variant>
        <vt:i4>1966131</vt:i4>
      </vt:variant>
      <vt:variant>
        <vt:i4>122</vt:i4>
      </vt:variant>
      <vt:variant>
        <vt:i4>0</vt:i4>
      </vt:variant>
      <vt:variant>
        <vt:i4>5</vt:i4>
      </vt:variant>
      <vt:variant>
        <vt:lpwstr/>
      </vt:variant>
      <vt:variant>
        <vt:lpwstr>_Toc415833132</vt:lpwstr>
      </vt:variant>
      <vt:variant>
        <vt:i4>1966131</vt:i4>
      </vt:variant>
      <vt:variant>
        <vt:i4>116</vt:i4>
      </vt:variant>
      <vt:variant>
        <vt:i4>0</vt:i4>
      </vt:variant>
      <vt:variant>
        <vt:i4>5</vt:i4>
      </vt:variant>
      <vt:variant>
        <vt:lpwstr/>
      </vt:variant>
      <vt:variant>
        <vt:lpwstr>_Toc415833131</vt:lpwstr>
      </vt:variant>
      <vt:variant>
        <vt:i4>1966131</vt:i4>
      </vt:variant>
      <vt:variant>
        <vt:i4>110</vt:i4>
      </vt:variant>
      <vt:variant>
        <vt:i4>0</vt:i4>
      </vt:variant>
      <vt:variant>
        <vt:i4>5</vt:i4>
      </vt:variant>
      <vt:variant>
        <vt:lpwstr/>
      </vt:variant>
      <vt:variant>
        <vt:lpwstr>_Toc415833130</vt:lpwstr>
      </vt:variant>
      <vt:variant>
        <vt:i4>2031667</vt:i4>
      </vt:variant>
      <vt:variant>
        <vt:i4>104</vt:i4>
      </vt:variant>
      <vt:variant>
        <vt:i4>0</vt:i4>
      </vt:variant>
      <vt:variant>
        <vt:i4>5</vt:i4>
      </vt:variant>
      <vt:variant>
        <vt:lpwstr/>
      </vt:variant>
      <vt:variant>
        <vt:lpwstr>_Toc415833129</vt:lpwstr>
      </vt:variant>
      <vt:variant>
        <vt:i4>2031667</vt:i4>
      </vt:variant>
      <vt:variant>
        <vt:i4>98</vt:i4>
      </vt:variant>
      <vt:variant>
        <vt:i4>0</vt:i4>
      </vt:variant>
      <vt:variant>
        <vt:i4>5</vt:i4>
      </vt:variant>
      <vt:variant>
        <vt:lpwstr/>
      </vt:variant>
      <vt:variant>
        <vt:lpwstr>_Toc415833128</vt:lpwstr>
      </vt:variant>
      <vt:variant>
        <vt:i4>2031667</vt:i4>
      </vt:variant>
      <vt:variant>
        <vt:i4>92</vt:i4>
      </vt:variant>
      <vt:variant>
        <vt:i4>0</vt:i4>
      </vt:variant>
      <vt:variant>
        <vt:i4>5</vt:i4>
      </vt:variant>
      <vt:variant>
        <vt:lpwstr/>
      </vt:variant>
      <vt:variant>
        <vt:lpwstr>_Toc415833127</vt:lpwstr>
      </vt:variant>
      <vt:variant>
        <vt:i4>2031667</vt:i4>
      </vt:variant>
      <vt:variant>
        <vt:i4>86</vt:i4>
      </vt:variant>
      <vt:variant>
        <vt:i4>0</vt:i4>
      </vt:variant>
      <vt:variant>
        <vt:i4>5</vt:i4>
      </vt:variant>
      <vt:variant>
        <vt:lpwstr/>
      </vt:variant>
      <vt:variant>
        <vt:lpwstr>_Toc415833126</vt:lpwstr>
      </vt:variant>
      <vt:variant>
        <vt:i4>2031667</vt:i4>
      </vt:variant>
      <vt:variant>
        <vt:i4>80</vt:i4>
      </vt:variant>
      <vt:variant>
        <vt:i4>0</vt:i4>
      </vt:variant>
      <vt:variant>
        <vt:i4>5</vt:i4>
      </vt:variant>
      <vt:variant>
        <vt:lpwstr/>
      </vt:variant>
      <vt:variant>
        <vt:lpwstr>_Toc415833125</vt:lpwstr>
      </vt:variant>
      <vt:variant>
        <vt:i4>2031667</vt:i4>
      </vt:variant>
      <vt:variant>
        <vt:i4>74</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3</vt:i4>
      </vt:variant>
      <vt:variant>
        <vt:i4>0</vt:i4>
      </vt:variant>
      <vt:variant>
        <vt:i4>5</vt:i4>
      </vt:variant>
      <vt:variant>
        <vt:lpwstr>http://almanah.ikprao.ru/articles/almanah-5/rebenok-s-osobymi-obrazovatelnymi-potrebnostjami</vt:lpwstr>
      </vt:variant>
      <vt:variant>
        <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Елена</cp:lastModifiedBy>
  <cp:revision>56</cp:revision>
  <cp:lastPrinted>2020-03-01T06:33:00Z</cp:lastPrinted>
  <dcterms:created xsi:type="dcterms:W3CDTF">2015-12-29T08:47:00Z</dcterms:created>
  <dcterms:modified xsi:type="dcterms:W3CDTF">2020-03-01T06:33:00Z</dcterms:modified>
</cp:coreProperties>
</file>